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9358673"/>
    <w:p w14:paraId="538F791D" w14:textId="77777777" w:rsidR="00A84DDB" w:rsidRDefault="00A84DDB" w:rsidP="00A84DDB">
      <w:pPr>
        <w:jc w:val="center"/>
        <w:rPr>
          <w:rFonts w:ascii="Helvetica Neue" w:eastAsiaTheme="majorEastAsia" w:hAnsi="Helvetica Neue" w:cstheme="majorBidi"/>
          <w:bCs/>
          <w:color w:val="A6A6A6" w:themeColor="background1" w:themeShade="A6"/>
          <w:sz w:val="44"/>
          <w:szCs w:val="44"/>
        </w:rPr>
      </w:pPr>
      <w:r>
        <w:rPr>
          <w:rFonts w:ascii="Helvetica Neue" w:eastAsiaTheme="majorEastAsia" w:hAnsi="Helvetica Neue" w:cstheme="majorBidi"/>
          <w:b/>
          <w:bCs/>
          <w:noProof/>
          <w:color w:val="000000" w:themeColor="text1"/>
          <w:sz w:val="44"/>
          <w:szCs w:val="44"/>
          <w:lang w:val="en-US" w:eastAsia="en-US"/>
        </w:rPr>
        <mc:AlternateContent>
          <mc:Choice Requires="wps">
            <w:drawing>
              <wp:anchor distT="0" distB="0" distL="114300" distR="114300" simplePos="0" relativeHeight="252001280" behindDoc="1" locked="0" layoutInCell="1" allowOverlap="1" wp14:anchorId="14BDCC85" wp14:editId="5983F666">
                <wp:simplePos x="0" y="0"/>
                <wp:positionH relativeFrom="column">
                  <wp:posOffset>-914400</wp:posOffset>
                </wp:positionH>
                <wp:positionV relativeFrom="paragraph">
                  <wp:posOffset>-685800</wp:posOffset>
                </wp:positionV>
                <wp:extent cx="7200900" cy="10041255"/>
                <wp:effectExtent l="0" t="0" r="38100" b="17145"/>
                <wp:wrapNone/>
                <wp:docPr id="2" name="Rechthoek 2"/>
                <wp:cNvGraphicFramePr/>
                <a:graphic xmlns:a="http://schemas.openxmlformats.org/drawingml/2006/main">
                  <a:graphicData uri="http://schemas.microsoft.com/office/word/2010/wordprocessingShape">
                    <wps:wsp>
                      <wps:cNvSpPr/>
                      <wps:spPr>
                        <a:xfrm>
                          <a:off x="0" y="0"/>
                          <a:ext cx="7200900" cy="10041255"/>
                        </a:xfrm>
                        <a:prstGeom prst="rect">
                          <a:avLst/>
                        </a:prstGeom>
                        <a:ln>
                          <a:solidFill>
                            <a:srgbClr val="20B40A"/>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71.95pt;margin-top:-53.95pt;width:567pt;height:790.6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" fillcolor="white [3201]" strokecolor="#20b40a" strokeweight="2pt"/>
            </w:pict>
          </mc:Fallback>
        </mc:AlternateContent>
      </w:r>
      <w:r w:rsidRPr="00921C76">
        <w:rPr>
          <w:rFonts w:ascii="Helvetica Neue" w:eastAsiaTheme="majorEastAsia" w:hAnsi="Helvetica Neue" w:cstheme="majorBidi"/>
          <w:b/>
          <w:bCs/>
          <w:color w:val="000000" w:themeColor="text1"/>
          <w:sz w:val="44"/>
          <w:szCs w:val="44"/>
        </w:rPr>
        <w:t>ENVIRONMENTALLY RESPONSIBLE</w:t>
      </w:r>
      <w:r w:rsidRPr="00AA5738">
        <w:rPr>
          <w:rFonts w:ascii="Helvetica Neue" w:eastAsiaTheme="majorEastAsia" w:hAnsi="Helvetica Neue" w:cstheme="majorBidi"/>
          <w:bCs/>
          <w:color w:val="A6A6A6" w:themeColor="background1" w:themeShade="A6"/>
          <w:sz w:val="44"/>
          <w:szCs w:val="44"/>
        </w:rPr>
        <w:t xml:space="preserve"> </w:t>
      </w:r>
      <w:r w:rsidRPr="00921C76">
        <w:rPr>
          <w:rFonts w:ascii="Helvetica Neue" w:eastAsiaTheme="majorEastAsia" w:hAnsi="Helvetica Neue" w:cstheme="majorBidi"/>
          <w:bCs/>
          <w:color w:val="000000" w:themeColor="text1"/>
          <w:sz w:val="44"/>
          <w:szCs w:val="44"/>
        </w:rPr>
        <w:t>IS THE NEW</w:t>
      </w:r>
      <w:r w:rsidRPr="00AA5738">
        <w:rPr>
          <w:rFonts w:ascii="Helvetica Neue" w:eastAsiaTheme="majorEastAsia" w:hAnsi="Helvetica Neue" w:cstheme="majorBidi"/>
          <w:bCs/>
          <w:color w:val="7F7F7F" w:themeColor="text1" w:themeTint="80"/>
          <w:sz w:val="44"/>
          <w:szCs w:val="44"/>
        </w:rPr>
        <w:t xml:space="preserve"> </w:t>
      </w:r>
      <w:r w:rsidRPr="00921C76">
        <w:rPr>
          <w:rFonts w:ascii="Helvetica Neue" w:eastAsiaTheme="majorEastAsia" w:hAnsi="Helvetica Neue" w:cstheme="majorBidi"/>
          <w:b/>
          <w:bCs/>
          <w:color w:val="20B40A"/>
          <w:sz w:val="44"/>
          <w:szCs w:val="44"/>
        </w:rPr>
        <w:t>BLACK.</w:t>
      </w:r>
      <w:r w:rsidRPr="00921C76">
        <w:rPr>
          <w:rFonts w:ascii="Helvetica Neue" w:eastAsiaTheme="majorEastAsia" w:hAnsi="Helvetica Neue" w:cstheme="majorBidi"/>
          <w:bCs/>
          <w:color w:val="20B40A"/>
          <w:sz w:val="44"/>
          <w:szCs w:val="44"/>
        </w:rPr>
        <w:t xml:space="preserve"> </w:t>
      </w:r>
    </w:p>
    <w:p w14:paraId="6A188A62" w14:textId="70266323" w:rsidR="00A84DDB" w:rsidRPr="00A84DDB" w:rsidRDefault="00A84DDB" w:rsidP="00A84DDB">
      <w:pPr>
        <w:jc w:val="center"/>
        <w:rPr>
          <w:rFonts w:ascii="Helvetica Neue" w:eastAsiaTheme="majorEastAsia" w:hAnsi="Helvetica Neue" w:cstheme="majorBidi"/>
          <w:bCs/>
          <w:i/>
          <w:color w:val="808080" w:themeColor="background1" w:themeShade="80"/>
          <w:sz w:val="28"/>
          <w:szCs w:val="28"/>
        </w:rPr>
      </w:pPr>
      <w:r w:rsidRPr="00CC1E63">
        <w:rPr>
          <w:rFonts w:ascii="Helvetica Neue" w:eastAsiaTheme="majorEastAsia" w:hAnsi="Helvetica Neue" w:cstheme="majorBidi"/>
          <w:bCs/>
          <w:i/>
          <w:color w:val="808080" w:themeColor="background1" w:themeShade="80"/>
          <w:sz w:val="26"/>
          <w:szCs w:val="26"/>
        </w:rPr>
        <w:t>Research on how starting brands in the apparel industry can build an environmental responsible supply chain until the stage of manufacturing</w:t>
      </w:r>
      <w:r>
        <w:rPr>
          <w:rFonts w:ascii="Helvetica Neue" w:eastAsiaTheme="majorEastAsia" w:hAnsi="Helvetica Neue" w:cstheme="majorBidi"/>
          <w:bCs/>
          <w:i/>
          <w:color w:val="808080" w:themeColor="background1" w:themeShade="80"/>
          <w:sz w:val="28"/>
          <w:szCs w:val="28"/>
        </w:rPr>
        <w:br/>
      </w:r>
      <w:r w:rsidRPr="00C93E52">
        <w:rPr>
          <w:rFonts w:asciiTheme="majorHAnsi" w:eastAsiaTheme="majorEastAsia" w:hAnsiTheme="majorHAnsi" w:cstheme="majorBidi"/>
          <w:bCs/>
          <w:color w:val="A6A6A6" w:themeColor="background1" w:themeShade="A6"/>
          <w:szCs w:val="22"/>
        </w:rPr>
        <w:t xml:space="preserve">Bachelor of European Studies | Faculty of Management and Organization </w:t>
      </w:r>
    </w:p>
    <w:p w14:paraId="77937F17" w14:textId="596CF910" w:rsidR="00CC1E63" w:rsidRDefault="00A84DDB" w:rsidP="00A84DDB">
      <w:pPr>
        <w:jc w:val="center"/>
        <w:rPr>
          <w:rFonts w:ascii="Bodoni 72 Oldstyle Book" w:hAnsi="Bodoni 72 Oldstyle Book" w:cs="Helvetica"/>
          <w:i/>
          <w:color w:val="2A2F3C"/>
          <w:sz w:val="27"/>
          <w:szCs w:val="27"/>
        </w:rPr>
      </w:pPr>
      <w:r w:rsidRPr="00C93E52">
        <w:rPr>
          <w:rFonts w:asciiTheme="majorHAnsi" w:eastAsiaTheme="majorEastAsia" w:hAnsiTheme="majorHAnsi" w:cstheme="majorBidi"/>
          <w:bCs/>
          <w:color w:val="A6A6A6" w:themeColor="background1" w:themeShade="A6"/>
          <w:szCs w:val="22"/>
        </w:rPr>
        <w:t>The Hague University of Applied Sciences</w:t>
      </w:r>
      <w:r>
        <w:rPr>
          <w:rFonts w:asciiTheme="majorHAnsi" w:eastAsiaTheme="majorEastAsia" w:hAnsiTheme="majorHAnsi" w:cstheme="majorBidi"/>
          <w:bCs/>
          <w:color w:val="A6A6A6" w:themeColor="background1" w:themeShade="A6"/>
          <w:sz w:val="20"/>
          <w:szCs w:val="20"/>
        </w:rPr>
        <w:t xml:space="preserve"> </w:t>
      </w:r>
      <w:r w:rsidR="00E941BB">
        <w:rPr>
          <w:rFonts w:asciiTheme="majorHAnsi" w:eastAsiaTheme="majorEastAsia" w:hAnsiTheme="majorHAnsi" w:cstheme="majorBidi"/>
          <w:bCs/>
          <w:color w:val="A6A6A6" w:themeColor="background1" w:themeShade="A6"/>
          <w:sz w:val="20"/>
          <w:szCs w:val="20"/>
        </w:rPr>
        <w:t xml:space="preserve"> | 1</w:t>
      </w:r>
      <w:r w:rsidR="00CC1E63">
        <w:rPr>
          <w:rFonts w:asciiTheme="majorHAnsi" w:eastAsiaTheme="majorEastAsia" w:hAnsiTheme="majorHAnsi" w:cstheme="majorBidi"/>
          <w:bCs/>
          <w:color w:val="A6A6A6" w:themeColor="background1" w:themeShade="A6"/>
          <w:sz w:val="20"/>
          <w:szCs w:val="20"/>
        </w:rPr>
        <w:t>9</w:t>
      </w:r>
      <w:r w:rsidR="00E941BB" w:rsidRPr="00E941BB">
        <w:rPr>
          <w:rFonts w:asciiTheme="majorHAnsi" w:eastAsiaTheme="majorEastAsia" w:hAnsiTheme="majorHAnsi" w:cstheme="majorBidi"/>
          <w:bCs/>
          <w:color w:val="A6A6A6" w:themeColor="background1" w:themeShade="A6"/>
          <w:sz w:val="20"/>
          <w:szCs w:val="20"/>
          <w:vertAlign w:val="superscript"/>
        </w:rPr>
        <w:t>th</w:t>
      </w:r>
      <w:r w:rsidR="00E941BB">
        <w:rPr>
          <w:rFonts w:asciiTheme="majorHAnsi" w:eastAsiaTheme="majorEastAsia" w:hAnsiTheme="majorHAnsi" w:cstheme="majorBidi"/>
          <w:bCs/>
          <w:color w:val="A6A6A6" w:themeColor="background1" w:themeShade="A6"/>
          <w:sz w:val="20"/>
          <w:szCs w:val="20"/>
        </w:rPr>
        <w:t xml:space="preserve"> of September, 2016</w:t>
      </w:r>
      <w:r>
        <w:rPr>
          <w:rFonts w:asciiTheme="majorHAnsi" w:eastAsiaTheme="majorEastAsia" w:hAnsiTheme="majorHAnsi" w:cstheme="majorBidi"/>
          <w:bCs/>
          <w:color w:val="A6A6A6" w:themeColor="background1" w:themeShade="A6"/>
          <w:sz w:val="20"/>
          <w:szCs w:val="20"/>
        </w:rPr>
        <w:br/>
      </w:r>
    </w:p>
    <w:p w14:paraId="68770DD5" w14:textId="449BD22C" w:rsidR="00CC1E63" w:rsidRDefault="006A3993" w:rsidP="00A84DDB">
      <w:pPr>
        <w:jc w:val="center"/>
        <w:rPr>
          <w:rFonts w:ascii="Bodoni 72 Oldstyle Book" w:hAnsi="Bodoni 72 Oldstyle Book" w:cs="Helvetica"/>
          <w:i/>
          <w:color w:val="2A2F3C"/>
          <w:sz w:val="27"/>
          <w:szCs w:val="27"/>
        </w:rPr>
      </w:pPr>
      <w:r w:rsidRPr="00C93E52">
        <w:rPr>
          <w:rFonts w:ascii="Helvetica" w:hAnsi="Helvetica" w:cs="Helvetica"/>
          <w:noProof/>
          <w:szCs w:val="22"/>
          <w:lang w:val="en-US" w:eastAsia="en-US"/>
        </w:rPr>
        <w:drawing>
          <wp:anchor distT="0" distB="0" distL="114300" distR="114300" simplePos="0" relativeHeight="252000256" behindDoc="0" locked="0" layoutInCell="1" allowOverlap="1" wp14:anchorId="6EA8F715" wp14:editId="72F9C5B8">
            <wp:simplePos x="0" y="0"/>
            <wp:positionH relativeFrom="margin">
              <wp:posOffset>914400</wp:posOffset>
            </wp:positionH>
            <wp:positionV relativeFrom="margin">
              <wp:posOffset>2725420</wp:posOffset>
            </wp:positionV>
            <wp:extent cx="3314700" cy="4184015"/>
            <wp:effectExtent l="457200" t="355600" r="647700" b="3371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41840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3A5A8603" w14:textId="77777777" w:rsidR="00CC1E63" w:rsidRDefault="00CC1E63" w:rsidP="00A84DDB">
      <w:pPr>
        <w:jc w:val="center"/>
        <w:rPr>
          <w:rFonts w:ascii="Bodoni 72 Oldstyle Book" w:hAnsi="Bodoni 72 Oldstyle Book" w:cs="Helvetica"/>
          <w:i/>
          <w:color w:val="2A2F3C"/>
          <w:sz w:val="27"/>
          <w:szCs w:val="27"/>
        </w:rPr>
      </w:pPr>
    </w:p>
    <w:p w14:paraId="3DD3EE91" w14:textId="77777777" w:rsidR="00CC1E63" w:rsidRDefault="00CC1E63" w:rsidP="00A84DDB">
      <w:pPr>
        <w:jc w:val="center"/>
        <w:rPr>
          <w:rFonts w:ascii="Bodoni 72 Oldstyle Book" w:hAnsi="Bodoni 72 Oldstyle Book" w:cs="Helvetica"/>
          <w:i/>
          <w:color w:val="2A2F3C"/>
          <w:sz w:val="27"/>
          <w:szCs w:val="27"/>
        </w:rPr>
      </w:pPr>
    </w:p>
    <w:p w14:paraId="0674037A" w14:textId="77777777" w:rsidR="00CC1E63" w:rsidRDefault="00CC1E63" w:rsidP="00A84DDB">
      <w:pPr>
        <w:jc w:val="center"/>
        <w:rPr>
          <w:rFonts w:ascii="Bodoni 72 Oldstyle Book" w:hAnsi="Bodoni 72 Oldstyle Book" w:cs="Helvetica"/>
          <w:i/>
          <w:color w:val="2A2F3C"/>
          <w:sz w:val="27"/>
          <w:szCs w:val="27"/>
        </w:rPr>
      </w:pPr>
    </w:p>
    <w:p w14:paraId="2BB607C8" w14:textId="77777777" w:rsidR="00CC1E63" w:rsidRDefault="00CC1E63" w:rsidP="00A84DDB">
      <w:pPr>
        <w:jc w:val="center"/>
        <w:rPr>
          <w:rFonts w:ascii="Bodoni 72 Oldstyle Book" w:hAnsi="Bodoni 72 Oldstyle Book" w:cs="Helvetica"/>
          <w:i/>
          <w:color w:val="2A2F3C"/>
          <w:sz w:val="27"/>
          <w:szCs w:val="27"/>
        </w:rPr>
      </w:pPr>
    </w:p>
    <w:p w14:paraId="015560CC" w14:textId="77777777" w:rsidR="00CC1E63" w:rsidRDefault="00CC1E63" w:rsidP="00A84DDB">
      <w:pPr>
        <w:jc w:val="center"/>
        <w:rPr>
          <w:rFonts w:ascii="Bodoni 72 Oldstyle Book" w:hAnsi="Bodoni 72 Oldstyle Book" w:cs="Helvetica"/>
          <w:i/>
          <w:color w:val="2A2F3C"/>
          <w:sz w:val="27"/>
          <w:szCs w:val="27"/>
        </w:rPr>
      </w:pPr>
    </w:p>
    <w:p w14:paraId="436F1D1E" w14:textId="77777777" w:rsidR="00CC1E63" w:rsidRDefault="00CC1E63" w:rsidP="00A84DDB">
      <w:pPr>
        <w:jc w:val="center"/>
        <w:rPr>
          <w:rFonts w:ascii="Bodoni 72 Oldstyle Book" w:hAnsi="Bodoni 72 Oldstyle Book" w:cs="Helvetica"/>
          <w:i/>
          <w:color w:val="2A2F3C"/>
          <w:sz w:val="27"/>
          <w:szCs w:val="27"/>
        </w:rPr>
      </w:pPr>
    </w:p>
    <w:p w14:paraId="18BCEBC8" w14:textId="77777777" w:rsidR="00CC1E63" w:rsidRDefault="00CC1E63" w:rsidP="00A84DDB">
      <w:pPr>
        <w:jc w:val="center"/>
        <w:rPr>
          <w:rFonts w:ascii="Bodoni 72 Oldstyle Book" w:hAnsi="Bodoni 72 Oldstyle Book" w:cs="Helvetica"/>
          <w:i/>
          <w:color w:val="2A2F3C"/>
          <w:sz w:val="27"/>
          <w:szCs w:val="27"/>
        </w:rPr>
      </w:pPr>
    </w:p>
    <w:p w14:paraId="22AE1B78" w14:textId="77777777" w:rsidR="00CC1E63" w:rsidRDefault="00CC1E63" w:rsidP="00A84DDB">
      <w:pPr>
        <w:jc w:val="center"/>
        <w:rPr>
          <w:rFonts w:ascii="Bodoni 72 Oldstyle Book" w:hAnsi="Bodoni 72 Oldstyle Book" w:cs="Helvetica"/>
          <w:i/>
          <w:color w:val="2A2F3C"/>
          <w:sz w:val="27"/>
          <w:szCs w:val="27"/>
        </w:rPr>
      </w:pPr>
    </w:p>
    <w:p w14:paraId="0C608CD5" w14:textId="77777777" w:rsidR="00CC1E63" w:rsidRDefault="00CC1E63" w:rsidP="00A84DDB">
      <w:pPr>
        <w:jc w:val="center"/>
        <w:rPr>
          <w:rFonts w:ascii="Bodoni 72 Oldstyle Book" w:hAnsi="Bodoni 72 Oldstyle Book" w:cs="Helvetica"/>
          <w:i/>
          <w:color w:val="2A2F3C"/>
          <w:sz w:val="27"/>
          <w:szCs w:val="27"/>
        </w:rPr>
      </w:pPr>
    </w:p>
    <w:p w14:paraId="6F0790BB" w14:textId="77777777" w:rsidR="00CC1E63" w:rsidRDefault="00CC1E63" w:rsidP="00A84DDB">
      <w:pPr>
        <w:jc w:val="center"/>
        <w:rPr>
          <w:rFonts w:ascii="Bodoni 72 Oldstyle Book" w:hAnsi="Bodoni 72 Oldstyle Book" w:cs="Helvetica"/>
          <w:i/>
          <w:color w:val="2A2F3C"/>
          <w:sz w:val="27"/>
          <w:szCs w:val="27"/>
        </w:rPr>
      </w:pPr>
    </w:p>
    <w:p w14:paraId="10484F78" w14:textId="77777777" w:rsidR="00CC1E63" w:rsidRDefault="00CC1E63" w:rsidP="00A84DDB">
      <w:pPr>
        <w:jc w:val="center"/>
        <w:rPr>
          <w:rFonts w:ascii="Bodoni 72 Oldstyle Book" w:hAnsi="Bodoni 72 Oldstyle Book" w:cs="Helvetica"/>
          <w:i/>
          <w:color w:val="2A2F3C"/>
          <w:sz w:val="27"/>
          <w:szCs w:val="27"/>
        </w:rPr>
      </w:pPr>
    </w:p>
    <w:p w14:paraId="411D7A0C" w14:textId="77777777" w:rsidR="00CC1E63" w:rsidRDefault="00CC1E63" w:rsidP="00A84DDB">
      <w:pPr>
        <w:jc w:val="center"/>
        <w:rPr>
          <w:rFonts w:ascii="Bodoni 72 Oldstyle Book" w:hAnsi="Bodoni 72 Oldstyle Book" w:cs="Helvetica"/>
          <w:i/>
          <w:color w:val="2A2F3C"/>
          <w:sz w:val="27"/>
          <w:szCs w:val="27"/>
        </w:rPr>
      </w:pPr>
    </w:p>
    <w:p w14:paraId="5C9876D6" w14:textId="77777777" w:rsidR="00CC1E63" w:rsidRDefault="00CC1E63" w:rsidP="00567ED6">
      <w:pPr>
        <w:rPr>
          <w:rFonts w:ascii="Bodoni 72 Oldstyle Book" w:hAnsi="Bodoni 72 Oldstyle Book" w:cs="Helvetica"/>
          <w:i/>
          <w:color w:val="2A2F3C"/>
          <w:sz w:val="27"/>
          <w:szCs w:val="27"/>
        </w:rPr>
      </w:pPr>
    </w:p>
    <w:p w14:paraId="73230AB8" w14:textId="77777777" w:rsidR="006911C8" w:rsidRDefault="006911C8" w:rsidP="00A84DDB">
      <w:pPr>
        <w:jc w:val="center"/>
        <w:rPr>
          <w:rFonts w:ascii="Bodoni 72 Oldstyle Book" w:hAnsi="Bodoni 72 Oldstyle Book" w:cs="Helvetica"/>
          <w:i/>
          <w:color w:val="2A2F3C"/>
          <w:sz w:val="27"/>
          <w:szCs w:val="27"/>
        </w:rPr>
      </w:pPr>
    </w:p>
    <w:p w14:paraId="225F1DD2" w14:textId="77777777" w:rsidR="006911C8" w:rsidRDefault="006911C8" w:rsidP="00A84DDB">
      <w:pPr>
        <w:jc w:val="center"/>
        <w:rPr>
          <w:rFonts w:ascii="Bodoni 72 Oldstyle Book" w:hAnsi="Bodoni 72 Oldstyle Book" w:cs="Helvetica"/>
          <w:i/>
          <w:color w:val="2A2F3C"/>
          <w:sz w:val="27"/>
          <w:szCs w:val="27"/>
        </w:rPr>
      </w:pPr>
    </w:p>
    <w:p w14:paraId="3C0D795D" w14:textId="707F8DFD" w:rsidR="00A84DDB" w:rsidRPr="00A84DDB" w:rsidRDefault="00A84DDB" w:rsidP="00A84DDB">
      <w:pPr>
        <w:jc w:val="center"/>
        <w:rPr>
          <w:rFonts w:asciiTheme="majorHAnsi" w:eastAsiaTheme="majorEastAsia" w:hAnsiTheme="majorHAnsi" w:cstheme="majorBidi"/>
          <w:bCs/>
          <w:color w:val="A6A6A6" w:themeColor="background1" w:themeShade="A6"/>
          <w:sz w:val="20"/>
          <w:szCs w:val="20"/>
        </w:rPr>
      </w:pPr>
      <w:r>
        <w:rPr>
          <w:rFonts w:ascii="Bodoni 72 Oldstyle Book" w:hAnsi="Bodoni 72 Oldstyle Book" w:cs="Helvetica"/>
          <w:i/>
          <w:color w:val="2A2F3C"/>
          <w:sz w:val="27"/>
          <w:szCs w:val="27"/>
        </w:rPr>
        <w:t>“</w:t>
      </w:r>
      <w:r w:rsidRPr="00C93E52">
        <w:rPr>
          <w:rFonts w:ascii="Bodoni 72 Oldstyle Book" w:hAnsi="Bodoni 72 Oldstyle Book" w:cs="Helvetica"/>
          <w:i/>
          <w:color w:val="2A2F3C"/>
          <w:sz w:val="27"/>
          <w:szCs w:val="27"/>
        </w:rPr>
        <w:t>Every time you spend money, you're casting a vote for the kind of world you want.”</w:t>
      </w:r>
      <w:r w:rsidRPr="00C93E52">
        <w:rPr>
          <w:rFonts w:ascii="Bodoni 72 Oldstyle Book" w:hAnsi="Bodoni 72 Oldstyle Book" w:cs="Helvetica"/>
          <w:color w:val="2A2F3C"/>
          <w:sz w:val="27"/>
          <w:szCs w:val="27"/>
        </w:rPr>
        <w:t xml:space="preserve">  </w:t>
      </w:r>
    </w:p>
    <w:p w14:paraId="5D08D08B" w14:textId="2AE489D2" w:rsidR="00A84DDB" w:rsidRPr="00567ED6" w:rsidRDefault="00E941BB" w:rsidP="00567ED6">
      <w:pPr>
        <w:jc w:val="center"/>
        <w:rPr>
          <w:rFonts w:ascii="Bodoni 72 Oldstyle Book" w:hAnsi="Bodoni 72 Oldstyle Book" w:cs="Helvetica"/>
          <w:color w:val="2A2F3C"/>
          <w:sz w:val="27"/>
          <w:szCs w:val="27"/>
        </w:rPr>
      </w:pPr>
      <w:r>
        <w:rPr>
          <w:noProof/>
          <w:lang w:val="en-US" w:eastAsia="en-US"/>
        </w:rPr>
        <mc:AlternateContent>
          <mc:Choice Requires="wps">
            <w:drawing>
              <wp:anchor distT="0" distB="0" distL="114300" distR="114300" simplePos="0" relativeHeight="252002304" behindDoc="0" locked="0" layoutInCell="1" allowOverlap="1" wp14:anchorId="3DAA32DA" wp14:editId="426DF54F">
                <wp:simplePos x="0" y="0"/>
                <wp:positionH relativeFrom="column">
                  <wp:posOffset>-800100</wp:posOffset>
                </wp:positionH>
                <wp:positionV relativeFrom="paragraph">
                  <wp:posOffset>920115</wp:posOffset>
                </wp:positionV>
                <wp:extent cx="2171700" cy="342900"/>
                <wp:effectExtent l="0" t="0" r="0" b="12700"/>
                <wp:wrapSquare wrapText="bothSides"/>
                <wp:docPr id="4" name="Tekstvak 4"/>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3E831" w14:textId="77777777" w:rsidR="00392930" w:rsidRPr="00C93E52" w:rsidRDefault="00392930" w:rsidP="00A84DDB">
                            <w:pPr>
                              <w:rPr>
                                <w:rFonts w:ascii="Helvetica Neue" w:hAnsi="Helvetica Neue"/>
                                <w:color w:val="808080" w:themeColor="background1" w:themeShade="80"/>
                                <w:sz w:val="28"/>
                                <w:szCs w:val="28"/>
                              </w:rPr>
                            </w:pPr>
                            <w:r w:rsidRPr="00C93E52">
                              <w:rPr>
                                <w:rFonts w:ascii="Helvetica Neue" w:hAnsi="Helvetica Neue"/>
                                <w:color w:val="808080" w:themeColor="background1" w:themeShade="80"/>
                                <w:sz w:val="28"/>
                                <w:szCs w:val="28"/>
                              </w:rPr>
                              <w:t>Eva Le | 10016732 | ES4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4" o:spid="_x0000_s1026" type="#_x0000_t202" style="position:absolute;left:0;text-align:left;margin-left:-62.95pt;margin-top:72.45pt;width:171pt;height: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" filled="f" stroked="f">
                <v:textbox>
                  <w:txbxContent>
                    <w:p w14:paraId="4323E831" w14:textId="77777777" w:rsidR="00392930" w:rsidRPr="00C93E52" w:rsidRDefault="00392930" w:rsidP="00A84DDB">
                      <w:pPr>
                        <w:rPr>
                          <w:rFonts w:ascii="Helvetica Neue" w:hAnsi="Helvetica Neue"/>
                          <w:color w:val="808080" w:themeColor="background1" w:themeShade="80"/>
                          <w:sz w:val="28"/>
                          <w:szCs w:val="28"/>
                        </w:rPr>
                      </w:pPr>
                      <w:r w:rsidRPr="00C93E52">
                        <w:rPr>
                          <w:rFonts w:ascii="Helvetica Neue" w:hAnsi="Helvetica Neue"/>
                          <w:color w:val="808080" w:themeColor="background1" w:themeShade="80"/>
                          <w:sz w:val="28"/>
                          <w:szCs w:val="28"/>
                        </w:rPr>
                        <w:t>Eva Le | 10016732 | ES4</w:t>
                      </w:r>
                    </w:p>
                  </w:txbxContent>
                </v:textbox>
                <w10:wrap type="square"/>
              </v:shape>
            </w:pict>
          </mc:Fallback>
        </mc:AlternateContent>
      </w:r>
      <w:r w:rsidR="00A84DDB" w:rsidRPr="00C93E52">
        <w:rPr>
          <w:rFonts w:cs="Times New Roman"/>
          <w:color w:val="2A2F3C"/>
          <w:sz w:val="27"/>
          <w:szCs w:val="27"/>
        </w:rPr>
        <w:t>―</w:t>
      </w:r>
      <w:r w:rsidR="00A84DDB" w:rsidRPr="00C93E52">
        <w:rPr>
          <w:rFonts w:ascii="Bodoni 72 Oldstyle Book" w:hAnsi="Bodoni 72 Oldstyle Book" w:cs="Helvetica"/>
          <w:color w:val="2A2F3C"/>
          <w:sz w:val="27"/>
          <w:szCs w:val="27"/>
        </w:rPr>
        <w:t xml:space="preserve"> Anna Lappé</w:t>
      </w:r>
      <w:bookmarkStart w:id="1" w:name="_Toc334179185"/>
      <w:bookmarkStart w:id="2" w:name="_Toc334179348"/>
      <w:bookmarkStart w:id="3" w:name="_Toc334179407"/>
      <w:bookmarkStart w:id="4" w:name="_Toc335133216"/>
      <w:bookmarkStart w:id="5" w:name="_Toc335149091"/>
      <w:bookmarkStart w:id="6" w:name="_Toc335353267"/>
      <w:r w:rsidR="00567ED6">
        <w:br w:type="column"/>
      </w:r>
      <w:r w:rsidR="00A84DDB" w:rsidRPr="00567ED6">
        <w:rPr>
          <w:rStyle w:val="Heading1Char"/>
        </w:rPr>
        <w:lastRenderedPageBreak/>
        <w:t>FOREWORD</w:t>
      </w:r>
      <w:bookmarkEnd w:id="1"/>
      <w:bookmarkEnd w:id="2"/>
      <w:bookmarkEnd w:id="3"/>
      <w:bookmarkEnd w:id="4"/>
      <w:bookmarkEnd w:id="5"/>
      <w:bookmarkEnd w:id="6"/>
    </w:p>
    <w:p w14:paraId="711B9B88" w14:textId="77777777" w:rsidR="00C91ECA" w:rsidRPr="00A84DDB" w:rsidRDefault="00C91ECA" w:rsidP="00C91ECA">
      <w:r w:rsidRPr="00A84DDB">
        <w:t>This research is written as completion to the HBO Bachelor European Studies at The Hague University of Applied Sciences. The bachelor focuses on international matters within the public realm as well as the private domain. The subject of this research falls, hence perfectly in the scope of the bachelor, as it supports on one hand the apparel industry, whilst contributes to addressing issues concerning the society as a whole.</w:t>
      </w:r>
    </w:p>
    <w:p w14:paraId="7A28026D" w14:textId="39D27843" w:rsidR="00CD1722" w:rsidRDefault="00C91ECA" w:rsidP="00C91ECA">
      <w:pPr>
        <w:rPr>
          <w:lang w:val="en-US"/>
        </w:rPr>
      </w:pPr>
      <w:r>
        <w:t xml:space="preserve"> </w:t>
      </w:r>
      <w:r>
        <w:tab/>
      </w:r>
      <w:r w:rsidR="00440168">
        <w:t xml:space="preserve">With a companion, </w:t>
      </w:r>
      <w:r>
        <w:rPr>
          <w:lang w:val="en-US"/>
        </w:rPr>
        <w:t>I am starting my own business in the appar</w:t>
      </w:r>
      <w:r w:rsidR="00440168">
        <w:rPr>
          <w:lang w:val="en-US"/>
        </w:rPr>
        <w:t>el industry. T</w:t>
      </w:r>
      <w:r>
        <w:rPr>
          <w:lang w:val="en-US"/>
        </w:rPr>
        <w:t xml:space="preserve">his made me realize that I find it extremely important to conduct </w:t>
      </w:r>
      <w:r w:rsidR="00A70754">
        <w:rPr>
          <w:lang w:val="en-US"/>
        </w:rPr>
        <w:t xml:space="preserve">an </w:t>
      </w:r>
      <w:r>
        <w:rPr>
          <w:lang w:val="en-US"/>
        </w:rPr>
        <w:t xml:space="preserve">environmentally responsible business. </w:t>
      </w:r>
      <w:r w:rsidR="00A54392">
        <w:rPr>
          <w:lang w:val="en-US"/>
        </w:rPr>
        <w:t>However, I found it rather</w:t>
      </w:r>
      <w:r>
        <w:rPr>
          <w:lang w:val="en-US"/>
        </w:rPr>
        <w:t xml:space="preserve"> challenging to find tools </w:t>
      </w:r>
      <w:r w:rsidR="00A54392">
        <w:rPr>
          <w:lang w:val="en-US"/>
        </w:rPr>
        <w:t xml:space="preserve">that provide </w:t>
      </w:r>
      <w:r>
        <w:rPr>
          <w:lang w:val="en-US"/>
        </w:rPr>
        <w:t xml:space="preserve">understanding </w:t>
      </w:r>
      <w:r w:rsidR="00F845AF">
        <w:rPr>
          <w:lang w:val="en-US"/>
        </w:rPr>
        <w:t>of how to build a</w:t>
      </w:r>
      <w:r w:rsidR="001A625F">
        <w:rPr>
          <w:lang w:val="en-US"/>
        </w:rPr>
        <w:t xml:space="preserve"> </w:t>
      </w:r>
      <w:r>
        <w:rPr>
          <w:lang w:val="en-US"/>
        </w:rPr>
        <w:t xml:space="preserve">responsible business as a brand in the apparel industry. This was on one hand not extremely surprising, as quite some pressure has been put on the apparel industry during the past years. On the other hand, there is quite some information available on Corporate Social Responsibility. The latter seems however a concept under which bigger scaled businesses conduct their business to operate </w:t>
      </w:r>
      <w:r w:rsidR="00187696">
        <w:rPr>
          <w:lang w:val="en-US"/>
        </w:rPr>
        <w:t xml:space="preserve">(more) </w:t>
      </w:r>
      <w:r>
        <w:rPr>
          <w:lang w:val="en-US"/>
        </w:rPr>
        <w:t>responsibly.  The impact of the apparel industry is known, however not necessarily integrated into applicable solutions suitable for small-scaled a</w:t>
      </w:r>
      <w:r w:rsidR="00F15D0F">
        <w:rPr>
          <w:lang w:val="en-US"/>
        </w:rPr>
        <w:t>pparel businesses</w:t>
      </w:r>
      <w:r w:rsidR="00540F91">
        <w:rPr>
          <w:lang w:val="en-US"/>
        </w:rPr>
        <w:t xml:space="preserve">. At least, </w:t>
      </w:r>
      <w:r w:rsidR="007819D1">
        <w:rPr>
          <w:lang w:val="en-US"/>
        </w:rPr>
        <w:t xml:space="preserve">not for </w:t>
      </w:r>
      <w:r w:rsidR="00540F91">
        <w:rPr>
          <w:lang w:val="en-US"/>
        </w:rPr>
        <w:t>starting brands</w:t>
      </w:r>
      <w:r w:rsidR="00F15D0F">
        <w:rPr>
          <w:lang w:val="en-US"/>
        </w:rPr>
        <w:t xml:space="preserve"> </w:t>
      </w:r>
      <w:r w:rsidR="00A54392">
        <w:rPr>
          <w:lang w:val="en-US"/>
        </w:rPr>
        <w:t>that</w:t>
      </w:r>
      <w:r w:rsidR="00F15D0F">
        <w:rPr>
          <w:lang w:val="en-US"/>
        </w:rPr>
        <w:t xml:space="preserve"> would like to act more responsible towards the environm</w:t>
      </w:r>
      <w:r w:rsidR="00440168">
        <w:rPr>
          <w:lang w:val="en-US"/>
        </w:rPr>
        <w:t>ent without ne</w:t>
      </w:r>
      <w:r w:rsidR="00464274">
        <w:rPr>
          <w:lang w:val="en-US"/>
        </w:rPr>
        <w:t>cessarily aspiring to become a</w:t>
      </w:r>
      <w:r w:rsidR="00440168">
        <w:rPr>
          <w:lang w:val="en-US"/>
        </w:rPr>
        <w:t xml:space="preserve"> ‘‘</w:t>
      </w:r>
      <w:r w:rsidR="00440168" w:rsidRPr="00440168">
        <w:rPr>
          <w:lang w:val="en-US"/>
        </w:rPr>
        <w:t>best-in-class</w:t>
      </w:r>
      <w:r w:rsidR="00440168">
        <w:rPr>
          <w:lang w:val="en-US"/>
        </w:rPr>
        <w:t>’’</w:t>
      </w:r>
      <w:r w:rsidR="00464274">
        <w:rPr>
          <w:lang w:val="en-US"/>
        </w:rPr>
        <w:t xml:space="preserve"> practice</w:t>
      </w:r>
      <w:r w:rsidR="00440168">
        <w:rPr>
          <w:lang w:val="en-US"/>
        </w:rPr>
        <w:t>.</w:t>
      </w:r>
    </w:p>
    <w:p w14:paraId="688697D2" w14:textId="1EC8A451" w:rsidR="00F15D0F" w:rsidRDefault="008212D4" w:rsidP="00C91ECA">
      <w:pPr>
        <w:rPr>
          <w:lang w:val="en-US"/>
        </w:rPr>
      </w:pPr>
      <w:r>
        <w:rPr>
          <w:lang w:val="en-US"/>
        </w:rPr>
        <w:t xml:space="preserve"> </w:t>
      </w:r>
      <w:r>
        <w:rPr>
          <w:lang w:val="en-US"/>
        </w:rPr>
        <w:tab/>
      </w:r>
      <w:r w:rsidR="00CD1722">
        <w:rPr>
          <w:lang w:val="en-US"/>
        </w:rPr>
        <w:t xml:space="preserve">Gotong Royong World is the name of </w:t>
      </w:r>
      <w:r w:rsidR="00440168">
        <w:rPr>
          <w:lang w:val="en-US"/>
        </w:rPr>
        <w:t xml:space="preserve">our brand and signifies </w:t>
      </w:r>
      <w:r w:rsidR="00440168" w:rsidRPr="00440168">
        <w:rPr>
          <w:i/>
          <w:lang w:val="en-US"/>
        </w:rPr>
        <w:t>‘‘</w:t>
      </w:r>
      <w:r w:rsidR="00440168">
        <w:rPr>
          <w:i/>
          <w:lang w:val="en-US"/>
        </w:rPr>
        <w:t>the joint</w:t>
      </w:r>
      <w:r w:rsidR="00440168" w:rsidRPr="00440168">
        <w:rPr>
          <w:i/>
          <w:lang w:val="en-US"/>
        </w:rPr>
        <w:t xml:space="preserve"> sharing of burdens; the bearing of the weight of the world, together with trusted friends.’’</w:t>
      </w:r>
      <w:r w:rsidR="00440168">
        <w:rPr>
          <w:lang w:val="en-US"/>
        </w:rPr>
        <w:t xml:space="preserve"> </w:t>
      </w:r>
      <w:r w:rsidR="00CD1722">
        <w:rPr>
          <w:lang w:val="en-US"/>
        </w:rPr>
        <w:t xml:space="preserve">The </w:t>
      </w:r>
      <w:r w:rsidR="00440168">
        <w:rPr>
          <w:lang w:val="en-US"/>
        </w:rPr>
        <w:t xml:space="preserve">brand is </w:t>
      </w:r>
      <w:r w:rsidR="00555CBA">
        <w:rPr>
          <w:lang w:val="en-US"/>
        </w:rPr>
        <w:t>built</w:t>
      </w:r>
      <w:r w:rsidR="00CD1722">
        <w:rPr>
          <w:lang w:val="en-US"/>
        </w:rPr>
        <w:t xml:space="preserve"> on always striving to</w:t>
      </w:r>
      <w:r w:rsidR="00440168">
        <w:rPr>
          <w:lang w:val="en-US"/>
        </w:rPr>
        <w:t xml:space="preserve"> become better at doing better, simply because it is</w:t>
      </w:r>
      <w:r>
        <w:rPr>
          <w:lang w:val="en-US"/>
        </w:rPr>
        <w:t xml:space="preserve"> a</w:t>
      </w:r>
      <w:r w:rsidR="00440168">
        <w:rPr>
          <w:lang w:val="en-US"/>
        </w:rPr>
        <w:t xml:space="preserve"> responsibility, </w:t>
      </w:r>
      <w:r>
        <w:rPr>
          <w:lang w:val="en-US"/>
        </w:rPr>
        <w:t>which is in fact</w:t>
      </w:r>
      <w:r w:rsidR="00440168">
        <w:rPr>
          <w:lang w:val="en-US"/>
        </w:rPr>
        <w:t xml:space="preserve"> one of our stated core values. </w:t>
      </w:r>
      <w:r>
        <w:rPr>
          <w:lang w:val="en-US"/>
        </w:rPr>
        <w:t>As this thesis, the clothing brand</w:t>
      </w:r>
      <w:r w:rsidR="00915692">
        <w:rPr>
          <w:lang w:val="en-US"/>
        </w:rPr>
        <w:t xml:space="preserve"> allows me to merge my passion and interests into one project: </w:t>
      </w:r>
      <w:r w:rsidR="004329F9">
        <w:rPr>
          <w:lang w:val="en-US"/>
        </w:rPr>
        <w:t xml:space="preserve">doing better, humans </w:t>
      </w:r>
      <w:r w:rsidR="00915692">
        <w:rPr>
          <w:lang w:val="en-US"/>
        </w:rPr>
        <w:t xml:space="preserve">and business strategies, clarifying </w:t>
      </w:r>
      <w:r>
        <w:rPr>
          <w:lang w:val="en-US"/>
        </w:rPr>
        <w:t>my fascination for human</w:t>
      </w:r>
      <w:r w:rsidR="00915692">
        <w:rPr>
          <w:lang w:val="en-US"/>
        </w:rPr>
        <w:t xml:space="preserve"> </w:t>
      </w:r>
      <w:r w:rsidR="00284E80">
        <w:rPr>
          <w:lang w:val="en-US"/>
        </w:rPr>
        <w:t xml:space="preserve">centered </w:t>
      </w:r>
      <w:r w:rsidR="00915692">
        <w:rPr>
          <w:lang w:val="en-US"/>
        </w:rPr>
        <w:t>appro</w:t>
      </w:r>
      <w:r w:rsidR="00AE1548">
        <w:rPr>
          <w:lang w:val="en-US"/>
        </w:rPr>
        <w:t>aches in economic activities.</w:t>
      </w:r>
    </w:p>
    <w:p w14:paraId="6B207B75" w14:textId="2A7CCC62" w:rsidR="00A84DDB" w:rsidRDefault="00D27D5D" w:rsidP="00F119A7">
      <w:pPr>
        <w:rPr>
          <w:lang w:val="en-US"/>
        </w:rPr>
      </w:pPr>
      <w:r>
        <w:rPr>
          <w:lang w:val="en-US"/>
        </w:rPr>
        <w:tab/>
        <w:t>The research had been conduct</w:t>
      </w:r>
      <w:bookmarkStart w:id="7" w:name="_GoBack"/>
      <w:bookmarkEnd w:id="7"/>
      <w:r>
        <w:rPr>
          <w:lang w:val="en-US"/>
        </w:rPr>
        <w:t xml:space="preserve">ed during the academic year of 2015-2016, a time frame that I did not foresee in advance. Defining </w:t>
      </w:r>
      <w:r w:rsidR="00F119A7">
        <w:rPr>
          <w:lang w:val="en-US"/>
        </w:rPr>
        <w:t xml:space="preserve">a </w:t>
      </w:r>
      <w:r>
        <w:rPr>
          <w:lang w:val="en-US"/>
        </w:rPr>
        <w:t xml:space="preserve">research question that was </w:t>
      </w:r>
      <w:r w:rsidR="00F119A7">
        <w:rPr>
          <w:lang w:val="en-US"/>
        </w:rPr>
        <w:t xml:space="preserve">valuable to the apparel industry, feasible to research and clear for myself as an owner of a starting brand was certainly </w:t>
      </w:r>
      <w:r>
        <w:rPr>
          <w:lang w:val="en-US"/>
        </w:rPr>
        <w:t>challenging</w:t>
      </w:r>
      <w:r w:rsidR="00F119A7">
        <w:rPr>
          <w:lang w:val="en-US"/>
        </w:rPr>
        <w:t xml:space="preserve"> at times</w:t>
      </w:r>
      <w:r>
        <w:rPr>
          <w:lang w:val="en-US"/>
        </w:rPr>
        <w:t xml:space="preserve">. </w:t>
      </w:r>
      <w:r w:rsidR="000A36AF">
        <w:rPr>
          <w:lang w:val="en-US"/>
        </w:rPr>
        <w:t>However, data</w:t>
      </w:r>
      <w:r w:rsidR="00E41549">
        <w:rPr>
          <w:lang w:val="en-US"/>
        </w:rPr>
        <w:t xml:space="preserve"> related to recent publications af</w:t>
      </w:r>
      <w:r w:rsidR="009B4674">
        <w:rPr>
          <w:lang w:val="en-US"/>
        </w:rPr>
        <w:t>ter the first hand in date (May 2016)</w:t>
      </w:r>
      <w:r w:rsidR="00E41549">
        <w:rPr>
          <w:lang w:val="en-US"/>
        </w:rPr>
        <w:t xml:space="preserve">, </w:t>
      </w:r>
      <w:r w:rsidR="000A36AF">
        <w:rPr>
          <w:lang w:val="en-US"/>
        </w:rPr>
        <w:t>included</w:t>
      </w:r>
      <w:r w:rsidR="005371D7">
        <w:rPr>
          <w:lang w:val="en-US"/>
        </w:rPr>
        <w:t xml:space="preserve"> </w:t>
      </w:r>
      <w:r w:rsidR="000A36AF">
        <w:rPr>
          <w:lang w:val="en-US"/>
        </w:rPr>
        <w:t xml:space="preserve">probably </w:t>
      </w:r>
      <w:r w:rsidR="005371D7">
        <w:rPr>
          <w:lang w:val="en-US"/>
        </w:rPr>
        <w:t>the</w:t>
      </w:r>
      <w:r w:rsidR="00351814">
        <w:rPr>
          <w:lang w:val="en-US"/>
        </w:rPr>
        <w:t xml:space="preserve"> most </w:t>
      </w:r>
      <w:r w:rsidR="000A36AF">
        <w:rPr>
          <w:lang w:val="en-US"/>
        </w:rPr>
        <w:t>valuable information</w:t>
      </w:r>
      <w:r w:rsidR="00E41549">
        <w:rPr>
          <w:lang w:val="en-US"/>
        </w:rPr>
        <w:t xml:space="preserve"> for</w:t>
      </w:r>
      <w:r w:rsidR="000C13C7">
        <w:rPr>
          <w:lang w:val="en-US"/>
        </w:rPr>
        <w:t xml:space="preserve"> completing this </w:t>
      </w:r>
      <w:r w:rsidR="00901CF1">
        <w:rPr>
          <w:lang w:val="en-US"/>
        </w:rPr>
        <w:t xml:space="preserve">long </w:t>
      </w:r>
      <w:r w:rsidR="000C13C7">
        <w:rPr>
          <w:lang w:val="en-US"/>
        </w:rPr>
        <w:t>research.</w:t>
      </w:r>
      <w:r w:rsidR="00E41549">
        <w:rPr>
          <w:lang w:val="en-US"/>
        </w:rPr>
        <w:t xml:space="preserve"> </w:t>
      </w:r>
    </w:p>
    <w:p w14:paraId="7338BFDB" w14:textId="6815DD05" w:rsidR="00E56127" w:rsidRDefault="00E56127" w:rsidP="00F119A7">
      <w:pPr>
        <w:rPr>
          <w:lang w:val="en-US"/>
        </w:rPr>
      </w:pPr>
      <w:r>
        <w:rPr>
          <w:lang w:val="en-US"/>
        </w:rPr>
        <w:tab/>
        <w:t xml:space="preserve">I would like to thank Esther Schagen for her patience and </w:t>
      </w:r>
      <w:r w:rsidR="00EE4329">
        <w:rPr>
          <w:lang w:val="en-US"/>
        </w:rPr>
        <w:t>encouragement</w:t>
      </w:r>
      <w:r>
        <w:rPr>
          <w:lang w:val="en-US"/>
        </w:rPr>
        <w:t xml:space="preserve"> through the process of searching the exact scope and writing this dissertation. Her feedback contributed hugely to </w:t>
      </w:r>
      <w:r w:rsidR="00CF215F">
        <w:rPr>
          <w:lang w:val="en-US"/>
        </w:rPr>
        <w:t>understand the link of the stated information</w:t>
      </w:r>
      <w:r w:rsidR="00EE4329">
        <w:rPr>
          <w:lang w:val="en-US"/>
        </w:rPr>
        <w:t xml:space="preserve"> to the </w:t>
      </w:r>
      <w:r w:rsidR="00CF215F">
        <w:rPr>
          <w:lang w:val="en-US"/>
        </w:rPr>
        <w:t>purpose of this</w:t>
      </w:r>
      <w:r w:rsidR="00BC1277">
        <w:rPr>
          <w:lang w:val="en-US"/>
        </w:rPr>
        <w:t xml:space="preserve"> research. Furthermore,</w:t>
      </w:r>
      <w:r w:rsidR="00EE4329">
        <w:rPr>
          <w:lang w:val="en-US"/>
        </w:rPr>
        <w:t xml:space="preserve"> I would like to thank all respondents for sharing their experiences, perspectives and expertise. </w:t>
      </w:r>
      <w:r w:rsidR="00BC1277">
        <w:rPr>
          <w:lang w:val="en-US"/>
        </w:rPr>
        <w:t>My research would not have been com</w:t>
      </w:r>
      <w:r w:rsidR="000C60CC">
        <w:rPr>
          <w:lang w:val="en-US"/>
        </w:rPr>
        <w:t>plete without this information.</w:t>
      </w:r>
      <w:r w:rsidR="00BC1277">
        <w:rPr>
          <w:lang w:val="en-US"/>
        </w:rPr>
        <w:t xml:space="preserve"> I hope this research will be valuable for the starting brands that participated in this research.</w:t>
      </w:r>
    </w:p>
    <w:p w14:paraId="29DE2431" w14:textId="6B982C29" w:rsidR="0017185F" w:rsidRPr="00A54392" w:rsidRDefault="000C13C7" w:rsidP="00F119A7">
      <w:pPr>
        <w:rPr>
          <w:lang w:val="en-US"/>
        </w:rPr>
      </w:pPr>
      <w:r>
        <w:rPr>
          <w:lang w:val="en-US"/>
        </w:rPr>
        <w:tab/>
      </w:r>
      <w:r w:rsidR="0017185F">
        <w:rPr>
          <w:lang w:val="en-US"/>
        </w:rPr>
        <w:br/>
      </w:r>
      <w:r w:rsidR="0017185F" w:rsidRPr="00A54392">
        <w:rPr>
          <w:i/>
          <w:lang w:val="en-US"/>
        </w:rPr>
        <w:t xml:space="preserve">Eva Le </w:t>
      </w:r>
      <w:r w:rsidR="0017185F" w:rsidRPr="00A54392">
        <w:rPr>
          <w:i/>
          <w:lang w:val="en-US"/>
        </w:rPr>
        <w:tab/>
      </w:r>
      <w:r w:rsidR="0017185F" w:rsidRPr="00A54392">
        <w:rPr>
          <w:b/>
          <w:lang w:val="en-US"/>
        </w:rPr>
        <w:tab/>
      </w:r>
      <w:r w:rsidR="00A54392">
        <w:rPr>
          <w:lang w:val="en-US"/>
        </w:rPr>
        <w:tab/>
      </w:r>
      <w:r w:rsidR="00A54392">
        <w:rPr>
          <w:lang w:val="en-US"/>
        </w:rPr>
        <w:tab/>
      </w:r>
      <w:r w:rsidR="00A54392">
        <w:rPr>
          <w:lang w:val="en-US"/>
        </w:rPr>
        <w:tab/>
      </w:r>
      <w:r w:rsidR="00A54392">
        <w:rPr>
          <w:lang w:val="en-US"/>
        </w:rPr>
        <w:tab/>
      </w:r>
      <w:r w:rsidR="00A54392">
        <w:rPr>
          <w:lang w:val="en-US"/>
        </w:rPr>
        <w:tab/>
      </w:r>
      <w:r w:rsidR="0017185F" w:rsidRPr="0017185F">
        <w:rPr>
          <w:b/>
          <w:lang w:val="en-US"/>
        </w:rPr>
        <w:t>September 18, 2016</w:t>
      </w:r>
      <w:r w:rsidR="0017185F">
        <w:rPr>
          <w:b/>
          <w:lang w:val="en-US"/>
        </w:rPr>
        <w:t xml:space="preserve"> Amsterdam</w:t>
      </w:r>
    </w:p>
    <w:p w14:paraId="782E50DC" w14:textId="39D703A8" w:rsidR="00A84DDB" w:rsidRPr="00A84DDB" w:rsidRDefault="00A84DDB" w:rsidP="00A84DDB">
      <w:pPr>
        <w:pStyle w:val="Heading1"/>
        <w:jc w:val="center"/>
      </w:pPr>
      <w:bookmarkStart w:id="8" w:name="_Toc335353268"/>
      <w:r w:rsidRPr="00106C5D">
        <w:rPr>
          <w:szCs w:val="40"/>
        </w:rPr>
        <w:t>EXECUTIVE SUMMARY</w:t>
      </w:r>
      <w:bookmarkEnd w:id="8"/>
    </w:p>
    <w:p w14:paraId="6B2BA511" w14:textId="77777777" w:rsidR="00C91ECA" w:rsidRPr="00A84DDB" w:rsidRDefault="00C91ECA" w:rsidP="00C91ECA">
      <w:pPr>
        <w:rPr>
          <w:rFonts w:cs="Times New Roman"/>
          <w:szCs w:val="22"/>
        </w:rPr>
      </w:pPr>
      <w:r w:rsidRPr="00A84DDB">
        <w:rPr>
          <w:rFonts w:cs="Times New Roman"/>
          <w:szCs w:val="22"/>
        </w:rPr>
        <w:t>Corporate social responsibility, particularly in the field of the apparel industry, is subject to lots of discussion. Several tragedies have led to a growing concern with regard to the impact of the fashion industry on the environment. The apparel industry needs to find a balance between taking responsibility on the one hand and keeping up with the consumers’ demand for fast and low-cost apparel on the other hand. Finding a responsible way to build a responsible business seems a to be challenge, especially for smaller scaled businesses, without compromising their competitiveness in the growing jungle of fast-fashion giants.</w:t>
      </w:r>
      <w:r w:rsidRPr="00A84DDB">
        <w:rPr>
          <w:rFonts w:cs="Times New Roman"/>
          <w:szCs w:val="22"/>
        </w:rPr>
        <w:tab/>
      </w:r>
    </w:p>
    <w:p w14:paraId="04685F43" w14:textId="185DA642" w:rsidR="00C91ECA" w:rsidRPr="00A84DDB" w:rsidRDefault="00C91ECA" w:rsidP="00C91ECA">
      <w:pPr>
        <w:ind w:firstLine="708"/>
        <w:rPr>
          <w:rFonts w:cs="Times New Roman"/>
          <w:szCs w:val="22"/>
        </w:rPr>
      </w:pPr>
      <w:r w:rsidRPr="00A84DDB">
        <w:rPr>
          <w:rFonts w:cs="Times New Roman"/>
          <w:szCs w:val="22"/>
        </w:rPr>
        <w:t xml:space="preserve">In response to the apparel industries threat on the environment research has been conducted to find out how starting business in the apparel industry can build an environmentally responsible business </w:t>
      </w:r>
      <w:r w:rsidR="00380D0B">
        <w:rPr>
          <w:rFonts w:cs="Times New Roman"/>
          <w:szCs w:val="22"/>
        </w:rPr>
        <w:t>by taking environmental</w:t>
      </w:r>
      <w:r w:rsidRPr="00A84DDB">
        <w:rPr>
          <w:rFonts w:cs="Times New Roman"/>
          <w:szCs w:val="22"/>
        </w:rPr>
        <w:t xml:space="preserve"> sound decisions. </w:t>
      </w:r>
    </w:p>
    <w:p w14:paraId="331B37FA" w14:textId="77777777" w:rsidR="00C91ECA" w:rsidRPr="00A84DDB" w:rsidRDefault="00C91ECA" w:rsidP="00C91ECA">
      <w:pPr>
        <w:rPr>
          <w:rFonts w:cs="Times New Roman"/>
          <w:szCs w:val="22"/>
        </w:rPr>
      </w:pPr>
      <w:r w:rsidRPr="00A84DDB">
        <w:rPr>
          <w:rFonts w:cs="Times New Roman"/>
          <w:szCs w:val="22"/>
        </w:rPr>
        <w:tab/>
        <w:t xml:space="preserve">Data was acquired via scientific literature review, desk research, and semi-structured interviews with starting apparel brands. Results from scientific literature review have been cross-referenced with results from semi-structured interviews. </w:t>
      </w:r>
      <w:r w:rsidRPr="005442A2">
        <w:rPr>
          <w:rFonts w:cs="Times New Roman"/>
          <w:szCs w:val="22"/>
        </w:rPr>
        <w:t>The first three components</w:t>
      </w:r>
      <w:r w:rsidRPr="00A84DDB">
        <w:rPr>
          <w:rFonts w:cs="Times New Roman"/>
          <w:szCs w:val="22"/>
        </w:rPr>
        <w:t xml:space="preserve"> of the supply chain</w:t>
      </w:r>
      <w:r>
        <w:rPr>
          <w:rFonts w:cs="Times New Roman"/>
          <w:szCs w:val="22"/>
        </w:rPr>
        <w:t xml:space="preserve"> seem to be a challenge for starting brands</w:t>
      </w:r>
      <w:r w:rsidRPr="00A84DDB">
        <w:rPr>
          <w:rFonts w:cs="Times New Roman"/>
          <w:szCs w:val="22"/>
        </w:rPr>
        <w:t xml:space="preserve"> when it comes to conducting environmentally responsible business. </w:t>
      </w:r>
    </w:p>
    <w:p w14:paraId="363F32DC" w14:textId="77777777" w:rsidR="00C91ECA" w:rsidRPr="005442A2" w:rsidRDefault="00C91ECA" w:rsidP="00C91ECA">
      <w:pPr>
        <w:rPr>
          <w:rFonts w:cs="Times New Roman"/>
          <w:szCs w:val="22"/>
        </w:rPr>
      </w:pPr>
      <w:r w:rsidRPr="00A84DDB">
        <w:rPr>
          <w:rFonts w:cs="Times New Roman"/>
          <w:szCs w:val="22"/>
        </w:rPr>
        <w:tab/>
        <w:t xml:space="preserve">By means of a framework, apparel companies should be assisted in (1) gaining insight in supply chain decisions that need to be taken and (2) establishing a brand in which environmentally sound decisions can </w:t>
      </w:r>
      <w:r w:rsidRPr="005442A2">
        <w:rPr>
          <w:rFonts w:cs="Times New Roman"/>
          <w:szCs w:val="22"/>
        </w:rPr>
        <w:t xml:space="preserve">be taken within the context of priorities established according to a brand’s overall strategy. This framework considers thus the challenges of starting brands when engaging in environmental sound practices. </w:t>
      </w:r>
    </w:p>
    <w:p w14:paraId="318EEEE0" w14:textId="6AFE9E93" w:rsidR="00C91ECA" w:rsidRDefault="00C91ECA" w:rsidP="00C91ECA">
      <w:pPr>
        <w:rPr>
          <w:rFonts w:cs="Times New Roman"/>
          <w:szCs w:val="22"/>
        </w:rPr>
      </w:pPr>
      <w:r w:rsidRPr="005442A2">
        <w:rPr>
          <w:rFonts w:cs="Times New Roman"/>
          <w:szCs w:val="22"/>
        </w:rPr>
        <w:t xml:space="preserve"> </w:t>
      </w:r>
      <w:r w:rsidRPr="005442A2">
        <w:rPr>
          <w:rFonts w:cs="Times New Roman"/>
          <w:szCs w:val="22"/>
        </w:rPr>
        <w:tab/>
        <w:t xml:space="preserve">The three components studied in this dissertation were concept &amp; design, suppliers and manufacturing. It appeared that no particular approach is taken in the stage of concept &amp; design. As a consequence, opportunities are missed in the alignment of a brand’s overall strategy, a crucial factor when adopting the ‘‘right strategy’’. Also, finding matching suppliers’ carries along several dilemmas, especially in terms of logistics. Furthermore the perception of complicated processes when engaging in environmental practices often prevents starting brands from actively explore the opportunities in environmental sound practice </w:t>
      </w:r>
      <w:r w:rsidRPr="005442A2">
        <w:rPr>
          <w:rFonts w:cs="Times New Roman"/>
          <w:szCs w:val="22"/>
        </w:rPr>
        <w:tab/>
      </w:r>
      <w:r w:rsidRPr="005442A2">
        <w:rPr>
          <w:rFonts w:cs="Times New Roman"/>
          <w:szCs w:val="22"/>
        </w:rPr>
        <w:br/>
        <w:t xml:space="preserve"> </w:t>
      </w:r>
      <w:r w:rsidRPr="005442A2">
        <w:rPr>
          <w:rFonts w:cs="Times New Roman"/>
          <w:szCs w:val="22"/>
        </w:rPr>
        <w:tab/>
        <w:t>The framework addresses</w:t>
      </w:r>
      <w:r>
        <w:rPr>
          <w:rFonts w:cs="Times New Roman"/>
          <w:szCs w:val="22"/>
        </w:rPr>
        <w:t xml:space="preserve"> not merely c</w:t>
      </w:r>
      <w:r w:rsidR="006F31B5">
        <w:rPr>
          <w:rFonts w:cs="Times New Roman"/>
          <w:szCs w:val="22"/>
        </w:rPr>
        <w:t>hallenges that starting brands stated</w:t>
      </w:r>
      <w:r>
        <w:rPr>
          <w:rFonts w:cs="Times New Roman"/>
          <w:szCs w:val="22"/>
        </w:rPr>
        <w:t xml:space="preserve"> literally, challenges have also been identified by exploring other given answers throughout the interview. Evidently, interviews were conducted after studying extensively literature upon the matter. The drawn conclusions of scientific literature review and desk research can be found in section 2.6. The conclusion drawn upon empirical research has been set out in chapter 5. The report concludes by presenting the developed framework, which can be found in chapter 6. </w:t>
      </w:r>
    </w:p>
    <w:p w14:paraId="6746DFFC" w14:textId="77777777" w:rsidR="00A84DDB" w:rsidRPr="004D192E" w:rsidRDefault="00A84DDB" w:rsidP="00B7026D">
      <w:pPr>
        <w:pStyle w:val="TOCHeading"/>
        <w:rPr>
          <w:rStyle w:val="Heading2Char"/>
          <w:b/>
          <w:szCs w:val="40"/>
        </w:rPr>
      </w:pPr>
      <w:r>
        <w:br w:type="column"/>
      </w:r>
    </w:p>
    <w:sdt>
      <w:sdtPr>
        <w:rPr>
          <w:rFonts w:asciiTheme="minorHAnsi" w:eastAsiaTheme="minorEastAsia" w:hAnsiTheme="minorHAnsi" w:cstheme="minorBidi"/>
          <w:b w:val="0"/>
          <w:bCs w:val="0"/>
          <w:color w:val="auto"/>
          <w:sz w:val="24"/>
          <w:szCs w:val="24"/>
        </w:rPr>
        <w:id w:val="-1327740613"/>
        <w:docPartObj>
          <w:docPartGallery w:val="Table of Contents"/>
          <w:docPartUnique/>
        </w:docPartObj>
      </w:sdtPr>
      <w:sdtEndPr>
        <w:rPr>
          <w:rFonts w:ascii="Times New Roman" w:hAnsi="Times New Roman"/>
          <w:noProof/>
          <w:sz w:val="22"/>
        </w:rPr>
      </w:sdtEndPr>
      <w:sdtContent>
        <w:p w14:paraId="2A632428" w14:textId="77777777" w:rsidR="00A84DDB" w:rsidRPr="004D192E" w:rsidRDefault="00A84DDB" w:rsidP="00A84DDB">
          <w:pPr>
            <w:pStyle w:val="TOCHeading"/>
            <w:jc w:val="center"/>
            <w:rPr>
              <w:rStyle w:val="Heading2Char"/>
              <w:b/>
              <w:szCs w:val="40"/>
            </w:rPr>
          </w:pPr>
          <w:r w:rsidRPr="008B212F">
            <w:rPr>
              <w:rStyle w:val="Heading1Char"/>
            </w:rPr>
            <w:t>TABLE OF CONTENTS</w:t>
          </w:r>
        </w:p>
        <w:p w14:paraId="250BB30C" w14:textId="0E52DA4E" w:rsidR="00A84DDB" w:rsidRPr="00106C5D" w:rsidRDefault="00E20360" w:rsidP="00A84DDB">
          <w:r w:rsidRPr="008B212F">
            <w:rPr>
              <w:rFonts w:ascii="Cambria" w:hAnsi="Cambria"/>
              <w:noProof/>
              <w:lang w:val="en-US" w:eastAsia="en-US"/>
            </w:rPr>
            <mc:AlternateContent>
              <mc:Choice Requires="wps">
                <w:drawing>
                  <wp:anchor distT="0" distB="0" distL="114300" distR="114300" simplePos="0" relativeHeight="252012544" behindDoc="1" locked="0" layoutInCell="1" allowOverlap="1" wp14:anchorId="3D0A2572" wp14:editId="1B8D8C73">
                    <wp:simplePos x="0" y="0"/>
                    <wp:positionH relativeFrom="column">
                      <wp:posOffset>-1143000</wp:posOffset>
                    </wp:positionH>
                    <wp:positionV relativeFrom="paragraph">
                      <wp:posOffset>190500</wp:posOffset>
                    </wp:positionV>
                    <wp:extent cx="7772400" cy="228600"/>
                    <wp:effectExtent l="50800" t="25400" r="50800" b="76200"/>
                    <wp:wrapNone/>
                    <wp:docPr id="25" name="Rectangle 25"/>
                    <wp:cNvGraphicFramePr/>
                    <a:graphic xmlns:a="http://schemas.openxmlformats.org/drawingml/2006/main">
                      <a:graphicData uri="http://schemas.microsoft.com/office/word/2010/wordprocessingShape">
                        <wps:wsp>
                          <wps:cNvSpPr/>
                          <wps:spPr>
                            <a:xfrm>
                              <a:off x="0" y="0"/>
                              <a:ext cx="7772400" cy="228600"/>
                            </a:xfrm>
                            <a:prstGeom prst="rect">
                              <a:avLst/>
                            </a:prstGeom>
                            <a:solidFill>
                              <a:srgbClr val="20B40A">
                                <a:alpha val="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89.95pt;margin-top:15pt;width:612pt;height:18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" fillcolor="#20b40a" stroked="f">
                    <v:fill opacity="5140f"/>
                    <v:shadow on="t" opacity="22937f" mv:blur="40000f" origin=",.5" offset="0,23000emu"/>
                  </v:rect>
                </w:pict>
              </mc:Fallback>
            </mc:AlternateContent>
          </w:r>
        </w:p>
        <w:p w14:paraId="17C00962" w14:textId="09952CF6" w:rsidR="00A84DDB" w:rsidRPr="008B212F" w:rsidRDefault="00E20360" w:rsidP="00F27B57">
          <w:pPr>
            <w:pStyle w:val="TOC2"/>
            <w:tabs>
              <w:tab w:val="right" w:pos="9056"/>
            </w:tabs>
            <w:spacing w:line="276" w:lineRule="auto"/>
            <w:rPr>
              <w:rFonts w:ascii="Cambria" w:hAnsi="Cambria"/>
              <w:noProof/>
              <w:sz w:val="20"/>
              <w:szCs w:val="20"/>
            </w:rPr>
          </w:pPr>
          <w:r w:rsidRPr="008B212F">
            <w:rPr>
              <w:rFonts w:ascii="Cambria" w:hAnsi="Cambria"/>
              <w:noProof/>
              <w:sz w:val="20"/>
              <w:szCs w:val="20"/>
              <w:lang w:val="en-US" w:eastAsia="en-US"/>
            </w:rPr>
            <mc:AlternateContent>
              <mc:Choice Requires="wps">
                <w:drawing>
                  <wp:anchor distT="0" distB="0" distL="114300" distR="114300" simplePos="0" relativeHeight="252005376" behindDoc="1" locked="0" layoutInCell="1" allowOverlap="1" wp14:anchorId="4E534E8E" wp14:editId="4E2A7301">
                    <wp:simplePos x="0" y="0"/>
                    <wp:positionH relativeFrom="column">
                      <wp:posOffset>-1143000</wp:posOffset>
                    </wp:positionH>
                    <wp:positionV relativeFrom="paragraph">
                      <wp:posOffset>407035</wp:posOffset>
                    </wp:positionV>
                    <wp:extent cx="7658100" cy="1421765"/>
                    <wp:effectExtent l="50800" t="25400" r="63500" b="76835"/>
                    <wp:wrapNone/>
                    <wp:docPr id="5" name="Rectangle 5"/>
                    <wp:cNvGraphicFramePr/>
                    <a:graphic xmlns:a="http://schemas.openxmlformats.org/drawingml/2006/main">
                      <a:graphicData uri="http://schemas.microsoft.com/office/word/2010/wordprocessingShape">
                        <wps:wsp>
                          <wps:cNvSpPr/>
                          <wps:spPr>
                            <a:xfrm>
                              <a:off x="0" y="0"/>
                              <a:ext cx="7658100" cy="1421765"/>
                            </a:xfrm>
                            <a:prstGeom prst="rect">
                              <a:avLst/>
                            </a:prstGeom>
                            <a:solidFill>
                              <a:srgbClr val="20B40A">
                                <a:alpha val="1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9.95pt;margin-top:32.05pt;width:603pt;height:111.9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" fillcolor="#20b40a" stroked="f">
                    <v:fill opacity="11822f"/>
                    <v:shadow on="t" opacity="22937f" mv:blur="40000f" origin=",.5" offset="0,23000emu"/>
                  </v:rect>
                </w:pict>
              </mc:Fallback>
            </mc:AlternateContent>
          </w:r>
          <w:r w:rsidRPr="008B212F">
            <w:rPr>
              <w:rFonts w:ascii="Cambria" w:hAnsi="Cambria"/>
              <w:noProof/>
              <w:sz w:val="20"/>
              <w:szCs w:val="20"/>
              <w:lang w:val="en-US" w:eastAsia="en-US"/>
            </w:rPr>
            <mc:AlternateContent>
              <mc:Choice Requires="wps">
                <w:drawing>
                  <wp:anchor distT="0" distB="0" distL="114300" distR="114300" simplePos="0" relativeHeight="252004352" behindDoc="1" locked="0" layoutInCell="1" allowOverlap="1" wp14:anchorId="3CCB7B37" wp14:editId="7B9EF2A8">
                    <wp:simplePos x="0" y="0"/>
                    <wp:positionH relativeFrom="column">
                      <wp:posOffset>-1143000</wp:posOffset>
                    </wp:positionH>
                    <wp:positionV relativeFrom="paragraph">
                      <wp:posOffset>2007235</wp:posOffset>
                    </wp:positionV>
                    <wp:extent cx="7658100" cy="1714500"/>
                    <wp:effectExtent l="50800" t="25400" r="63500" b="88900"/>
                    <wp:wrapNone/>
                    <wp:docPr id="6" name="Rectangle 6"/>
                    <wp:cNvGraphicFramePr/>
                    <a:graphic xmlns:a="http://schemas.openxmlformats.org/drawingml/2006/main">
                      <a:graphicData uri="http://schemas.microsoft.com/office/word/2010/wordprocessingShape">
                        <wps:wsp>
                          <wps:cNvSpPr/>
                          <wps:spPr>
                            <a:xfrm>
                              <a:off x="0" y="0"/>
                              <a:ext cx="7658100" cy="1714500"/>
                            </a:xfrm>
                            <a:prstGeom prst="rect">
                              <a:avLst/>
                            </a:prstGeom>
                            <a:solidFill>
                              <a:srgbClr val="20B40A">
                                <a:alpha val="3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89.95pt;margin-top:158.05pt;width:603pt;height:13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" fillcolor="#20b40a" stroked="f">
                    <v:fill opacity="19789f"/>
                    <v:shadow on="t" opacity="22937f" mv:blur="40000f" origin=",.5" offset="0,23000emu"/>
                  </v:rect>
                </w:pict>
              </mc:Fallback>
            </mc:AlternateContent>
          </w:r>
          <w:r w:rsidRPr="008B212F">
            <w:rPr>
              <w:rFonts w:ascii="Cambria" w:hAnsi="Cambria"/>
              <w:noProof/>
              <w:sz w:val="20"/>
              <w:szCs w:val="20"/>
              <w:lang w:val="en-US" w:eastAsia="en-US"/>
            </w:rPr>
            <mc:AlternateContent>
              <mc:Choice Requires="wps">
                <w:drawing>
                  <wp:anchor distT="0" distB="0" distL="114300" distR="114300" simplePos="0" relativeHeight="252007424" behindDoc="1" locked="0" layoutInCell="1" allowOverlap="1" wp14:anchorId="35BC7EA9" wp14:editId="09035EDD">
                    <wp:simplePos x="0" y="0"/>
                    <wp:positionH relativeFrom="column">
                      <wp:posOffset>-1257300</wp:posOffset>
                    </wp:positionH>
                    <wp:positionV relativeFrom="paragraph">
                      <wp:posOffset>3836035</wp:posOffset>
                    </wp:positionV>
                    <wp:extent cx="7772400" cy="1371600"/>
                    <wp:effectExtent l="50800" t="25400" r="50800" b="76200"/>
                    <wp:wrapNone/>
                    <wp:docPr id="20" name="Rectangle 20"/>
                    <wp:cNvGraphicFramePr/>
                    <a:graphic xmlns:a="http://schemas.openxmlformats.org/drawingml/2006/main">
                      <a:graphicData uri="http://schemas.microsoft.com/office/word/2010/wordprocessingShape">
                        <wps:wsp>
                          <wps:cNvSpPr/>
                          <wps:spPr>
                            <a:xfrm>
                              <a:off x="0" y="0"/>
                              <a:ext cx="7772400" cy="1371600"/>
                            </a:xfrm>
                            <a:prstGeom prst="rect">
                              <a:avLst/>
                            </a:prstGeom>
                            <a:solidFill>
                              <a:srgbClr val="20B40A">
                                <a:alpha val="5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98.95pt;margin-top:302.05pt;width:612pt;height:108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" fillcolor="#20b40a" stroked="f">
                    <v:fill opacity="32896f"/>
                    <v:shadow on="t" opacity="22937f" mv:blur="40000f" origin=",.5" offset="0,23000emu"/>
                  </v:rect>
                </w:pict>
              </mc:Fallback>
            </mc:AlternateContent>
          </w:r>
          <w:r w:rsidRPr="008B212F">
            <w:rPr>
              <w:rFonts w:ascii="Cambria" w:hAnsi="Cambria"/>
              <w:noProof/>
              <w:sz w:val="20"/>
              <w:szCs w:val="20"/>
              <w:lang w:val="en-US" w:eastAsia="en-US"/>
            </w:rPr>
            <mc:AlternateContent>
              <mc:Choice Requires="wps">
                <w:drawing>
                  <wp:anchor distT="0" distB="0" distL="114300" distR="114300" simplePos="0" relativeHeight="252006400" behindDoc="1" locked="0" layoutInCell="1" allowOverlap="1" wp14:anchorId="4B3755F7" wp14:editId="634F5DCC">
                    <wp:simplePos x="0" y="0"/>
                    <wp:positionH relativeFrom="column">
                      <wp:posOffset>-1143000</wp:posOffset>
                    </wp:positionH>
                    <wp:positionV relativeFrom="paragraph">
                      <wp:posOffset>5321935</wp:posOffset>
                    </wp:positionV>
                    <wp:extent cx="7772400" cy="228600"/>
                    <wp:effectExtent l="50800" t="25400" r="50800" b="76200"/>
                    <wp:wrapNone/>
                    <wp:docPr id="14" name="Rectangle 14"/>
                    <wp:cNvGraphicFramePr/>
                    <a:graphic xmlns:a="http://schemas.openxmlformats.org/drawingml/2006/main">
                      <a:graphicData uri="http://schemas.microsoft.com/office/word/2010/wordprocessingShape">
                        <wps:wsp>
                          <wps:cNvSpPr/>
                          <wps:spPr>
                            <a:xfrm>
                              <a:off x="0" y="0"/>
                              <a:ext cx="7772400" cy="228600"/>
                            </a:xfrm>
                            <a:prstGeom prst="rect">
                              <a:avLst/>
                            </a:prstGeom>
                            <a:solidFill>
                              <a:srgbClr val="20B40A">
                                <a:alpha val="4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89.95pt;margin-top:419.05pt;width:612pt;height:18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" fillcolor="#20b40a" stroked="f">
                    <v:fill opacity="26214f"/>
                    <v:shadow on="t" opacity="22937f" mv:blur="40000f" origin=",.5" offset="0,23000emu"/>
                  </v:rect>
                </w:pict>
              </mc:Fallback>
            </mc:AlternateContent>
          </w:r>
          <w:r w:rsidRPr="008B212F">
            <w:rPr>
              <w:rFonts w:ascii="Cambria" w:hAnsi="Cambria"/>
              <w:noProof/>
              <w:sz w:val="20"/>
              <w:szCs w:val="20"/>
              <w:lang w:val="en-US" w:eastAsia="en-US"/>
            </w:rPr>
            <mc:AlternateContent>
              <mc:Choice Requires="wps">
                <w:drawing>
                  <wp:anchor distT="0" distB="0" distL="114300" distR="114300" simplePos="0" relativeHeight="252008448" behindDoc="1" locked="0" layoutInCell="1" allowOverlap="1" wp14:anchorId="7E3F9B1F" wp14:editId="602271DC">
                    <wp:simplePos x="0" y="0"/>
                    <wp:positionH relativeFrom="column">
                      <wp:posOffset>-1143000</wp:posOffset>
                    </wp:positionH>
                    <wp:positionV relativeFrom="paragraph">
                      <wp:posOffset>5664835</wp:posOffset>
                    </wp:positionV>
                    <wp:extent cx="7658100" cy="457200"/>
                    <wp:effectExtent l="50800" t="25400" r="63500" b="76200"/>
                    <wp:wrapNone/>
                    <wp:docPr id="21" name="Rectangle 21"/>
                    <wp:cNvGraphicFramePr/>
                    <a:graphic xmlns:a="http://schemas.openxmlformats.org/drawingml/2006/main">
                      <a:graphicData uri="http://schemas.microsoft.com/office/word/2010/wordprocessingShape">
                        <wps:wsp>
                          <wps:cNvSpPr/>
                          <wps:spPr>
                            <a:xfrm>
                              <a:off x="0" y="0"/>
                              <a:ext cx="7658100" cy="457200"/>
                            </a:xfrm>
                            <a:prstGeom prst="rect">
                              <a:avLst/>
                            </a:prstGeom>
                            <a:solidFill>
                              <a:srgbClr val="20B40A">
                                <a:alpha val="6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89.95pt;margin-top:446.05pt;width:603pt;height:36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" fillcolor="#20b40a" stroked="f">
                    <v:fill opacity="39321f"/>
                    <v:shadow on="t" opacity="22937f" mv:blur="40000f" origin=",.5" offset="0,23000emu"/>
                  </v:rect>
                </w:pict>
              </mc:Fallback>
            </mc:AlternateContent>
          </w:r>
          <w:r w:rsidRPr="008B212F">
            <w:rPr>
              <w:rFonts w:ascii="Cambria" w:hAnsi="Cambria"/>
              <w:noProof/>
              <w:sz w:val="20"/>
              <w:szCs w:val="20"/>
              <w:lang w:val="en-US" w:eastAsia="en-US"/>
            </w:rPr>
            <mc:AlternateContent>
              <mc:Choice Requires="wps">
                <w:drawing>
                  <wp:anchor distT="0" distB="0" distL="114300" distR="114300" simplePos="0" relativeHeight="252010496" behindDoc="1" locked="0" layoutInCell="1" allowOverlap="1" wp14:anchorId="6AD279A1" wp14:editId="5E117274">
                    <wp:simplePos x="0" y="0"/>
                    <wp:positionH relativeFrom="column">
                      <wp:posOffset>-1143000</wp:posOffset>
                    </wp:positionH>
                    <wp:positionV relativeFrom="paragraph">
                      <wp:posOffset>6693535</wp:posOffset>
                    </wp:positionV>
                    <wp:extent cx="7772400" cy="685800"/>
                    <wp:effectExtent l="50800" t="25400" r="50800" b="76200"/>
                    <wp:wrapNone/>
                    <wp:docPr id="23" name="Rectangle 23"/>
                    <wp:cNvGraphicFramePr/>
                    <a:graphic xmlns:a="http://schemas.openxmlformats.org/drawingml/2006/main">
                      <a:graphicData uri="http://schemas.microsoft.com/office/word/2010/wordprocessingShape">
                        <wps:wsp>
                          <wps:cNvSpPr/>
                          <wps:spPr>
                            <a:xfrm>
                              <a:off x="0" y="0"/>
                              <a:ext cx="7772400" cy="685800"/>
                            </a:xfrm>
                            <a:prstGeom prst="rect">
                              <a:avLst/>
                            </a:prstGeom>
                            <a:solidFill>
                              <a:srgbClr val="20B40A">
                                <a:alpha val="5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89.95pt;margin-top:527.05pt;width:612pt;height:54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" fillcolor="#20b40a" stroked="f">
                    <v:fill opacity="37265f"/>
                    <v:shadow on="t" opacity="22937f" mv:blur="40000f" origin=",.5" offset="0,23000emu"/>
                  </v:rect>
                </w:pict>
              </mc:Fallback>
            </mc:AlternateContent>
          </w:r>
          <w:r w:rsidRPr="008B212F">
            <w:rPr>
              <w:rFonts w:ascii="Cambria" w:hAnsi="Cambria"/>
              <w:noProof/>
              <w:sz w:val="20"/>
              <w:szCs w:val="20"/>
              <w:lang w:val="en-US" w:eastAsia="en-US"/>
            </w:rPr>
            <mc:AlternateContent>
              <mc:Choice Requires="wps">
                <w:drawing>
                  <wp:anchor distT="0" distB="0" distL="114300" distR="114300" simplePos="0" relativeHeight="252009472" behindDoc="1" locked="0" layoutInCell="1" allowOverlap="1" wp14:anchorId="4890948C" wp14:editId="53358B9F">
                    <wp:simplePos x="0" y="0"/>
                    <wp:positionH relativeFrom="column">
                      <wp:posOffset>-1143000</wp:posOffset>
                    </wp:positionH>
                    <wp:positionV relativeFrom="paragraph">
                      <wp:posOffset>6236335</wp:posOffset>
                    </wp:positionV>
                    <wp:extent cx="7772400" cy="342900"/>
                    <wp:effectExtent l="50800" t="25400" r="50800" b="88900"/>
                    <wp:wrapNone/>
                    <wp:docPr id="22" name="Rectangle 22"/>
                    <wp:cNvGraphicFramePr/>
                    <a:graphic xmlns:a="http://schemas.openxmlformats.org/drawingml/2006/main">
                      <a:graphicData uri="http://schemas.microsoft.com/office/word/2010/wordprocessingShape">
                        <wps:wsp>
                          <wps:cNvSpPr/>
                          <wps:spPr>
                            <a:xfrm>
                              <a:off x="0" y="0"/>
                              <a:ext cx="7772400" cy="342900"/>
                            </a:xfrm>
                            <a:prstGeom prst="rect">
                              <a:avLst/>
                            </a:prstGeom>
                            <a:solidFill>
                              <a:srgbClr val="20B40A">
                                <a:alpha val="74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89.95pt;margin-top:491.05pt;width:612pt;height:27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" fillcolor="#20b40a" stroked="f">
                    <v:fill opacity="48573f"/>
                    <v:shadow on="t" opacity="22937f" mv:blur="40000f" origin=",.5" offset="0,23000emu"/>
                  </v:rect>
                </w:pict>
              </mc:Fallback>
            </mc:AlternateContent>
          </w:r>
          <w:r w:rsidR="00A84DDB" w:rsidRPr="008B212F">
            <w:rPr>
              <w:rFonts w:ascii="Cambria" w:hAnsi="Cambria"/>
              <w:sz w:val="20"/>
              <w:szCs w:val="20"/>
            </w:rPr>
            <w:fldChar w:fldCharType="begin"/>
          </w:r>
          <w:r w:rsidR="00A84DDB" w:rsidRPr="008B212F">
            <w:rPr>
              <w:rFonts w:ascii="Cambria" w:hAnsi="Cambria"/>
              <w:sz w:val="20"/>
              <w:szCs w:val="20"/>
            </w:rPr>
            <w:instrText>TOC \o "1-3" \h \z \u</w:instrText>
          </w:r>
          <w:r w:rsidR="00A84DDB" w:rsidRPr="008B212F">
            <w:rPr>
              <w:rFonts w:ascii="Cambria" w:hAnsi="Cambria"/>
              <w:sz w:val="20"/>
              <w:szCs w:val="20"/>
            </w:rPr>
            <w:fldChar w:fldCharType="separate"/>
          </w:r>
          <w:r w:rsidR="0011640D">
            <w:rPr>
              <w:rFonts w:ascii="Cambria" w:hAnsi="Cambria"/>
              <w:noProof/>
            </w:rPr>
            <w:t>EX</w:t>
          </w:r>
          <w:r w:rsidR="00A84DDB" w:rsidRPr="0011640D">
            <w:rPr>
              <w:rFonts w:ascii="Cambria" w:hAnsi="Cambria"/>
              <w:noProof/>
            </w:rPr>
            <w:t>ECUTIVE SUMMARY</w:t>
          </w:r>
          <w:r w:rsidR="00A84DDB" w:rsidRPr="008B212F">
            <w:rPr>
              <w:rFonts w:ascii="Cambria" w:hAnsi="Cambria"/>
              <w:noProof/>
              <w:sz w:val="20"/>
              <w:szCs w:val="20"/>
            </w:rPr>
            <w:tab/>
          </w:r>
          <w:r w:rsidR="00A84DDB" w:rsidRPr="008B212F">
            <w:rPr>
              <w:rFonts w:ascii="Cambria" w:hAnsi="Cambria"/>
              <w:noProof/>
              <w:sz w:val="20"/>
              <w:szCs w:val="20"/>
            </w:rPr>
            <w:fldChar w:fldCharType="begin"/>
          </w:r>
          <w:r w:rsidR="00A84DDB" w:rsidRPr="008B212F">
            <w:rPr>
              <w:rFonts w:ascii="Cambria" w:hAnsi="Cambria"/>
              <w:noProof/>
              <w:sz w:val="20"/>
              <w:szCs w:val="20"/>
            </w:rPr>
            <w:instrText xml:space="preserve"> PAGEREF _Toc335353268 \h </w:instrText>
          </w:r>
          <w:r w:rsidR="00A84DDB" w:rsidRPr="008B212F">
            <w:rPr>
              <w:rFonts w:ascii="Cambria" w:hAnsi="Cambria"/>
              <w:noProof/>
              <w:sz w:val="20"/>
              <w:szCs w:val="20"/>
            </w:rPr>
          </w:r>
          <w:r w:rsidR="00A84DDB" w:rsidRPr="008B212F">
            <w:rPr>
              <w:rFonts w:ascii="Cambria" w:hAnsi="Cambria"/>
              <w:noProof/>
              <w:sz w:val="20"/>
              <w:szCs w:val="20"/>
            </w:rPr>
            <w:fldChar w:fldCharType="separate"/>
          </w:r>
          <w:r w:rsidR="00090B7A">
            <w:rPr>
              <w:rFonts w:ascii="Cambria" w:hAnsi="Cambria"/>
              <w:noProof/>
              <w:sz w:val="20"/>
              <w:szCs w:val="20"/>
            </w:rPr>
            <w:t>iii</w:t>
          </w:r>
          <w:r w:rsidR="00A84DDB" w:rsidRPr="008B212F">
            <w:rPr>
              <w:rFonts w:ascii="Cambria" w:hAnsi="Cambria"/>
              <w:noProof/>
              <w:sz w:val="20"/>
              <w:szCs w:val="20"/>
            </w:rPr>
            <w:fldChar w:fldCharType="end"/>
          </w:r>
        </w:p>
        <w:p w14:paraId="36B34CB7" w14:textId="77777777" w:rsidR="00F27B57" w:rsidRDefault="00F27B57" w:rsidP="00F27B57">
          <w:pPr>
            <w:pStyle w:val="TOC1"/>
            <w:spacing w:line="276" w:lineRule="auto"/>
            <w:rPr>
              <w:rFonts w:ascii="Cambria" w:hAnsi="Cambria"/>
              <w:noProof/>
            </w:rPr>
          </w:pPr>
        </w:p>
        <w:p w14:paraId="3D34C021" w14:textId="77777777" w:rsidR="00A84DDB" w:rsidRPr="008B212F" w:rsidRDefault="00A84DDB" w:rsidP="00F27B57">
          <w:pPr>
            <w:pStyle w:val="TOC1"/>
            <w:spacing w:line="276" w:lineRule="auto"/>
            <w:rPr>
              <w:noProof/>
              <w:lang w:val="en-US" w:eastAsia="ja-JP"/>
            </w:rPr>
          </w:pPr>
          <w:r w:rsidRPr="0011640D">
            <w:rPr>
              <w:rFonts w:ascii="Cambria" w:hAnsi="Cambria"/>
              <w:noProof/>
            </w:rPr>
            <w:t>1. INTRODUCTION</w:t>
          </w:r>
          <w:r w:rsidRPr="008B212F">
            <w:rPr>
              <w:noProof/>
            </w:rPr>
            <w:tab/>
          </w:r>
          <w:r w:rsidRPr="008B212F">
            <w:rPr>
              <w:noProof/>
            </w:rPr>
            <w:fldChar w:fldCharType="begin"/>
          </w:r>
          <w:r w:rsidRPr="008B212F">
            <w:rPr>
              <w:noProof/>
            </w:rPr>
            <w:instrText xml:space="preserve"> PAGEREF _Toc335353269 \h </w:instrText>
          </w:r>
          <w:r w:rsidRPr="008B212F">
            <w:rPr>
              <w:noProof/>
            </w:rPr>
          </w:r>
          <w:r w:rsidRPr="008B212F">
            <w:rPr>
              <w:noProof/>
            </w:rPr>
            <w:fldChar w:fldCharType="separate"/>
          </w:r>
          <w:r w:rsidR="00090B7A">
            <w:rPr>
              <w:noProof/>
            </w:rPr>
            <w:t>5</w:t>
          </w:r>
          <w:r w:rsidRPr="008B212F">
            <w:rPr>
              <w:noProof/>
            </w:rPr>
            <w:fldChar w:fldCharType="end"/>
          </w:r>
        </w:p>
        <w:p w14:paraId="2BBB8F6D"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1.1 Background</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_Toc335353270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5</w:t>
          </w:r>
          <w:r w:rsidRPr="008B212F">
            <w:rPr>
              <w:rFonts w:ascii="Cambria" w:hAnsi="Cambria"/>
              <w:b w:val="0"/>
              <w:noProof/>
              <w:sz w:val="20"/>
              <w:szCs w:val="20"/>
            </w:rPr>
            <w:fldChar w:fldCharType="end"/>
          </w:r>
        </w:p>
        <w:p w14:paraId="557A0F7B"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1.2 Problem identification</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_Toc335353271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6</w:t>
          </w:r>
          <w:r w:rsidRPr="008B212F">
            <w:rPr>
              <w:rFonts w:ascii="Cambria" w:hAnsi="Cambria"/>
              <w:b w:val="0"/>
              <w:noProof/>
              <w:sz w:val="20"/>
              <w:szCs w:val="20"/>
            </w:rPr>
            <w:fldChar w:fldCharType="end"/>
          </w:r>
        </w:p>
        <w:p w14:paraId="46B0B514"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1.3 Main question and sub-questions</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_Toc335353272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8</w:t>
          </w:r>
          <w:r w:rsidRPr="008B212F">
            <w:rPr>
              <w:rFonts w:ascii="Cambria" w:hAnsi="Cambria"/>
              <w:b w:val="0"/>
              <w:noProof/>
              <w:sz w:val="20"/>
              <w:szCs w:val="20"/>
            </w:rPr>
            <w:fldChar w:fldCharType="end"/>
          </w:r>
        </w:p>
        <w:p w14:paraId="041FA07A"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1.4 Concept definitions</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_Toc335353273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8</w:t>
          </w:r>
          <w:r w:rsidRPr="008B212F">
            <w:rPr>
              <w:rFonts w:ascii="Cambria" w:hAnsi="Cambria"/>
              <w:b w:val="0"/>
              <w:noProof/>
              <w:sz w:val="20"/>
              <w:szCs w:val="20"/>
            </w:rPr>
            <w:fldChar w:fldCharType="end"/>
          </w:r>
        </w:p>
        <w:p w14:paraId="4C5C247D"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1.5 Aims and objectives</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_Toc335353274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8</w:t>
          </w:r>
          <w:r w:rsidRPr="008B212F">
            <w:rPr>
              <w:rFonts w:ascii="Cambria" w:hAnsi="Cambria"/>
              <w:b w:val="0"/>
              <w:noProof/>
              <w:sz w:val="20"/>
              <w:szCs w:val="20"/>
            </w:rPr>
            <w:fldChar w:fldCharType="end"/>
          </w:r>
        </w:p>
        <w:p w14:paraId="05F0A3C9" w14:textId="77777777" w:rsidR="00A84DDB" w:rsidRPr="008B212F" w:rsidRDefault="00A84DDB" w:rsidP="00F27B57">
          <w:pPr>
            <w:pStyle w:val="TOC2"/>
            <w:tabs>
              <w:tab w:val="right" w:pos="9056"/>
            </w:tabs>
            <w:spacing w:line="276" w:lineRule="auto"/>
            <w:rPr>
              <w:rFonts w:ascii="Cambria" w:hAnsi="Cambria"/>
              <w:noProof/>
              <w:sz w:val="20"/>
              <w:szCs w:val="20"/>
              <w:lang w:val="en-US" w:eastAsia="ja-JP"/>
            </w:rPr>
          </w:pPr>
          <w:r w:rsidRPr="008B212F">
            <w:rPr>
              <w:rFonts w:ascii="Cambria" w:hAnsi="Cambria"/>
              <w:b w:val="0"/>
              <w:noProof/>
              <w:sz w:val="20"/>
              <w:szCs w:val="20"/>
            </w:rPr>
            <w:t>1.6 Reading guide</w:t>
          </w:r>
          <w:r w:rsidRPr="008B212F">
            <w:rPr>
              <w:rFonts w:ascii="Cambria" w:hAnsi="Cambria"/>
              <w:noProof/>
              <w:sz w:val="20"/>
              <w:szCs w:val="20"/>
            </w:rPr>
            <w:tab/>
          </w:r>
          <w:r w:rsidRPr="008B212F">
            <w:rPr>
              <w:rFonts w:ascii="Cambria" w:hAnsi="Cambria"/>
              <w:noProof/>
              <w:sz w:val="20"/>
              <w:szCs w:val="20"/>
            </w:rPr>
            <w:fldChar w:fldCharType="begin"/>
          </w:r>
          <w:r w:rsidRPr="008B212F">
            <w:rPr>
              <w:rFonts w:ascii="Cambria" w:hAnsi="Cambria"/>
              <w:noProof/>
              <w:sz w:val="20"/>
              <w:szCs w:val="20"/>
            </w:rPr>
            <w:instrText xml:space="preserve"> PAGEREF _Toc335353275 \h </w:instrText>
          </w:r>
          <w:r w:rsidRPr="008B212F">
            <w:rPr>
              <w:rFonts w:ascii="Cambria" w:hAnsi="Cambria"/>
              <w:noProof/>
              <w:sz w:val="20"/>
              <w:szCs w:val="20"/>
            </w:rPr>
          </w:r>
          <w:r w:rsidRPr="008B212F">
            <w:rPr>
              <w:rFonts w:ascii="Cambria" w:hAnsi="Cambria"/>
              <w:noProof/>
              <w:sz w:val="20"/>
              <w:szCs w:val="20"/>
            </w:rPr>
            <w:fldChar w:fldCharType="separate"/>
          </w:r>
          <w:r w:rsidR="00090B7A">
            <w:rPr>
              <w:rFonts w:ascii="Cambria" w:hAnsi="Cambria"/>
              <w:noProof/>
              <w:sz w:val="20"/>
              <w:szCs w:val="20"/>
            </w:rPr>
            <w:t>10</w:t>
          </w:r>
          <w:r w:rsidRPr="008B212F">
            <w:rPr>
              <w:rFonts w:ascii="Cambria" w:hAnsi="Cambria"/>
              <w:noProof/>
              <w:sz w:val="20"/>
              <w:szCs w:val="20"/>
            </w:rPr>
            <w:fldChar w:fldCharType="end"/>
          </w:r>
        </w:p>
        <w:p w14:paraId="609810A7" w14:textId="77777777" w:rsidR="00F27B57" w:rsidRDefault="00F27B57" w:rsidP="00F27B57">
          <w:pPr>
            <w:pStyle w:val="TOC1"/>
            <w:spacing w:line="276" w:lineRule="auto"/>
            <w:rPr>
              <w:rFonts w:ascii="Cambria" w:hAnsi="Cambria"/>
              <w:noProof/>
            </w:rPr>
          </w:pPr>
        </w:p>
        <w:p w14:paraId="7BC7F75C" w14:textId="77777777" w:rsidR="00A84DDB" w:rsidRPr="008B212F" w:rsidRDefault="00A84DDB" w:rsidP="00F27B57">
          <w:pPr>
            <w:pStyle w:val="TOC1"/>
            <w:spacing w:line="276" w:lineRule="auto"/>
            <w:rPr>
              <w:noProof/>
              <w:lang w:val="en-US" w:eastAsia="ja-JP"/>
            </w:rPr>
          </w:pPr>
          <w:r w:rsidRPr="0011640D">
            <w:rPr>
              <w:rFonts w:ascii="Cambria" w:hAnsi="Cambria"/>
              <w:noProof/>
            </w:rPr>
            <w:t>2. THEORETICAL FRAMEWORK</w:t>
          </w:r>
          <w:r w:rsidRPr="008B212F">
            <w:rPr>
              <w:noProof/>
            </w:rPr>
            <w:tab/>
          </w:r>
          <w:r w:rsidRPr="008B212F">
            <w:rPr>
              <w:noProof/>
            </w:rPr>
            <w:fldChar w:fldCharType="begin"/>
          </w:r>
          <w:r w:rsidRPr="008B212F">
            <w:rPr>
              <w:noProof/>
            </w:rPr>
            <w:instrText xml:space="preserve"> PAGEREF _Toc335353276 \h </w:instrText>
          </w:r>
          <w:r w:rsidRPr="008B212F">
            <w:rPr>
              <w:noProof/>
            </w:rPr>
          </w:r>
          <w:r w:rsidRPr="008B212F">
            <w:rPr>
              <w:noProof/>
            </w:rPr>
            <w:fldChar w:fldCharType="separate"/>
          </w:r>
          <w:r w:rsidR="00090B7A">
            <w:rPr>
              <w:noProof/>
            </w:rPr>
            <w:t>11</w:t>
          </w:r>
          <w:r w:rsidRPr="008B212F">
            <w:rPr>
              <w:noProof/>
            </w:rPr>
            <w:fldChar w:fldCharType="end"/>
          </w:r>
        </w:p>
        <w:p w14:paraId="41697E1B"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2.1 The supply chain of the apparel industry</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_Toc335353277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11</w:t>
          </w:r>
          <w:r w:rsidRPr="008B212F">
            <w:rPr>
              <w:rFonts w:ascii="Cambria" w:hAnsi="Cambria"/>
              <w:b w:val="0"/>
              <w:noProof/>
              <w:sz w:val="20"/>
              <w:szCs w:val="20"/>
            </w:rPr>
            <w:fldChar w:fldCharType="end"/>
          </w:r>
        </w:p>
        <w:p w14:paraId="0717AB0D"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2.2 Different traits of start-ups, SMEs and MNEs</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_Toc335353278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14</w:t>
          </w:r>
          <w:r w:rsidRPr="008B212F">
            <w:rPr>
              <w:rFonts w:ascii="Cambria" w:hAnsi="Cambria"/>
              <w:b w:val="0"/>
              <w:noProof/>
              <w:sz w:val="20"/>
              <w:szCs w:val="20"/>
            </w:rPr>
            <w:fldChar w:fldCharType="end"/>
          </w:r>
        </w:p>
        <w:p w14:paraId="3209D203"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2.3 Responsible Supply Chain Management</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_Toc335353279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19</w:t>
          </w:r>
          <w:r w:rsidRPr="008B212F">
            <w:rPr>
              <w:rFonts w:ascii="Cambria" w:hAnsi="Cambria"/>
              <w:b w:val="0"/>
              <w:noProof/>
              <w:sz w:val="20"/>
              <w:szCs w:val="20"/>
            </w:rPr>
            <w:fldChar w:fldCharType="end"/>
          </w:r>
        </w:p>
        <w:p w14:paraId="3DCA9116" w14:textId="77777777" w:rsidR="00A84DDB" w:rsidRPr="008B212F" w:rsidRDefault="00A84DDB" w:rsidP="00F27B57">
          <w:pPr>
            <w:pStyle w:val="TOC3"/>
            <w:tabs>
              <w:tab w:val="right" w:pos="9056"/>
            </w:tabs>
            <w:spacing w:line="276" w:lineRule="auto"/>
            <w:rPr>
              <w:rFonts w:ascii="Cambria" w:hAnsi="Cambria"/>
              <w:noProof/>
              <w:sz w:val="20"/>
              <w:szCs w:val="20"/>
              <w:lang w:val="en-US" w:eastAsia="ja-JP"/>
            </w:rPr>
          </w:pPr>
          <w:r w:rsidRPr="008B212F">
            <w:rPr>
              <w:rFonts w:ascii="Cambria" w:hAnsi="Cambria"/>
              <w:noProof/>
              <w:sz w:val="20"/>
              <w:szCs w:val="20"/>
            </w:rPr>
            <w:t>2.3.1 Corporate Social Responsibility (CSR)</w:t>
          </w:r>
          <w:r w:rsidRPr="008B212F">
            <w:rPr>
              <w:rFonts w:ascii="Cambria" w:hAnsi="Cambria"/>
              <w:noProof/>
              <w:sz w:val="20"/>
              <w:szCs w:val="20"/>
            </w:rPr>
            <w:tab/>
          </w:r>
          <w:r w:rsidRPr="008B212F">
            <w:rPr>
              <w:rFonts w:ascii="Cambria" w:hAnsi="Cambria"/>
              <w:noProof/>
              <w:sz w:val="20"/>
              <w:szCs w:val="20"/>
            </w:rPr>
            <w:fldChar w:fldCharType="begin"/>
          </w:r>
          <w:r w:rsidRPr="008B212F">
            <w:rPr>
              <w:rFonts w:ascii="Cambria" w:hAnsi="Cambria"/>
              <w:noProof/>
              <w:sz w:val="20"/>
              <w:szCs w:val="20"/>
            </w:rPr>
            <w:instrText xml:space="preserve"> PAGEREF _Toc335353280 \h </w:instrText>
          </w:r>
          <w:r w:rsidRPr="008B212F">
            <w:rPr>
              <w:rFonts w:ascii="Cambria" w:hAnsi="Cambria"/>
              <w:noProof/>
              <w:sz w:val="20"/>
              <w:szCs w:val="20"/>
            </w:rPr>
          </w:r>
          <w:r w:rsidRPr="008B212F">
            <w:rPr>
              <w:rFonts w:ascii="Cambria" w:hAnsi="Cambria"/>
              <w:noProof/>
              <w:sz w:val="20"/>
              <w:szCs w:val="20"/>
            </w:rPr>
            <w:fldChar w:fldCharType="separate"/>
          </w:r>
          <w:r w:rsidR="00090B7A">
            <w:rPr>
              <w:rFonts w:ascii="Cambria" w:hAnsi="Cambria"/>
              <w:noProof/>
              <w:sz w:val="20"/>
              <w:szCs w:val="20"/>
            </w:rPr>
            <w:t>20</w:t>
          </w:r>
          <w:r w:rsidRPr="008B212F">
            <w:rPr>
              <w:rFonts w:ascii="Cambria" w:hAnsi="Cambria"/>
              <w:noProof/>
              <w:sz w:val="20"/>
              <w:szCs w:val="20"/>
            </w:rPr>
            <w:fldChar w:fldCharType="end"/>
          </w:r>
        </w:p>
        <w:p w14:paraId="1F2CC439" w14:textId="77777777" w:rsidR="00A84DDB" w:rsidRPr="008B212F" w:rsidRDefault="00A84DDB" w:rsidP="00F27B57">
          <w:pPr>
            <w:pStyle w:val="TOC3"/>
            <w:tabs>
              <w:tab w:val="right" w:pos="9056"/>
            </w:tabs>
            <w:spacing w:line="276" w:lineRule="auto"/>
            <w:rPr>
              <w:rFonts w:ascii="Cambria" w:hAnsi="Cambria"/>
              <w:noProof/>
              <w:sz w:val="20"/>
              <w:szCs w:val="20"/>
              <w:lang w:val="en-US" w:eastAsia="ja-JP"/>
            </w:rPr>
          </w:pPr>
          <w:r w:rsidRPr="008B212F">
            <w:rPr>
              <w:rFonts w:ascii="Cambria" w:hAnsi="Cambria"/>
              <w:noProof/>
              <w:sz w:val="20"/>
              <w:szCs w:val="20"/>
            </w:rPr>
            <w:t>2.3.2 Supply Chain Management (SCM)</w:t>
          </w:r>
          <w:r w:rsidRPr="008B212F">
            <w:rPr>
              <w:rFonts w:ascii="Cambria" w:hAnsi="Cambria"/>
              <w:noProof/>
              <w:sz w:val="20"/>
              <w:szCs w:val="20"/>
            </w:rPr>
            <w:tab/>
          </w:r>
          <w:r w:rsidRPr="008B212F">
            <w:rPr>
              <w:rFonts w:ascii="Cambria" w:hAnsi="Cambria"/>
              <w:noProof/>
              <w:sz w:val="20"/>
              <w:szCs w:val="20"/>
            </w:rPr>
            <w:fldChar w:fldCharType="begin"/>
          </w:r>
          <w:r w:rsidRPr="008B212F">
            <w:rPr>
              <w:rFonts w:ascii="Cambria" w:hAnsi="Cambria"/>
              <w:noProof/>
              <w:sz w:val="20"/>
              <w:szCs w:val="20"/>
            </w:rPr>
            <w:instrText xml:space="preserve"> PAGEREF _Toc335353281 \h </w:instrText>
          </w:r>
          <w:r w:rsidRPr="008B212F">
            <w:rPr>
              <w:rFonts w:ascii="Cambria" w:hAnsi="Cambria"/>
              <w:noProof/>
              <w:sz w:val="20"/>
              <w:szCs w:val="20"/>
            </w:rPr>
          </w:r>
          <w:r w:rsidRPr="008B212F">
            <w:rPr>
              <w:rFonts w:ascii="Cambria" w:hAnsi="Cambria"/>
              <w:noProof/>
              <w:sz w:val="20"/>
              <w:szCs w:val="20"/>
            </w:rPr>
            <w:fldChar w:fldCharType="separate"/>
          </w:r>
          <w:r w:rsidR="00090B7A">
            <w:rPr>
              <w:rFonts w:ascii="Cambria" w:hAnsi="Cambria"/>
              <w:noProof/>
              <w:sz w:val="20"/>
              <w:szCs w:val="20"/>
            </w:rPr>
            <w:t>21</w:t>
          </w:r>
          <w:r w:rsidRPr="008B212F">
            <w:rPr>
              <w:rFonts w:ascii="Cambria" w:hAnsi="Cambria"/>
              <w:noProof/>
              <w:sz w:val="20"/>
              <w:szCs w:val="20"/>
            </w:rPr>
            <w:fldChar w:fldCharType="end"/>
          </w:r>
        </w:p>
        <w:p w14:paraId="13708046"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2.4 Environmental responsible supply chain</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_Toc335353282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23</w:t>
          </w:r>
          <w:r w:rsidRPr="008B212F">
            <w:rPr>
              <w:rFonts w:ascii="Cambria" w:hAnsi="Cambria"/>
              <w:b w:val="0"/>
              <w:noProof/>
              <w:sz w:val="20"/>
              <w:szCs w:val="20"/>
            </w:rPr>
            <w:fldChar w:fldCharType="end"/>
          </w:r>
        </w:p>
        <w:p w14:paraId="5DF5AE6E"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2.5 Existing techniques contributing to an environmental sound apparel business</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_Toc335353283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24</w:t>
          </w:r>
          <w:r w:rsidRPr="008B212F">
            <w:rPr>
              <w:rFonts w:ascii="Cambria" w:hAnsi="Cambria"/>
              <w:b w:val="0"/>
              <w:noProof/>
              <w:sz w:val="20"/>
              <w:szCs w:val="20"/>
            </w:rPr>
            <w:fldChar w:fldCharType="end"/>
          </w:r>
        </w:p>
        <w:p w14:paraId="3531AA39" w14:textId="77777777" w:rsidR="00A84DDB" w:rsidRPr="008B212F" w:rsidRDefault="00A84DDB" w:rsidP="00F27B57">
          <w:pPr>
            <w:pStyle w:val="TOC2"/>
            <w:tabs>
              <w:tab w:val="right" w:pos="9056"/>
            </w:tabs>
            <w:spacing w:line="276" w:lineRule="auto"/>
            <w:rPr>
              <w:rFonts w:ascii="Cambria" w:hAnsi="Cambria"/>
              <w:noProof/>
              <w:sz w:val="20"/>
              <w:szCs w:val="20"/>
              <w:lang w:val="en-US" w:eastAsia="ja-JP"/>
            </w:rPr>
          </w:pPr>
          <w:r w:rsidRPr="008B212F">
            <w:rPr>
              <w:rFonts w:ascii="Cambria" w:hAnsi="Cambria"/>
              <w:b w:val="0"/>
              <w:noProof/>
              <w:sz w:val="20"/>
              <w:szCs w:val="20"/>
            </w:rPr>
            <w:t>2.6 Conclusion and conceptual model</w:t>
          </w:r>
          <w:r w:rsidRPr="008B212F">
            <w:rPr>
              <w:rFonts w:ascii="Cambria" w:hAnsi="Cambria"/>
              <w:noProof/>
              <w:sz w:val="20"/>
              <w:szCs w:val="20"/>
            </w:rPr>
            <w:tab/>
          </w:r>
          <w:r w:rsidRPr="008B212F">
            <w:rPr>
              <w:rFonts w:ascii="Cambria" w:hAnsi="Cambria"/>
              <w:noProof/>
              <w:sz w:val="20"/>
              <w:szCs w:val="20"/>
            </w:rPr>
            <w:fldChar w:fldCharType="begin"/>
          </w:r>
          <w:r w:rsidRPr="008B212F">
            <w:rPr>
              <w:rFonts w:ascii="Cambria" w:hAnsi="Cambria"/>
              <w:noProof/>
              <w:sz w:val="20"/>
              <w:szCs w:val="20"/>
            </w:rPr>
            <w:instrText xml:space="preserve"> PAGEREF _Toc335353284 \h </w:instrText>
          </w:r>
          <w:r w:rsidRPr="008B212F">
            <w:rPr>
              <w:rFonts w:ascii="Cambria" w:hAnsi="Cambria"/>
              <w:noProof/>
              <w:sz w:val="20"/>
              <w:szCs w:val="20"/>
            </w:rPr>
          </w:r>
          <w:r w:rsidRPr="008B212F">
            <w:rPr>
              <w:rFonts w:ascii="Cambria" w:hAnsi="Cambria"/>
              <w:noProof/>
              <w:sz w:val="20"/>
              <w:szCs w:val="20"/>
            </w:rPr>
            <w:fldChar w:fldCharType="separate"/>
          </w:r>
          <w:r w:rsidR="00090B7A">
            <w:rPr>
              <w:rFonts w:ascii="Cambria" w:hAnsi="Cambria"/>
              <w:noProof/>
              <w:sz w:val="20"/>
              <w:szCs w:val="20"/>
            </w:rPr>
            <w:t>40</w:t>
          </w:r>
          <w:r w:rsidRPr="008B212F">
            <w:rPr>
              <w:rFonts w:ascii="Cambria" w:hAnsi="Cambria"/>
              <w:noProof/>
              <w:sz w:val="20"/>
              <w:szCs w:val="20"/>
            </w:rPr>
            <w:fldChar w:fldCharType="end"/>
          </w:r>
        </w:p>
        <w:p w14:paraId="467AC41F" w14:textId="77777777" w:rsidR="00F27B57" w:rsidRDefault="00F27B57" w:rsidP="00F27B57">
          <w:pPr>
            <w:pStyle w:val="TOC1"/>
            <w:spacing w:line="276" w:lineRule="auto"/>
            <w:rPr>
              <w:rFonts w:ascii="Cambria" w:hAnsi="Cambria"/>
              <w:noProof/>
            </w:rPr>
          </w:pPr>
        </w:p>
        <w:p w14:paraId="4D5C14A3" w14:textId="77777777" w:rsidR="00A84DDB" w:rsidRPr="008B212F" w:rsidRDefault="00A84DDB" w:rsidP="00F27B57">
          <w:pPr>
            <w:pStyle w:val="TOC1"/>
            <w:spacing w:line="276" w:lineRule="auto"/>
            <w:rPr>
              <w:noProof/>
              <w:lang w:val="en-US" w:eastAsia="ja-JP"/>
            </w:rPr>
          </w:pPr>
          <w:r w:rsidRPr="0011640D">
            <w:rPr>
              <w:rFonts w:ascii="Cambria" w:hAnsi="Cambria"/>
              <w:noProof/>
            </w:rPr>
            <w:t>3. METHODOLOGY</w:t>
          </w:r>
          <w:r w:rsidRPr="008B212F">
            <w:rPr>
              <w:noProof/>
            </w:rPr>
            <w:tab/>
          </w:r>
          <w:r w:rsidRPr="008B212F">
            <w:rPr>
              <w:noProof/>
            </w:rPr>
            <w:fldChar w:fldCharType="begin"/>
          </w:r>
          <w:r w:rsidRPr="008B212F">
            <w:rPr>
              <w:noProof/>
            </w:rPr>
            <w:instrText xml:space="preserve"> PAGEREF _Toc335353285 \h </w:instrText>
          </w:r>
          <w:r w:rsidRPr="008B212F">
            <w:rPr>
              <w:noProof/>
            </w:rPr>
          </w:r>
          <w:r w:rsidRPr="008B212F">
            <w:rPr>
              <w:noProof/>
            </w:rPr>
            <w:fldChar w:fldCharType="separate"/>
          </w:r>
          <w:r w:rsidR="00090B7A">
            <w:rPr>
              <w:noProof/>
            </w:rPr>
            <w:t>44</w:t>
          </w:r>
          <w:r w:rsidRPr="008B212F">
            <w:rPr>
              <w:noProof/>
            </w:rPr>
            <w:fldChar w:fldCharType="end"/>
          </w:r>
        </w:p>
        <w:p w14:paraId="60909970"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3.1 Measurement instruments</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_Toc335353286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44</w:t>
          </w:r>
          <w:r w:rsidRPr="008B212F">
            <w:rPr>
              <w:rFonts w:ascii="Cambria" w:hAnsi="Cambria"/>
              <w:b w:val="0"/>
              <w:noProof/>
              <w:sz w:val="20"/>
              <w:szCs w:val="20"/>
            </w:rPr>
            <w:fldChar w:fldCharType="end"/>
          </w:r>
        </w:p>
        <w:p w14:paraId="265B50EE" w14:textId="77777777" w:rsidR="00A84DDB" w:rsidRPr="008B212F" w:rsidRDefault="00A84DDB" w:rsidP="00F27B57">
          <w:pPr>
            <w:pStyle w:val="TOC3"/>
            <w:tabs>
              <w:tab w:val="right" w:pos="9056"/>
            </w:tabs>
            <w:spacing w:line="276" w:lineRule="auto"/>
            <w:rPr>
              <w:rFonts w:ascii="Cambria" w:hAnsi="Cambria"/>
              <w:noProof/>
              <w:sz w:val="20"/>
              <w:szCs w:val="20"/>
              <w:lang w:val="en-US" w:eastAsia="ja-JP"/>
            </w:rPr>
          </w:pPr>
          <w:r w:rsidRPr="008B212F">
            <w:rPr>
              <w:rFonts w:ascii="Cambria" w:hAnsi="Cambria"/>
              <w:noProof/>
              <w:sz w:val="20"/>
              <w:szCs w:val="20"/>
            </w:rPr>
            <w:t>3.1.1 Elaboration interviews starting apparel brands</w:t>
          </w:r>
          <w:r w:rsidRPr="008B212F">
            <w:rPr>
              <w:rFonts w:ascii="Cambria" w:hAnsi="Cambria"/>
              <w:noProof/>
              <w:sz w:val="20"/>
              <w:szCs w:val="20"/>
            </w:rPr>
            <w:tab/>
          </w:r>
          <w:r w:rsidRPr="008B212F">
            <w:rPr>
              <w:rFonts w:ascii="Cambria" w:hAnsi="Cambria"/>
              <w:noProof/>
              <w:sz w:val="20"/>
              <w:szCs w:val="20"/>
            </w:rPr>
            <w:fldChar w:fldCharType="begin"/>
          </w:r>
          <w:r w:rsidRPr="008B212F">
            <w:rPr>
              <w:rFonts w:ascii="Cambria" w:hAnsi="Cambria"/>
              <w:noProof/>
              <w:sz w:val="20"/>
              <w:szCs w:val="20"/>
            </w:rPr>
            <w:instrText xml:space="preserve"> PAGEREF _Toc335353287 \h </w:instrText>
          </w:r>
          <w:r w:rsidRPr="008B212F">
            <w:rPr>
              <w:rFonts w:ascii="Cambria" w:hAnsi="Cambria"/>
              <w:noProof/>
              <w:sz w:val="20"/>
              <w:szCs w:val="20"/>
            </w:rPr>
          </w:r>
          <w:r w:rsidRPr="008B212F">
            <w:rPr>
              <w:rFonts w:ascii="Cambria" w:hAnsi="Cambria"/>
              <w:noProof/>
              <w:sz w:val="20"/>
              <w:szCs w:val="20"/>
            </w:rPr>
            <w:fldChar w:fldCharType="separate"/>
          </w:r>
          <w:r w:rsidR="00090B7A">
            <w:rPr>
              <w:rFonts w:ascii="Cambria" w:hAnsi="Cambria"/>
              <w:noProof/>
              <w:sz w:val="20"/>
              <w:szCs w:val="20"/>
            </w:rPr>
            <w:t>45</w:t>
          </w:r>
          <w:r w:rsidRPr="008B212F">
            <w:rPr>
              <w:rFonts w:ascii="Cambria" w:hAnsi="Cambria"/>
              <w:noProof/>
              <w:sz w:val="20"/>
              <w:szCs w:val="20"/>
            </w:rPr>
            <w:fldChar w:fldCharType="end"/>
          </w:r>
        </w:p>
        <w:p w14:paraId="183C7BE0"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3.2 Sample design semi-structured interviews</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_Toc335353288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45</w:t>
          </w:r>
          <w:r w:rsidRPr="008B212F">
            <w:rPr>
              <w:rFonts w:ascii="Cambria" w:hAnsi="Cambria"/>
              <w:b w:val="0"/>
              <w:noProof/>
              <w:sz w:val="20"/>
              <w:szCs w:val="20"/>
            </w:rPr>
            <w:fldChar w:fldCharType="end"/>
          </w:r>
        </w:p>
        <w:p w14:paraId="636909CE"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3.3 Validity and reliability</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_Toc335353289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46</w:t>
          </w:r>
          <w:r w:rsidRPr="008B212F">
            <w:rPr>
              <w:rFonts w:ascii="Cambria" w:hAnsi="Cambria"/>
              <w:b w:val="0"/>
              <w:noProof/>
              <w:sz w:val="20"/>
              <w:szCs w:val="20"/>
            </w:rPr>
            <w:fldChar w:fldCharType="end"/>
          </w:r>
        </w:p>
        <w:p w14:paraId="4FA9FDF9" w14:textId="77777777" w:rsidR="00A84DDB" w:rsidRPr="008B212F" w:rsidRDefault="00A84DDB" w:rsidP="00F27B57">
          <w:pPr>
            <w:pStyle w:val="TOC2"/>
            <w:tabs>
              <w:tab w:val="right" w:pos="9056"/>
            </w:tabs>
            <w:spacing w:line="276" w:lineRule="auto"/>
            <w:rPr>
              <w:rFonts w:ascii="Cambria" w:hAnsi="Cambria"/>
              <w:b w:val="0"/>
              <w:noProof/>
              <w:sz w:val="20"/>
              <w:szCs w:val="20"/>
              <w:lang w:val="en-US" w:eastAsia="ja-JP"/>
            </w:rPr>
          </w:pPr>
          <w:r w:rsidRPr="008B212F">
            <w:rPr>
              <w:rFonts w:ascii="Cambria" w:hAnsi="Cambria"/>
              <w:b w:val="0"/>
              <w:noProof/>
              <w:sz w:val="20"/>
              <w:szCs w:val="20"/>
            </w:rPr>
            <w:t>3.4 Processing obtained data</w:t>
          </w:r>
          <w:r w:rsidRPr="008B212F">
            <w:rPr>
              <w:rFonts w:ascii="Cambria" w:hAnsi="Cambria"/>
              <w:b w:val="0"/>
              <w:noProof/>
              <w:sz w:val="20"/>
              <w:szCs w:val="20"/>
            </w:rPr>
            <w:tab/>
          </w:r>
          <w:r w:rsidRPr="008B212F">
            <w:rPr>
              <w:rFonts w:ascii="Cambria" w:hAnsi="Cambria"/>
              <w:b w:val="0"/>
              <w:noProof/>
              <w:sz w:val="20"/>
              <w:szCs w:val="20"/>
            </w:rPr>
            <w:fldChar w:fldCharType="begin"/>
          </w:r>
          <w:r w:rsidRPr="008B212F">
            <w:rPr>
              <w:rFonts w:ascii="Cambria" w:hAnsi="Cambria"/>
              <w:b w:val="0"/>
              <w:noProof/>
              <w:sz w:val="20"/>
              <w:szCs w:val="20"/>
            </w:rPr>
            <w:instrText xml:space="preserve"> PAGEREF _Toc335353290 \h </w:instrText>
          </w:r>
          <w:r w:rsidRPr="008B212F">
            <w:rPr>
              <w:rFonts w:ascii="Cambria" w:hAnsi="Cambria"/>
              <w:b w:val="0"/>
              <w:noProof/>
              <w:sz w:val="20"/>
              <w:szCs w:val="20"/>
            </w:rPr>
          </w:r>
          <w:r w:rsidRPr="008B212F">
            <w:rPr>
              <w:rFonts w:ascii="Cambria" w:hAnsi="Cambria"/>
              <w:b w:val="0"/>
              <w:noProof/>
              <w:sz w:val="20"/>
              <w:szCs w:val="20"/>
            </w:rPr>
            <w:fldChar w:fldCharType="separate"/>
          </w:r>
          <w:r w:rsidR="00090B7A">
            <w:rPr>
              <w:rFonts w:ascii="Cambria" w:hAnsi="Cambria"/>
              <w:b w:val="0"/>
              <w:noProof/>
              <w:sz w:val="20"/>
              <w:szCs w:val="20"/>
            </w:rPr>
            <w:t>46</w:t>
          </w:r>
          <w:r w:rsidRPr="008B212F">
            <w:rPr>
              <w:rFonts w:ascii="Cambria" w:hAnsi="Cambria"/>
              <w:b w:val="0"/>
              <w:noProof/>
              <w:sz w:val="20"/>
              <w:szCs w:val="20"/>
            </w:rPr>
            <w:fldChar w:fldCharType="end"/>
          </w:r>
        </w:p>
        <w:p w14:paraId="47812701" w14:textId="77777777" w:rsidR="00A84DDB" w:rsidRPr="008B212F" w:rsidRDefault="00A84DDB" w:rsidP="00F27B57">
          <w:pPr>
            <w:pStyle w:val="TOC2"/>
            <w:tabs>
              <w:tab w:val="right" w:pos="9056"/>
            </w:tabs>
            <w:spacing w:line="276" w:lineRule="auto"/>
            <w:rPr>
              <w:rFonts w:ascii="Cambria" w:hAnsi="Cambria"/>
              <w:noProof/>
              <w:sz w:val="20"/>
              <w:szCs w:val="20"/>
              <w:lang w:val="en-US" w:eastAsia="ja-JP"/>
            </w:rPr>
          </w:pPr>
          <w:r w:rsidRPr="008B212F">
            <w:rPr>
              <w:rFonts w:ascii="Cambria" w:hAnsi="Cambria"/>
              <w:b w:val="0"/>
              <w:noProof/>
              <w:sz w:val="20"/>
              <w:szCs w:val="20"/>
            </w:rPr>
            <w:t>3.5 Limitations</w:t>
          </w:r>
          <w:r w:rsidRPr="008B212F">
            <w:rPr>
              <w:rFonts w:ascii="Cambria" w:hAnsi="Cambria"/>
              <w:noProof/>
              <w:sz w:val="20"/>
              <w:szCs w:val="20"/>
            </w:rPr>
            <w:tab/>
          </w:r>
          <w:r w:rsidRPr="008B212F">
            <w:rPr>
              <w:rFonts w:ascii="Cambria" w:hAnsi="Cambria"/>
              <w:noProof/>
              <w:sz w:val="20"/>
              <w:szCs w:val="20"/>
            </w:rPr>
            <w:fldChar w:fldCharType="begin"/>
          </w:r>
          <w:r w:rsidRPr="008B212F">
            <w:rPr>
              <w:rFonts w:ascii="Cambria" w:hAnsi="Cambria"/>
              <w:noProof/>
              <w:sz w:val="20"/>
              <w:szCs w:val="20"/>
            </w:rPr>
            <w:instrText xml:space="preserve"> PAGEREF _Toc335353291 \h </w:instrText>
          </w:r>
          <w:r w:rsidRPr="008B212F">
            <w:rPr>
              <w:rFonts w:ascii="Cambria" w:hAnsi="Cambria"/>
              <w:noProof/>
              <w:sz w:val="20"/>
              <w:szCs w:val="20"/>
            </w:rPr>
          </w:r>
          <w:r w:rsidRPr="008B212F">
            <w:rPr>
              <w:rFonts w:ascii="Cambria" w:hAnsi="Cambria"/>
              <w:noProof/>
              <w:sz w:val="20"/>
              <w:szCs w:val="20"/>
            </w:rPr>
            <w:fldChar w:fldCharType="separate"/>
          </w:r>
          <w:r w:rsidR="00090B7A">
            <w:rPr>
              <w:rFonts w:ascii="Cambria" w:hAnsi="Cambria"/>
              <w:noProof/>
              <w:sz w:val="20"/>
              <w:szCs w:val="20"/>
            </w:rPr>
            <w:t>47</w:t>
          </w:r>
          <w:r w:rsidRPr="008B212F">
            <w:rPr>
              <w:rFonts w:ascii="Cambria" w:hAnsi="Cambria"/>
              <w:noProof/>
              <w:sz w:val="20"/>
              <w:szCs w:val="20"/>
            </w:rPr>
            <w:fldChar w:fldCharType="end"/>
          </w:r>
        </w:p>
        <w:p w14:paraId="40C21A45" w14:textId="01DED504" w:rsidR="00A84DDB" w:rsidRPr="0011640D" w:rsidRDefault="00A84DDB" w:rsidP="00F27B57">
          <w:pPr>
            <w:pStyle w:val="TOC1"/>
            <w:spacing w:line="276" w:lineRule="auto"/>
            <w:rPr>
              <w:rFonts w:ascii="Cambria" w:hAnsi="Cambria"/>
              <w:noProof/>
              <w:lang w:val="en-US" w:eastAsia="ja-JP"/>
            </w:rPr>
          </w:pPr>
          <w:r w:rsidRPr="0011640D">
            <w:rPr>
              <w:rFonts w:ascii="Cambria" w:hAnsi="Cambria"/>
              <w:noProof/>
            </w:rPr>
            <w:t>4. SUPPLY CHAIN CHALLENGES ENCOUNTERED BY  STARTING APPAREL BRANDS</w:t>
          </w:r>
          <w:r w:rsidRPr="0011640D">
            <w:rPr>
              <w:rFonts w:ascii="Cambria" w:hAnsi="Cambria"/>
              <w:noProof/>
            </w:rPr>
            <w:tab/>
          </w:r>
          <w:r w:rsidRPr="0011640D">
            <w:rPr>
              <w:rFonts w:ascii="Cambria" w:hAnsi="Cambria"/>
              <w:noProof/>
            </w:rPr>
            <w:fldChar w:fldCharType="begin"/>
          </w:r>
          <w:r w:rsidRPr="0011640D">
            <w:rPr>
              <w:rFonts w:ascii="Cambria" w:hAnsi="Cambria"/>
              <w:noProof/>
            </w:rPr>
            <w:instrText xml:space="preserve"> PAGEREF _Toc335353292 \h </w:instrText>
          </w:r>
          <w:r w:rsidRPr="0011640D">
            <w:rPr>
              <w:rFonts w:ascii="Cambria" w:hAnsi="Cambria"/>
              <w:noProof/>
            </w:rPr>
          </w:r>
          <w:r w:rsidRPr="0011640D">
            <w:rPr>
              <w:rFonts w:ascii="Cambria" w:hAnsi="Cambria"/>
              <w:noProof/>
            </w:rPr>
            <w:fldChar w:fldCharType="separate"/>
          </w:r>
          <w:r w:rsidR="00090B7A">
            <w:rPr>
              <w:rFonts w:ascii="Cambria" w:hAnsi="Cambria"/>
              <w:noProof/>
            </w:rPr>
            <w:t>47</w:t>
          </w:r>
          <w:r w:rsidRPr="0011640D">
            <w:rPr>
              <w:rFonts w:ascii="Cambria" w:hAnsi="Cambria"/>
              <w:noProof/>
            </w:rPr>
            <w:fldChar w:fldCharType="end"/>
          </w:r>
        </w:p>
        <w:p w14:paraId="13A6DDD3" w14:textId="77777777" w:rsidR="00F27B57" w:rsidRDefault="00F27B57" w:rsidP="00F27B57">
          <w:pPr>
            <w:pStyle w:val="TOC1"/>
            <w:spacing w:line="276" w:lineRule="auto"/>
            <w:rPr>
              <w:rFonts w:ascii="Cambria" w:hAnsi="Cambria"/>
              <w:noProof/>
            </w:rPr>
          </w:pPr>
        </w:p>
        <w:p w14:paraId="717698CA" w14:textId="77777777" w:rsidR="00A84DDB" w:rsidRPr="0011640D" w:rsidRDefault="00A84DDB" w:rsidP="00F27B57">
          <w:pPr>
            <w:pStyle w:val="TOC1"/>
            <w:spacing w:line="276" w:lineRule="auto"/>
            <w:rPr>
              <w:rFonts w:ascii="Cambria" w:hAnsi="Cambria"/>
              <w:noProof/>
              <w:lang w:val="en-US" w:eastAsia="ja-JP"/>
            </w:rPr>
          </w:pPr>
          <w:r w:rsidRPr="0011640D">
            <w:rPr>
              <w:rFonts w:ascii="Cambria" w:hAnsi="Cambria"/>
              <w:noProof/>
            </w:rPr>
            <w:t>5. CONCLUSION</w:t>
          </w:r>
          <w:r w:rsidRPr="0011640D">
            <w:rPr>
              <w:rFonts w:ascii="Cambria" w:hAnsi="Cambria"/>
              <w:noProof/>
            </w:rPr>
            <w:tab/>
          </w:r>
          <w:r w:rsidRPr="0011640D">
            <w:rPr>
              <w:rFonts w:ascii="Cambria" w:hAnsi="Cambria"/>
              <w:noProof/>
            </w:rPr>
            <w:fldChar w:fldCharType="begin"/>
          </w:r>
          <w:r w:rsidRPr="0011640D">
            <w:rPr>
              <w:rFonts w:ascii="Cambria" w:hAnsi="Cambria"/>
              <w:noProof/>
            </w:rPr>
            <w:instrText xml:space="preserve"> PAGEREF _Toc335353293 \h </w:instrText>
          </w:r>
          <w:r w:rsidRPr="0011640D">
            <w:rPr>
              <w:rFonts w:ascii="Cambria" w:hAnsi="Cambria"/>
              <w:noProof/>
            </w:rPr>
          </w:r>
          <w:r w:rsidRPr="0011640D">
            <w:rPr>
              <w:rFonts w:ascii="Cambria" w:hAnsi="Cambria"/>
              <w:noProof/>
            </w:rPr>
            <w:fldChar w:fldCharType="separate"/>
          </w:r>
          <w:r w:rsidR="00090B7A">
            <w:rPr>
              <w:rFonts w:ascii="Cambria" w:hAnsi="Cambria"/>
              <w:noProof/>
            </w:rPr>
            <w:t>54</w:t>
          </w:r>
          <w:r w:rsidRPr="0011640D">
            <w:rPr>
              <w:rFonts w:ascii="Cambria" w:hAnsi="Cambria"/>
              <w:noProof/>
            </w:rPr>
            <w:fldChar w:fldCharType="end"/>
          </w:r>
        </w:p>
        <w:p w14:paraId="6DD06169" w14:textId="398AB6BB" w:rsidR="00A84DDB" w:rsidRPr="0011640D" w:rsidRDefault="00A84DDB" w:rsidP="00F27B57">
          <w:pPr>
            <w:pStyle w:val="TOC3"/>
            <w:tabs>
              <w:tab w:val="right" w:pos="9056"/>
            </w:tabs>
            <w:spacing w:line="276" w:lineRule="auto"/>
            <w:ind w:left="0"/>
            <w:rPr>
              <w:rFonts w:ascii="Cambria" w:hAnsi="Cambria"/>
              <w:b/>
              <w:noProof/>
              <w:sz w:val="20"/>
              <w:szCs w:val="20"/>
              <w:lang w:val="en-US" w:eastAsia="ja-JP"/>
            </w:rPr>
          </w:pPr>
          <w:r w:rsidRPr="0011640D">
            <w:rPr>
              <w:rFonts w:ascii="Cambria" w:hAnsi="Cambria"/>
              <w:b/>
              <w:noProof/>
              <w:sz w:val="20"/>
              <w:szCs w:val="20"/>
            </w:rPr>
            <w:tab/>
          </w:r>
        </w:p>
        <w:p w14:paraId="6E35E5DD" w14:textId="77777777" w:rsidR="00A84DDB" w:rsidRPr="0011640D" w:rsidRDefault="00A84DDB" w:rsidP="00F27B57">
          <w:pPr>
            <w:pStyle w:val="TOC1"/>
            <w:spacing w:line="276" w:lineRule="auto"/>
            <w:rPr>
              <w:rFonts w:ascii="Cambria" w:hAnsi="Cambria"/>
              <w:noProof/>
              <w:lang w:val="en-US" w:eastAsia="ja-JP"/>
            </w:rPr>
          </w:pPr>
          <w:r w:rsidRPr="0011640D">
            <w:rPr>
              <w:rFonts w:ascii="Cambria" w:hAnsi="Cambria"/>
              <w:noProof/>
            </w:rPr>
            <w:t>6. ADVICE</w:t>
          </w:r>
          <w:r w:rsidRPr="0011640D">
            <w:rPr>
              <w:rFonts w:ascii="Cambria" w:hAnsi="Cambria"/>
              <w:noProof/>
            </w:rPr>
            <w:tab/>
          </w:r>
          <w:r w:rsidRPr="0011640D">
            <w:rPr>
              <w:rFonts w:ascii="Cambria" w:hAnsi="Cambria"/>
              <w:noProof/>
            </w:rPr>
            <w:fldChar w:fldCharType="begin"/>
          </w:r>
          <w:r w:rsidRPr="0011640D">
            <w:rPr>
              <w:rFonts w:ascii="Cambria" w:hAnsi="Cambria"/>
              <w:noProof/>
            </w:rPr>
            <w:instrText xml:space="preserve"> PAGEREF _Toc335353295 \h </w:instrText>
          </w:r>
          <w:r w:rsidRPr="0011640D">
            <w:rPr>
              <w:rFonts w:ascii="Cambria" w:hAnsi="Cambria"/>
              <w:noProof/>
            </w:rPr>
          </w:r>
          <w:r w:rsidRPr="0011640D">
            <w:rPr>
              <w:rFonts w:ascii="Cambria" w:hAnsi="Cambria"/>
              <w:noProof/>
            </w:rPr>
            <w:fldChar w:fldCharType="separate"/>
          </w:r>
          <w:r w:rsidR="00090B7A">
            <w:rPr>
              <w:rFonts w:ascii="Cambria" w:hAnsi="Cambria"/>
              <w:noProof/>
            </w:rPr>
            <w:t>58</w:t>
          </w:r>
          <w:r w:rsidRPr="0011640D">
            <w:rPr>
              <w:rFonts w:ascii="Cambria" w:hAnsi="Cambria"/>
              <w:noProof/>
            </w:rPr>
            <w:fldChar w:fldCharType="end"/>
          </w:r>
        </w:p>
        <w:p w14:paraId="67C7326C" w14:textId="77777777" w:rsidR="00F27B57" w:rsidRDefault="00F27B57" w:rsidP="00F27B57">
          <w:pPr>
            <w:pStyle w:val="TOC1"/>
            <w:spacing w:line="276" w:lineRule="auto"/>
            <w:rPr>
              <w:rFonts w:ascii="Cambria" w:hAnsi="Cambria"/>
              <w:noProof/>
            </w:rPr>
          </w:pPr>
        </w:p>
        <w:p w14:paraId="7449F937" w14:textId="58A1CC14" w:rsidR="008B212F" w:rsidRPr="0011640D" w:rsidRDefault="00A84DDB" w:rsidP="00F27B57">
          <w:pPr>
            <w:pStyle w:val="TOC1"/>
            <w:spacing w:line="276" w:lineRule="auto"/>
            <w:rPr>
              <w:rFonts w:ascii="Cambria" w:hAnsi="Cambria"/>
              <w:noProof/>
              <w:lang w:val="en-US" w:eastAsia="ja-JP"/>
            </w:rPr>
          </w:pPr>
          <w:r w:rsidRPr="0011640D">
            <w:rPr>
              <w:rFonts w:ascii="Cambria" w:hAnsi="Cambria"/>
              <w:noProof/>
            </w:rPr>
            <w:t>REFERENCES</w:t>
          </w:r>
          <w:r w:rsidRPr="0011640D">
            <w:rPr>
              <w:rFonts w:ascii="Cambria" w:hAnsi="Cambria"/>
              <w:noProof/>
            </w:rPr>
            <w:tab/>
          </w:r>
          <w:r w:rsidRPr="0011640D">
            <w:rPr>
              <w:rFonts w:ascii="Cambria" w:hAnsi="Cambria"/>
              <w:noProof/>
            </w:rPr>
            <w:fldChar w:fldCharType="begin"/>
          </w:r>
          <w:r w:rsidRPr="0011640D">
            <w:rPr>
              <w:rFonts w:ascii="Cambria" w:hAnsi="Cambria"/>
              <w:noProof/>
            </w:rPr>
            <w:instrText xml:space="preserve"> PAGEREF _Toc335353296 \h </w:instrText>
          </w:r>
          <w:r w:rsidRPr="0011640D">
            <w:rPr>
              <w:rFonts w:ascii="Cambria" w:hAnsi="Cambria"/>
              <w:noProof/>
            </w:rPr>
          </w:r>
          <w:r w:rsidRPr="0011640D">
            <w:rPr>
              <w:rFonts w:ascii="Cambria" w:hAnsi="Cambria"/>
              <w:noProof/>
            </w:rPr>
            <w:fldChar w:fldCharType="separate"/>
          </w:r>
          <w:r w:rsidR="00090B7A">
            <w:rPr>
              <w:rFonts w:ascii="Cambria" w:hAnsi="Cambria"/>
              <w:noProof/>
            </w:rPr>
            <w:t>65</w:t>
          </w:r>
          <w:r w:rsidRPr="0011640D">
            <w:rPr>
              <w:rFonts w:ascii="Cambria" w:hAnsi="Cambria"/>
              <w:noProof/>
            </w:rPr>
            <w:fldChar w:fldCharType="end"/>
          </w:r>
        </w:p>
        <w:p w14:paraId="7E325D1F" w14:textId="738EDA65" w:rsidR="00A84DDB" w:rsidRPr="008B212F" w:rsidRDefault="00AE1548" w:rsidP="00F27B57">
          <w:pPr>
            <w:pStyle w:val="TOC1"/>
            <w:spacing w:line="276" w:lineRule="auto"/>
            <w:rPr>
              <w:noProof/>
              <w:lang w:val="en-US" w:eastAsia="ja-JP"/>
            </w:rPr>
          </w:pPr>
          <w:r>
            <w:rPr>
              <w:rFonts w:ascii="Cambria" w:hAnsi="Cambria"/>
              <w:noProof/>
            </w:rPr>
            <w:t>APPENDIX I - APPENDIX VIII</w:t>
          </w:r>
          <w:r w:rsidR="00A84DDB" w:rsidRPr="008B212F">
            <w:rPr>
              <w:noProof/>
            </w:rPr>
            <w:tab/>
          </w:r>
          <w:r w:rsidR="00A84DDB" w:rsidRPr="008B212F">
            <w:rPr>
              <w:noProof/>
            </w:rPr>
            <w:fldChar w:fldCharType="begin"/>
          </w:r>
          <w:r w:rsidR="00A84DDB" w:rsidRPr="008B212F">
            <w:rPr>
              <w:noProof/>
            </w:rPr>
            <w:instrText xml:space="preserve"> PAGEREF _Toc335353297 \h </w:instrText>
          </w:r>
          <w:r w:rsidR="00A84DDB" w:rsidRPr="008B212F">
            <w:rPr>
              <w:noProof/>
            </w:rPr>
          </w:r>
          <w:r w:rsidR="00A84DDB" w:rsidRPr="008B212F">
            <w:rPr>
              <w:noProof/>
            </w:rPr>
            <w:fldChar w:fldCharType="separate"/>
          </w:r>
          <w:r w:rsidR="00090B7A">
            <w:rPr>
              <w:noProof/>
            </w:rPr>
            <w:t>76</w:t>
          </w:r>
          <w:r w:rsidR="00A84DDB" w:rsidRPr="008B212F">
            <w:rPr>
              <w:noProof/>
            </w:rPr>
            <w:fldChar w:fldCharType="end"/>
          </w:r>
          <w:r>
            <w:rPr>
              <w:noProof/>
            </w:rPr>
            <w:t>-111</w:t>
          </w:r>
        </w:p>
        <w:p w14:paraId="0BBE6C2D" w14:textId="0D9D17E4" w:rsidR="00394518" w:rsidRPr="00394518" w:rsidRDefault="00A84DDB" w:rsidP="00394518">
          <w:pPr>
            <w:spacing w:line="276" w:lineRule="auto"/>
            <w:sectPr w:rsidR="00394518" w:rsidRPr="00394518" w:rsidSect="00E20360">
              <w:headerReference w:type="even" r:id="rId10"/>
              <w:headerReference w:type="default" r:id="rId11"/>
              <w:footerReference w:type="even" r:id="rId12"/>
              <w:footerReference w:type="default" r:id="rId13"/>
              <w:pgSz w:w="11900" w:h="16840"/>
              <w:pgMar w:top="1440" w:right="1440" w:bottom="1440" w:left="1701" w:header="708" w:footer="708" w:gutter="0"/>
              <w:pgNumType w:fmt="lowerRoman"/>
              <w:cols w:space="708"/>
              <w:docGrid w:linePitch="360"/>
            </w:sectPr>
          </w:pPr>
          <w:r w:rsidRPr="008B212F">
            <w:rPr>
              <w:rFonts w:ascii="Cambria" w:hAnsi="Cambria"/>
              <w:b/>
              <w:bCs/>
              <w:noProof/>
              <w:sz w:val="20"/>
              <w:szCs w:val="20"/>
            </w:rPr>
            <w:fldChar w:fldCharType="end"/>
          </w:r>
        </w:p>
      </w:sdtContent>
    </w:sdt>
    <w:p w14:paraId="51E8B5D7" w14:textId="24BA1160" w:rsidR="00337319" w:rsidRPr="0011640D" w:rsidRDefault="00171F6D" w:rsidP="00567ED6">
      <w:pPr>
        <w:pStyle w:val="Heading1"/>
        <w:jc w:val="center"/>
      </w:pPr>
      <w:bookmarkStart w:id="9" w:name="_Toc335353269"/>
      <w:r w:rsidRPr="0011640D">
        <w:t>1. INTRODUCTION</w:t>
      </w:r>
      <w:bookmarkEnd w:id="0"/>
      <w:bookmarkEnd w:id="9"/>
    </w:p>
    <w:p w14:paraId="6794E0E1" w14:textId="77777777" w:rsidR="00171F6D" w:rsidRPr="0024770E" w:rsidRDefault="00171F6D" w:rsidP="002143FB">
      <w:pPr>
        <w:rPr>
          <w:rFonts w:cs="Times New Roman"/>
          <w:szCs w:val="22"/>
        </w:rPr>
      </w:pPr>
      <w:r w:rsidRPr="0024770E">
        <w:rPr>
          <w:rFonts w:cs="Times New Roman"/>
          <w:szCs w:val="22"/>
        </w:rPr>
        <w:t xml:space="preserve">This chapter describes the background, problem identification, main- and sub-questions, concept definitions and objective of this dissertation. </w:t>
      </w:r>
    </w:p>
    <w:p w14:paraId="55840788" w14:textId="15364CAF" w:rsidR="00171F6D" w:rsidRPr="00DA73A1" w:rsidRDefault="005B6320" w:rsidP="002F0D69">
      <w:pPr>
        <w:pStyle w:val="Heading2"/>
        <w:ind w:left="708"/>
      </w:pPr>
      <w:bookmarkStart w:id="10" w:name="_Toc329358674"/>
      <w:bookmarkStart w:id="11" w:name="_Toc335353270"/>
      <w:r w:rsidRPr="00DA73A1">
        <w:t xml:space="preserve">1.1 </w:t>
      </w:r>
      <w:r w:rsidR="00171F6D" w:rsidRPr="00DA73A1">
        <w:t>B</w:t>
      </w:r>
      <w:bookmarkEnd w:id="10"/>
      <w:r w:rsidR="00DA73A1">
        <w:t>ackground</w:t>
      </w:r>
      <w:bookmarkEnd w:id="11"/>
      <w:r w:rsidR="00DA73A1">
        <w:t xml:space="preserve"> </w:t>
      </w:r>
    </w:p>
    <w:p w14:paraId="4521C68C" w14:textId="7E80CC0C" w:rsidR="00171F6D" w:rsidRPr="000819DD" w:rsidRDefault="00171F6D" w:rsidP="000B5829">
      <w:pPr>
        <w:rPr>
          <w:rFonts w:cs="Times New Roman"/>
          <w:szCs w:val="22"/>
        </w:rPr>
      </w:pPr>
      <w:r w:rsidRPr="000819DD">
        <w:rPr>
          <w:rFonts w:cs="Times New Roman"/>
          <w:szCs w:val="22"/>
        </w:rPr>
        <w:t>Corporate social responsibility, particularly in the field of the apparel industry, is subject to lots of discussion. According to</w:t>
      </w:r>
      <w:r w:rsidR="002E3D31" w:rsidRPr="000819DD">
        <w:rPr>
          <w:rFonts w:cs="Times New Roman"/>
          <w:szCs w:val="22"/>
        </w:rPr>
        <w:t xml:space="preserve"> </w:t>
      </w:r>
      <w:r w:rsidR="00B35BD6" w:rsidRPr="000819DD">
        <w:rPr>
          <w:rFonts w:cs="Times New Roman"/>
          <w:noProof/>
          <w:szCs w:val="22"/>
          <w:lang w:val="en-US"/>
        </w:rPr>
        <w:t>Business for Social Responsiblity &amp; Futerra (2015)</w:t>
      </w:r>
      <w:r w:rsidR="00B35BD6" w:rsidRPr="000819DD">
        <w:rPr>
          <w:rFonts w:cs="Times New Roman"/>
          <w:i/>
          <w:szCs w:val="22"/>
        </w:rPr>
        <w:t xml:space="preserve"> </w:t>
      </w:r>
      <w:r w:rsidRPr="000819DD">
        <w:rPr>
          <w:rFonts w:cs="Times New Roman"/>
          <w:i/>
          <w:szCs w:val="22"/>
        </w:rPr>
        <w:t>“sustainable products, services and behaviour are the future. They are better for business, consumers and the planet, and increasingly consumers are asking for them: 93% of global consumers want to see more of the brands they use support worthy social and/or environmental issues”</w:t>
      </w:r>
      <w:r w:rsidRPr="000819DD">
        <w:rPr>
          <w:rFonts w:cs="Times New Roman"/>
          <w:szCs w:val="22"/>
        </w:rPr>
        <w:t xml:space="preserve"> Yet, the era of globalization allowed – or required – for supply chains to become more and more complex and evolve at a rapid pace, in order to meet the demand of the consumer, which has had seriou</w:t>
      </w:r>
      <w:r w:rsidR="00A7106A" w:rsidRPr="000819DD">
        <w:rPr>
          <w:rFonts w:cs="Times New Roman"/>
          <w:szCs w:val="22"/>
        </w:rPr>
        <w:t>s consequences on a social front</w:t>
      </w:r>
      <w:r w:rsidRPr="000819DD">
        <w:rPr>
          <w:rFonts w:cs="Times New Roman"/>
          <w:szCs w:val="22"/>
        </w:rPr>
        <w:t xml:space="preserve">. </w:t>
      </w:r>
      <w:r w:rsidR="0024770E" w:rsidRPr="000819DD">
        <w:rPr>
          <w:rFonts w:cs="Times New Roman"/>
          <w:szCs w:val="22"/>
        </w:rPr>
        <w:t>The Tazreen Fashion Factory and Rana Plaza Factory are just two of the many tragedies that have happened in the past few years (Burke, 2013; Westervelt, 2015). These tragedies do not on</w:t>
      </w:r>
      <w:r w:rsidR="00E7798C" w:rsidRPr="000819DD">
        <w:rPr>
          <w:rFonts w:cs="Times New Roman"/>
          <w:szCs w:val="22"/>
        </w:rPr>
        <w:t xml:space="preserve">ly illustrate the impact of supply chains’ complexity </w:t>
      </w:r>
      <w:r w:rsidR="00A7106A" w:rsidRPr="000819DD">
        <w:rPr>
          <w:rFonts w:cs="Times New Roman"/>
          <w:szCs w:val="22"/>
        </w:rPr>
        <w:t>on a social front</w:t>
      </w:r>
      <w:r w:rsidR="0024770E" w:rsidRPr="000819DD">
        <w:rPr>
          <w:rFonts w:cs="Times New Roman"/>
          <w:szCs w:val="22"/>
        </w:rPr>
        <w:t>, bu</w:t>
      </w:r>
      <w:r w:rsidR="00A7106A" w:rsidRPr="000819DD">
        <w:rPr>
          <w:rFonts w:cs="Times New Roman"/>
          <w:szCs w:val="22"/>
        </w:rPr>
        <w:t>t also on an environmental front</w:t>
      </w:r>
      <w:r w:rsidR="0024770E" w:rsidRPr="000819DD">
        <w:rPr>
          <w:rFonts w:cs="Times New Roman"/>
          <w:szCs w:val="22"/>
        </w:rPr>
        <w:t>, since it affects both, the earth’s</w:t>
      </w:r>
      <w:r w:rsidR="00E7798C" w:rsidRPr="000819DD">
        <w:rPr>
          <w:rFonts w:cs="Times New Roman"/>
          <w:szCs w:val="22"/>
        </w:rPr>
        <w:t xml:space="preserve"> as well as human’s well-being</w:t>
      </w:r>
      <w:r w:rsidR="0024770E" w:rsidRPr="000819DD">
        <w:rPr>
          <w:rFonts w:cs="Times New Roman"/>
          <w:szCs w:val="22"/>
        </w:rPr>
        <w:t xml:space="preserve">.  </w:t>
      </w:r>
    </w:p>
    <w:p w14:paraId="1BFCEB3D" w14:textId="10689DDC" w:rsidR="00F72DEA" w:rsidRPr="000819DD" w:rsidRDefault="00D93407" w:rsidP="002B5E19">
      <w:pPr>
        <w:ind w:firstLine="708"/>
        <w:contextualSpacing/>
        <w:rPr>
          <w:rFonts w:cs="Times New Roman"/>
          <w:szCs w:val="22"/>
        </w:rPr>
      </w:pPr>
      <w:r w:rsidRPr="000819DD">
        <w:rPr>
          <w:rFonts w:cs="Times New Roman"/>
          <w:szCs w:val="22"/>
        </w:rPr>
        <w:t xml:space="preserve">We have come to realization that globalization </w:t>
      </w:r>
      <w:r w:rsidR="00E7798C" w:rsidRPr="000819DD">
        <w:rPr>
          <w:rFonts w:cs="Times New Roman"/>
          <w:szCs w:val="22"/>
        </w:rPr>
        <w:t>comes</w:t>
      </w:r>
      <w:r w:rsidRPr="000819DD">
        <w:rPr>
          <w:rFonts w:cs="Times New Roman"/>
          <w:szCs w:val="22"/>
        </w:rPr>
        <w:t xml:space="preserve"> with </w:t>
      </w:r>
      <w:r w:rsidR="00E7798C" w:rsidRPr="000819DD">
        <w:rPr>
          <w:rFonts w:cs="Times New Roman"/>
          <w:szCs w:val="22"/>
        </w:rPr>
        <w:t>both, a bright side and a dark side:</w:t>
      </w:r>
      <w:r w:rsidRPr="000819DD">
        <w:rPr>
          <w:rFonts w:cs="Times New Roman"/>
          <w:szCs w:val="22"/>
        </w:rPr>
        <w:t xml:space="preserve"> the United Nations stated </w:t>
      </w:r>
      <w:r w:rsidRPr="000819DD">
        <w:rPr>
          <w:rFonts w:cs="Times New Roman"/>
          <w:i/>
          <w:szCs w:val="22"/>
        </w:rPr>
        <w:t>‘‘Globalization has two faces, one potentially very destructive, but another that presents historic opportunity for society like ours’’</w:t>
      </w:r>
      <w:r w:rsidRPr="000819DD">
        <w:rPr>
          <w:rFonts w:cs="Times New Roman"/>
          <w:szCs w:val="22"/>
        </w:rPr>
        <w:t xml:space="preserve"> </w:t>
      </w:r>
      <w:sdt>
        <w:sdtPr>
          <w:rPr>
            <w:rFonts w:cs="Times New Roman"/>
            <w:szCs w:val="22"/>
          </w:rPr>
          <w:id w:val="590971794"/>
          <w:citation/>
        </w:sdtPr>
        <w:sdtEndPr/>
        <w:sdtContent>
          <w:r w:rsidRPr="000819DD">
            <w:rPr>
              <w:rFonts w:cs="Times New Roman"/>
              <w:szCs w:val="22"/>
            </w:rPr>
            <w:fldChar w:fldCharType="begin"/>
          </w:r>
          <w:r w:rsidRPr="000819DD">
            <w:rPr>
              <w:rFonts w:cs="Times New Roman"/>
              <w:szCs w:val="22"/>
            </w:rPr>
            <w:instrText xml:space="preserve"> CITATION Uni07 \l 1033 </w:instrText>
          </w:r>
          <w:r w:rsidRPr="000819DD">
            <w:rPr>
              <w:rFonts w:cs="Times New Roman"/>
              <w:szCs w:val="22"/>
            </w:rPr>
            <w:fldChar w:fldCharType="separate"/>
          </w:r>
          <w:r w:rsidRPr="000819DD">
            <w:rPr>
              <w:rFonts w:cs="Times New Roman"/>
              <w:noProof/>
              <w:szCs w:val="22"/>
            </w:rPr>
            <w:t>(United Nations Environment Programme , 2007)</w:t>
          </w:r>
          <w:r w:rsidRPr="000819DD">
            <w:rPr>
              <w:rFonts w:cs="Times New Roman"/>
              <w:szCs w:val="22"/>
            </w:rPr>
            <w:fldChar w:fldCharType="end"/>
          </w:r>
        </w:sdtContent>
      </w:sdt>
      <w:r w:rsidRPr="000819DD">
        <w:rPr>
          <w:rFonts w:cs="Times New Roman"/>
          <w:szCs w:val="22"/>
        </w:rPr>
        <w:t>. Altering nature by taking away natural resources and adding unnatural elements</w:t>
      </w:r>
      <w:r w:rsidR="00E7798C" w:rsidRPr="000819DD">
        <w:rPr>
          <w:rFonts w:cs="Times New Roman"/>
          <w:szCs w:val="22"/>
        </w:rPr>
        <w:t>,</w:t>
      </w:r>
      <w:r w:rsidRPr="000819DD">
        <w:rPr>
          <w:rFonts w:cs="Times New Roman"/>
          <w:szCs w:val="22"/>
        </w:rPr>
        <w:t xml:space="preserve"> before it</w:t>
      </w:r>
      <w:r w:rsidR="002E3D31" w:rsidRPr="000819DD">
        <w:rPr>
          <w:rFonts w:cs="Times New Roman"/>
          <w:szCs w:val="22"/>
        </w:rPr>
        <w:t xml:space="preserve"> i</w:t>
      </w:r>
      <w:r w:rsidRPr="000819DD">
        <w:rPr>
          <w:rFonts w:cs="Times New Roman"/>
          <w:szCs w:val="22"/>
        </w:rPr>
        <w:t>s able to restore its health</w:t>
      </w:r>
      <w:r w:rsidR="00E7798C" w:rsidRPr="000819DD">
        <w:rPr>
          <w:rFonts w:cs="Times New Roman"/>
          <w:szCs w:val="22"/>
        </w:rPr>
        <w:t>,</w:t>
      </w:r>
      <w:r w:rsidRPr="000819DD">
        <w:rPr>
          <w:rFonts w:cs="Times New Roman"/>
          <w:szCs w:val="22"/>
        </w:rPr>
        <w:t xml:space="preserve"> disturbs the balance of various ecosystems</w:t>
      </w:r>
      <w:sdt>
        <w:sdtPr>
          <w:rPr>
            <w:rFonts w:cs="Times New Roman"/>
            <w:szCs w:val="22"/>
          </w:rPr>
          <w:id w:val="2110155318"/>
          <w:citation/>
        </w:sdtPr>
        <w:sdtEndPr/>
        <w:sdtContent>
          <w:r w:rsidRPr="000819DD">
            <w:rPr>
              <w:rFonts w:cs="Times New Roman"/>
              <w:szCs w:val="22"/>
            </w:rPr>
            <w:fldChar w:fldCharType="begin"/>
          </w:r>
          <w:r w:rsidRPr="000819DD">
            <w:rPr>
              <w:rFonts w:cs="Times New Roman"/>
              <w:szCs w:val="22"/>
            </w:rPr>
            <w:instrText xml:space="preserve">CITATION Cho12 \p 33 \l 1033 </w:instrText>
          </w:r>
          <w:r w:rsidRPr="000819DD">
            <w:rPr>
              <w:rFonts w:cs="Times New Roman"/>
              <w:szCs w:val="22"/>
            </w:rPr>
            <w:fldChar w:fldCharType="separate"/>
          </w:r>
          <w:r w:rsidRPr="000819DD">
            <w:rPr>
              <w:rFonts w:cs="Times New Roman"/>
              <w:noProof/>
              <w:szCs w:val="22"/>
            </w:rPr>
            <w:t xml:space="preserve"> (Chouinard &amp; Stanley, 2012, p. 33)</w:t>
          </w:r>
          <w:r w:rsidRPr="000819DD">
            <w:rPr>
              <w:rFonts w:cs="Times New Roman"/>
              <w:szCs w:val="22"/>
            </w:rPr>
            <w:fldChar w:fldCharType="end"/>
          </w:r>
        </w:sdtContent>
      </w:sdt>
      <w:r w:rsidRPr="000819DD">
        <w:rPr>
          <w:rFonts w:cs="Times New Roman"/>
          <w:szCs w:val="22"/>
        </w:rPr>
        <w:t>. In 1979 the US Environmental Protection Agency identified 62.000 of unscreened or illegitimate industrial chemicals in the marketplace</w:t>
      </w:r>
      <w:r w:rsidR="00E7798C" w:rsidRPr="000819DD">
        <w:rPr>
          <w:rFonts w:cs="Times New Roman"/>
          <w:szCs w:val="22"/>
        </w:rPr>
        <w:t>,</w:t>
      </w:r>
      <w:r w:rsidRPr="000819DD">
        <w:rPr>
          <w:rFonts w:cs="Times New Roman"/>
          <w:szCs w:val="22"/>
        </w:rPr>
        <w:t xml:space="preserve"> of which only few hundred were required to test. </w:t>
      </w:r>
    </w:p>
    <w:p w14:paraId="1B4524C2" w14:textId="41F667B5" w:rsidR="002B5E19" w:rsidRPr="000819DD" w:rsidRDefault="00F72DEA" w:rsidP="00F72DEA">
      <w:pPr>
        <w:contextualSpacing/>
        <w:rPr>
          <w:rFonts w:cs="Times New Roman"/>
          <w:szCs w:val="22"/>
        </w:rPr>
      </w:pPr>
      <w:r w:rsidRPr="000819DD">
        <w:rPr>
          <w:rFonts w:cs="Times New Roman"/>
          <w:szCs w:val="22"/>
        </w:rPr>
        <w:t>In fact, nowada</w:t>
      </w:r>
      <w:r w:rsidR="00663D9B" w:rsidRPr="000819DD">
        <w:rPr>
          <w:rFonts w:cs="Times New Roman"/>
          <w:szCs w:val="22"/>
        </w:rPr>
        <w:t xml:space="preserve">ys traces of 200 chemicals </w:t>
      </w:r>
      <w:r w:rsidRPr="000819DD">
        <w:rPr>
          <w:rFonts w:cs="Times New Roman"/>
          <w:szCs w:val="22"/>
        </w:rPr>
        <w:t>can be found in you</w:t>
      </w:r>
      <w:r w:rsidR="00663D9B" w:rsidRPr="000819DD">
        <w:rPr>
          <w:rFonts w:cs="Times New Roman"/>
          <w:szCs w:val="22"/>
        </w:rPr>
        <w:t>r</w:t>
      </w:r>
      <w:r w:rsidRPr="000819DD">
        <w:rPr>
          <w:rFonts w:cs="Times New Roman"/>
          <w:szCs w:val="22"/>
        </w:rPr>
        <w:t xml:space="preserve"> body that are unfamiliar to your ancestors </w:t>
      </w:r>
      <w:sdt>
        <w:sdtPr>
          <w:id w:val="-626157101"/>
          <w:citation/>
        </w:sdtPr>
        <w:sdtEndPr>
          <w:rPr>
            <w:rFonts w:cs="Times New Roman"/>
            <w:szCs w:val="22"/>
          </w:rPr>
        </w:sdtEndPr>
        <w:sdtContent>
          <w:r w:rsidRPr="000819DD">
            <w:rPr>
              <w:rFonts w:cs="Times New Roman"/>
              <w:szCs w:val="22"/>
            </w:rPr>
            <w:fldChar w:fldCharType="begin"/>
          </w:r>
          <w:r w:rsidRPr="000819DD">
            <w:rPr>
              <w:rFonts w:cs="Times New Roman"/>
              <w:szCs w:val="22"/>
            </w:rPr>
            <w:instrText xml:space="preserve">CITATION Cho121 \l 1033 </w:instrText>
          </w:r>
          <w:r w:rsidRPr="000819DD">
            <w:rPr>
              <w:rFonts w:cs="Times New Roman"/>
              <w:szCs w:val="22"/>
            </w:rPr>
            <w:fldChar w:fldCharType="separate"/>
          </w:r>
          <w:r w:rsidRPr="000819DD">
            <w:rPr>
              <w:rFonts w:cs="Times New Roman"/>
              <w:noProof/>
              <w:szCs w:val="22"/>
            </w:rPr>
            <w:t>(Chouinard &amp; Stanley, The Responsible Company, 2012)</w:t>
          </w:r>
          <w:r w:rsidRPr="000819DD">
            <w:rPr>
              <w:rFonts w:cs="Times New Roman"/>
              <w:szCs w:val="22"/>
            </w:rPr>
            <w:fldChar w:fldCharType="end"/>
          </w:r>
        </w:sdtContent>
      </w:sdt>
      <w:r w:rsidRPr="000819DD">
        <w:rPr>
          <w:rFonts w:cs="Times New Roman"/>
          <w:szCs w:val="22"/>
        </w:rPr>
        <w:t xml:space="preserve">. </w:t>
      </w:r>
      <w:r w:rsidR="00D93407" w:rsidRPr="000819DD">
        <w:rPr>
          <w:rFonts w:cs="Times New Roman"/>
          <w:szCs w:val="22"/>
        </w:rPr>
        <w:t xml:space="preserve">Fortunately many chemicals have a harmless impact on our health when acting independently, however prove hazardous combined with another chemical </w:t>
      </w:r>
      <w:sdt>
        <w:sdtPr>
          <w:rPr>
            <w:rFonts w:cs="Times New Roman"/>
            <w:szCs w:val="22"/>
          </w:rPr>
          <w:id w:val="356089044"/>
          <w:citation/>
        </w:sdtPr>
        <w:sdtEndPr/>
        <w:sdtContent>
          <w:r w:rsidR="00D93407" w:rsidRPr="000819DD">
            <w:rPr>
              <w:rFonts w:cs="Times New Roman"/>
              <w:szCs w:val="22"/>
            </w:rPr>
            <w:fldChar w:fldCharType="begin"/>
          </w:r>
          <w:r w:rsidR="00D93407" w:rsidRPr="000819DD">
            <w:rPr>
              <w:rFonts w:cs="Times New Roman"/>
              <w:szCs w:val="22"/>
            </w:rPr>
            <w:instrText xml:space="preserve"> CITATION Gol09 \l 1033 </w:instrText>
          </w:r>
          <w:r w:rsidR="00D93407" w:rsidRPr="000819DD">
            <w:rPr>
              <w:rFonts w:cs="Times New Roman"/>
              <w:szCs w:val="22"/>
            </w:rPr>
            <w:fldChar w:fldCharType="separate"/>
          </w:r>
          <w:r w:rsidR="00D93407" w:rsidRPr="000819DD">
            <w:rPr>
              <w:rFonts w:cs="Times New Roman"/>
              <w:noProof/>
              <w:szCs w:val="22"/>
            </w:rPr>
            <w:t>(Goleman, 2009)</w:t>
          </w:r>
          <w:r w:rsidR="00D93407" w:rsidRPr="000819DD">
            <w:rPr>
              <w:rFonts w:cs="Times New Roman"/>
              <w:szCs w:val="22"/>
            </w:rPr>
            <w:fldChar w:fldCharType="end"/>
          </w:r>
        </w:sdtContent>
      </w:sdt>
      <w:r w:rsidR="00D93407" w:rsidRPr="000819DD">
        <w:rPr>
          <w:rFonts w:cs="Times New Roman"/>
          <w:szCs w:val="22"/>
        </w:rPr>
        <w:t>. Given that the garment industry is the most polluting industry</w:t>
      </w:r>
      <w:r w:rsidR="002B5E19" w:rsidRPr="000819DD">
        <w:rPr>
          <w:rFonts w:cs="Times New Roman"/>
          <w:szCs w:val="22"/>
        </w:rPr>
        <w:t xml:space="preserve"> after the oil industry</w:t>
      </w:r>
      <w:r w:rsidR="00D93407" w:rsidRPr="000819DD">
        <w:rPr>
          <w:rFonts w:cs="Times New Roman"/>
          <w:szCs w:val="22"/>
        </w:rPr>
        <w:t xml:space="preserve"> </w:t>
      </w:r>
      <w:sdt>
        <w:sdtPr>
          <w:rPr>
            <w:rFonts w:cs="Times New Roman"/>
            <w:szCs w:val="22"/>
          </w:rPr>
          <w:id w:val="1540854517"/>
          <w:citation/>
        </w:sdtPr>
        <w:sdtEndPr/>
        <w:sdtContent>
          <w:r w:rsidR="00D93407" w:rsidRPr="000819DD">
            <w:rPr>
              <w:rFonts w:cs="Times New Roman"/>
              <w:szCs w:val="22"/>
            </w:rPr>
            <w:fldChar w:fldCharType="begin"/>
          </w:r>
          <w:r w:rsidR="00D93407" w:rsidRPr="000819DD">
            <w:rPr>
              <w:rFonts w:cs="Times New Roman"/>
              <w:szCs w:val="22"/>
            </w:rPr>
            <w:instrText xml:space="preserve">CITATION Dit15 \l 1033 </w:instrText>
          </w:r>
          <w:r w:rsidR="00D93407" w:rsidRPr="000819DD">
            <w:rPr>
              <w:rFonts w:cs="Times New Roman"/>
              <w:szCs w:val="22"/>
            </w:rPr>
            <w:fldChar w:fldCharType="separate"/>
          </w:r>
          <w:r w:rsidR="00D93407" w:rsidRPr="000819DD">
            <w:rPr>
              <w:rFonts w:cs="Times New Roman"/>
              <w:noProof/>
              <w:szCs w:val="22"/>
            </w:rPr>
            <w:t>(Ditty, 2015)</w:t>
          </w:r>
          <w:r w:rsidR="00D93407" w:rsidRPr="000819DD">
            <w:rPr>
              <w:rFonts w:cs="Times New Roman"/>
              <w:szCs w:val="22"/>
            </w:rPr>
            <w:fldChar w:fldCharType="end"/>
          </w:r>
        </w:sdtContent>
      </w:sdt>
      <w:r w:rsidR="00D93407" w:rsidRPr="000819DD">
        <w:rPr>
          <w:rFonts w:cs="Times New Roman"/>
          <w:szCs w:val="22"/>
        </w:rPr>
        <w:t>, this is not only precarious for human</w:t>
      </w:r>
      <w:r w:rsidR="00E7798C" w:rsidRPr="000819DD">
        <w:rPr>
          <w:rFonts w:cs="Times New Roman"/>
          <w:szCs w:val="22"/>
        </w:rPr>
        <w:t>’s</w:t>
      </w:r>
      <w:r w:rsidR="00D93407" w:rsidRPr="000819DD">
        <w:rPr>
          <w:rFonts w:cs="Times New Roman"/>
          <w:szCs w:val="22"/>
        </w:rPr>
        <w:t xml:space="preserve"> health but also affects the health of the planet.</w:t>
      </w:r>
      <w:r w:rsidR="002B5E19" w:rsidRPr="000819DD">
        <w:rPr>
          <w:rFonts w:cs="Times New Roman"/>
          <w:szCs w:val="22"/>
        </w:rPr>
        <w:t xml:space="preserve"> The manufacturing process of clothing does not only put pressure on the environment by the heavy usage of water and energy, but also by intensive use of chemicals when dyeing and bleaching fabrics.</w:t>
      </w:r>
      <w:r w:rsidR="002B5E19" w:rsidRPr="000819DD">
        <w:t xml:space="preserve"> </w:t>
      </w:r>
      <w:r w:rsidR="002B5E19" w:rsidRPr="000819DD">
        <w:rPr>
          <w:rFonts w:cs="Times New Roman"/>
          <w:szCs w:val="22"/>
        </w:rPr>
        <w:t xml:space="preserve">An estimated number of 8000 chemicals are being used in the apparel industry, being accountable for approximately 20% of industrial water pollution </w:t>
      </w:r>
      <w:sdt>
        <w:sdtPr>
          <w:rPr>
            <w:rFonts w:cs="Times New Roman"/>
            <w:szCs w:val="22"/>
          </w:rPr>
          <w:id w:val="557047630"/>
          <w:citation/>
        </w:sdtPr>
        <w:sdtEndPr/>
        <w:sdtContent>
          <w:r w:rsidR="002B5E19" w:rsidRPr="000819DD">
            <w:rPr>
              <w:rFonts w:cs="Times New Roman"/>
              <w:szCs w:val="22"/>
            </w:rPr>
            <w:fldChar w:fldCharType="begin"/>
          </w:r>
          <w:r w:rsidR="002B5E19" w:rsidRPr="000819DD">
            <w:rPr>
              <w:rFonts w:cs="Times New Roman"/>
              <w:szCs w:val="22"/>
              <w:lang w:val="en-US"/>
            </w:rPr>
            <w:instrText xml:space="preserve"> CITATION Jac14 \l 1033 </w:instrText>
          </w:r>
          <w:r w:rsidR="002B5E19" w:rsidRPr="000819DD">
            <w:rPr>
              <w:rFonts w:cs="Times New Roman"/>
              <w:szCs w:val="22"/>
            </w:rPr>
            <w:fldChar w:fldCharType="separate"/>
          </w:r>
          <w:r w:rsidR="002B5E19" w:rsidRPr="000819DD">
            <w:rPr>
              <w:rFonts w:cs="Times New Roman"/>
              <w:noProof/>
              <w:szCs w:val="22"/>
              <w:lang w:val="en-US"/>
            </w:rPr>
            <w:t>(Jackson, 2014)</w:t>
          </w:r>
          <w:r w:rsidR="002B5E19" w:rsidRPr="000819DD">
            <w:rPr>
              <w:rFonts w:cs="Times New Roman"/>
              <w:szCs w:val="22"/>
            </w:rPr>
            <w:fldChar w:fldCharType="end"/>
          </w:r>
        </w:sdtContent>
      </w:sdt>
      <w:r w:rsidR="002B5E19" w:rsidRPr="000819DD">
        <w:rPr>
          <w:rFonts w:cs="Times New Roman"/>
          <w:szCs w:val="22"/>
        </w:rPr>
        <w:t xml:space="preserve">. The environmental impacts to be considered in the apparel industry comprise waste generation, water, chemicals, energy use, carbon dioxide and air emissions </w:t>
      </w:r>
      <w:sdt>
        <w:sdtPr>
          <w:rPr>
            <w:rFonts w:cs="Times New Roman"/>
            <w:szCs w:val="22"/>
          </w:rPr>
          <w:id w:val="-1173941101"/>
          <w:citation/>
        </w:sdtPr>
        <w:sdtEndPr/>
        <w:sdtContent>
          <w:r w:rsidR="002B5E19" w:rsidRPr="000819DD">
            <w:rPr>
              <w:rFonts w:cs="Times New Roman"/>
              <w:szCs w:val="22"/>
            </w:rPr>
            <w:fldChar w:fldCharType="begin"/>
          </w:r>
          <w:r w:rsidR="002B5E19" w:rsidRPr="000819DD">
            <w:rPr>
              <w:rFonts w:cs="Times New Roman"/>
              <w:szCs w:val="22"/>
              <w:lang w:val="en-US"/>
            </w:rPr>
            <w:instrText xml:space="preserve"> CITATION Nor161 \l 1033 </w:instrText>
          </w:r>
          <w:r w:rsidR="002B5E19" w:rsidRPr="000819DD">
            <w:rPr>
              <w:rFonts w:cs="Times New Roman"/>
              <w:szCs w:val="22"/>
            </w:rPr>
            <w:fldChar w:fldCharType="separate"/>
          </w:r>
          <w:r w:rsidR="002B5E19" w:rsidRPr="000819DD">
            <w:rPr>
              <w:rFonts w:cs="Times New Roman"/>
              <w:noProof/>
              <w:szCs w:val="22"/>
              <w:lang w:val="en-US"/>
            </w:rPr>
            <w:t>(Nordic Fashion Association, 2016)</w:t>
          </w:r>
          <w:r w:rsidR="002B5E19" w:rsidRPr="000819DD">
            <w:rPr>
              <w:rFonts w:cs="Times New Roman"/>
              <w:szCs w:val="22"/>
            </w:rPr>
            <w:fldChar w:fldCharType="end"/>
          </w:r>
        </w:sdtContent>
      </w:sdt>
      <w:r w:rsidR="00BF17C8" w:rsidRPr="000819DD">
        <w:rPr>
          <w:rFonts w:cs="Times New Roman"/>
          <w:szCs w:val="22"/>
        </w:rPr>
        <w:t>.</w:t>
      </w:r>
    </w:p>
    <w:p w14:paraId="5D7ABEC8" w14:textId="57C1F8BC" w:rsidR="00925E9F" w:rsidRPr="000819DD" w:rsidRDefault="00AB462C" w:rsidP="00065EB8">
      <w:pPr>
        <w:rPr>
          <w:rFonts w:cs="Times New Roman"/>
          <w:szCs w:val="22"/>
        </w:rPr>
      </w:pPr>
      <w:r w:rsidRPr="000819DD">
        <w:rPr>
          <w:rFonts w:cs="Times New Roman"/>
          <w:szCs w:val="22"/>
        </w:rPr>
        <w:t xml:space="preserve">In response to the apparel industries threat on the </w:t>
      </w:r>
      <w:r w:rsidR="004E4E62" w:rsidRPr="000819DD">
        <w:rPr>
          <w:rFonts w:cs="Times New Roman"/>
          <w:szCs w:val="22"/>
        </w:rPr>
        <w:t xml:space="preserve">environment the </w:t>
      </w:r>
      <w:r w:rsidRPr="000819DD">
        <w:rPr>
          <w:rFonts w:cs="Times New Roman"/>
          <w:szCs w:val="22"/>
        </w:rPr>
        <w:t xml:space="preserve">United Nations partnered with the Nordic Initiative Clean and Ethical (NICE) to </w:t>
      </w:r>
      <w:r w:rsidR="004E4E62" w:rsidRPr="000819DD">
        <w:rPr>
          <w:rFonts w:cs="Times New Roman"/>
          <w:szCs w:val="22"/>
        </w:rPr>
        <w:t xml:space="preserve">promote responsible and sustainable business practices, </w:t>
      </w:r>
      <w:r w:rsidRPr="000819DD">
        <w:rPr>
          <w:rFonts w:cs="Times New Roman"/>
          <w:szCs w:val="22"/>
        </w:rPr>
        <w:t>address</w:t>
      </w:r>
      <w:r w:rsidR="004C5BC9" w:rsidRPr="000819DD">
        <w:rPr>
          <w:rFonts w:cs="Times New Roman"/>
          <w:szCs w:val="22"/>
        </w:rPr>
        <w:t>ing</w:t>
      </w:r>
      <w:r w:rsidRPr="000819DD">
        <w:rPr>
          <w:rFonts w:cs="Times New Roman"/>
          <w:szCs w:val="22"/>
        </w:rPr>
        <w:t xml:space="preserve"> human rights, labour and environmental issues. </w:t>
      </w:r>
      <w:r w:rsidR="004E4E62" w:rsidRPr="000819DD">
        <w:rPr>
          <w:rFonts w:cs="Times New Roman"/>
          <w:szCs w:val="22"/>
        </w:rPr>
        <w:t xml:space="preserve">The collaboration aims to create a platform to unite small and medium-sized apparel companies around the world in tackling sustainability challenges within the industry </w:t>
      </w:r>
      <w:sdt>
        <w:sdtPr>
          <w:rPr>
            <w:rFonts w:cs="Times New Roman"/>
            <w:szCs w:val="22"/>
          </w:rPr>
          <w:id w:val="1774354311"/>
          <w:citation/>
        </w:sdtPr>
        <w:sdtEndPr/>
        <w:sdtContent>
          <w:r w:rsidR="004E4E62" w:rsidRPr="000819DD">
            <w:rPr>
              <w:rFonts w:cs="Times New Roman"/>
              <w:szCs w:val="22"/>
            </w:rPr>
            <w:fldChar w:fldCharType="begin"/>
          </w:r>
          <w:r w:rsidR="004E4E62" w:rsidRPr="000819DD">
            <w:rPr>
              <w:rFonts w:cs="Times New Roman"/>
              <w:szCs w:val="22"/>
            </w:rPr>
            <w:instrText xml:space="preserve"> CITATION Kin12 \l 1043 </w:instrText>
          </w:r>
          <w:r w:rsidR="004E4E62" w:rsidRPr="000819DD">
            <w:rPr>
              <w:rFonts w:cs="Times New Roman"/>
              <w:szCs w:val="22"/>
            </w:rPr>
            <w:fldChar w:fldCharType="separate"/>
          </w:r>
          <w:r w:rsidR="004E4E62" w:rsidRPr="000819DD">
            <w:rPr>
              <w:rFonts w:cs="Times New Roman"/>
              <w:noProof/>
              <w:szCs w:val="22"/>
            </w:rPr>
            <w:t>(King, 2012)</w:t>
          </w:r>
          <w:r w:rsidR="004E4E62" w:rsidRPr="000819DD">
            <w:rPr>
              <w:rFonts w:cs="Times New Roman"/>
              <w:szCs w:val="22"/>
            </w:rPr>
            <w:fldChar w:fldCharType="end"/>
          </w:r>
        </w:sdtContent>
      </w:sdt>
      <w:r w:rsidR="004E4E62" w:rsidRPr="000819DD">
        <w:rPr>
          <w:rFonts w:cs="Times New Roman"/>
          <w:szCs w:val="22"/>
        </w:rPr>
        <w:t xml:space="preserve">. </w:t>
      </w:r>
      <w:r w:rsidR="00E57463" w:rsidRPr="000819DD">
        <w:rPr>
          <w:rFonts w:cs="Times New Roman"/>
          <w:szCs w:val="22"/>
        </w:rPr>
        <w:t>NICE is not the only initiative focused on inciting responsible practices in the apparel industry. On the 4</w:t>
      </w:r>
      <w:r w:rsidR="00E57463" w:rsidRPr="000819DD">
        <w:rPr>
          <w:rFonts w:cs="Times New Roman"/>
          <w:szCs w:val="22"/>
          <w:vertAlign w:val="superscript"/>
        </w:rPr>
        <w:t>th</w:t>
      </w:r>
      <w:r w:rsidR="00E57463" w:rsidRPr="000819DD">
        <w:rPr>
          <w:rFonts w:cs="Times New Roman"/>
          <w:szCs w:val="22"/>
        </w:rPr>
        <w:t xml:space="preserve"> of July 2016</w:t>
      </w:r>
      <w:r w:rsidR="002B5E19" w:rsidRPr="000819DD">
        <w:rPr>
          <w:rFonts w:cs="Times New Roman"/>
          <w:szCs w:val="22"/>
        </w:rPr>
        <w:t xml:space="preserve"> </w:t>
      </w:r>
      <w:r w:rsidR="00E57463" w:rsidRPr="000819DD">
        <w:rPr>
          <w:rFonts w:cs="Times New Roman"/>
          <w:szCs w:val="22"/>
        </w:rPr>
        <w:t>an historic moment took place, as more than 50 apparel companies signed a</w:t>
      </w:r>
      <w:r w:rsidR="00E307A3" w:rsidRPr="000819DD">
        <w:rPr>
          <w:rFonts w:cs="Times New Roman"/>
          <w:szCs w:val="22"/>
        </w:rPr>
        <w:t>n</w:t>
      </w:r>
      <w:r w:rsidR="00E57463" w:rsidRPr="000819DD">
        <w:rPr>
          <w:rFonts w:cs="Times New Roman"/>
          <w:szCs w:val="22"/>
        </w:rPr>
        <w:t xml:space="preserve"> </w:t>
      </w:r>
      <w:r w:rsidR="00E307A3" w:rsidRPr="000819DD">
        <w:rPr>
          <w:rFonts w:cs="Times New Roman"/>
          <w:szCs w:val="22"/>
        </w:rPr>
        <w:t>IMVO-</w:t>
      </w:r>
      <w:r w:rsidR="00E57463" w:rsidRPr="000819DD">
        <w:rPr>
          <w:rFonts w:cs="Times New Roman"/>
          <w:szCs w:val="22"/>
        </w:rPr>
        <w:t xml:space="preserve">covenant for ‘sustainable and responsible apparel and textile’ </w:t>
      </w:r>
      <w:sdt>
        <w:sdtPr>
          <w:rPr>
            <w:rFonts w:cs="Times New Roman"/>
            <w:szCs w:val="22"/>
          </w:rPr>
          <w:id w:val="-1850247127"/>
          <w:citation/>
        </w:sdtPr>
        <w:sdtEndPr/>
        <w:sdtContent>
          <w:r w:rsidR="00E57463" w:rsidRPr="000819DD">
            <w:rPr>
              <w:rFonts w:cs="Times New Roman"/>
              <w:szCs w:val="22"/>
            </w:rPr>
            <w:fldChar w:fldCharType="begin"/>
          </w:r>
          <w:r w:rsidR="00E57463" w:rsidRPr="000819DD">
            <w:rPr>
              <w:rFonts w:cs="Times New Roman"/>
              <w:szCs w:val="22"/>
            </w:rPr>
            <w:instrText xml:space="preserve"> CITATION Bij16 \l 1043 </w:instrText>
          </w:r>
          <w:r w:rsidR="00E57463" w:rsidRPr="000819DD">
            <w:rPr>
              <w:rFonts w:cs="Times New Roman"/>
              <w:szCs w:val="22"/>
            </w:rPr>
            <w:fldChar w:fldCharType="separate"/>
          </w:r>
          <w:r w:rsidR="00E57463" w:rsidRPr="000819DD">
            <w:rPr>
              <w:rFonts w:cs="Times New Roman"/>
              <w:noProof/>
              <w:szCs w:val="22"/>
            </w:rPr>
            <w:t>(Bijma, 2016)</w:t>
          </w:r>
          <w:r w:rsidR="00E57463" w:rsidRPr="000819DD">
            <w:rPr>
              <w:rFonts w:cs="Times New Roman"/>
              <w:szCs w:val="22"/>
            </w:rPr>
            <w:fldChar w:fldCharType="end"/>
          </w:r>
        </w:sdtContent>
      </w:sdt>
      <w:r w:rsidR="00E57463" w:rsidRPr="000819DD">
        <w:rPr>
          <w:rFonts w:cs="Times New Roman"/>
          <w:szCs w:val="22"/>
        </w:rPr>
        <w:t xml:space="preserve">. </w:t>
      </w:r>
      <w:r w:rsidR="00925E9F" w:rsidRPr="000819DD">
        <w:rPr>
          <w:rFonts w:cs="Times New Roman"/>
          <w:szCs w:val="22"/>
        </w:rPr>
        <w:t>MODINT</w:t>
      </w:r>
      <w:r w:rsidR="00925E9F" w:rsidRPr="000819DD">
        <w:rPr>
          <w:rStyle w:val="FootnoteReference"/>
          <w:rFonts w:cs="Times New Roman"/>
          <w:szCs w:val="22"/>
        </w:rPr>
        <w:footnoteReference w:id="1"/>
      </w:r>
      <w:r w:rsidR="00925E9F" w:rsidRPr="000819DD">
        <w:rPr>
          <w:rFonts w:cs="Times New Roman"/>
          <w:szCs w:val="22"/>
        </w:rPr>
        <w:t xml:space="preserve"> Chairman Han Bekke called it </w:t>
      </w:r>
      <w:r w:rsidR="00925E9F" w:rsidRPr="000819DD">
        <w:rPr>
          <w:rFonts w:cs="Times New Roman"/>
          <w:i/>
          <w:szCs w:val="22"/>
        </w:rPr>
        <w:t>‘an historical step towards a fair and just textile and apparel industry worldwide’</w:t>
      </w:r>
      <w:r w:rsidR="00925E9F" w:rsidRPr="000819DD">
        <w:rPr>
          <w:rFonts w:cs="Times New Roman"/>
          <w:szCs w:val="22"/>
        </w:rPr>
        <w:t xml:space="preserve">. Companies that have signed the covenant promise to take demonstrable steps to improve in several areas, including labour conditions, wages, and the environment. </w:t>
      </w:r>
      <w:r w:rsidR="00E7798C" w:rsidRPr="000819DD">
        <w:rPr>
          <w:rFonts w:cs="Times New Roman"/>
          <w:szCs w:val="22"/>
        </w:rPr>
        <w:t xml:space="preserve">The thread that links them all is </w:t>
      </w:r>
      <w:r w:rsidR="00E7798C" w:rsidRPr="000819DD">
        <w:rPr>
          <w:rFonts w:cs="Times New Roman"/>
          <w:i/>
          <w:szCs w:val="22"/>
        </w:rPr>
        <w:t xml:space="preserve">due diligence: </w:t>
      </w:r>
      <w:r w:rsidR="00E7798C" w:rsidRPr="000819DD">
        <w:rPr>
          <w:rFonts w:cs="Times New Roman"/>
          <w:szCs w:val="22"/>
        </w:rPr>
        <w:t>objective is to acquire a clear view of the supply chain, risk management an</w:t>
      </w:r>
      <w:r w:rsidR="00F72DEA" w:rsidRPr="000819DD">
        <w:rPr>
          <w:rFonts w:cs="Times New Roman"/>
          <w:szCs w:val="22"/>
        </w:rPr>
        <w:t>d account for risks. Though it is a giant step forward, it is</w:t>
      </w:r>
      <w:r w:rsidR="00E7798C" w:rsidRPr="000819DD">
        <w:rPr>
          <w:rFonts w:cs="Times New Roman"/>
          <w:szCs w:val="22"/>
        </w:rPr>
        <w:t xml:space="preserve"> not easy to actually make this happen. </w:t>
      </w:r>
      <w:r w:rsidR="002B5E19" w:rsidRPr="000819DD">
        <w:rPr>
          <w:rFonts w:cs="Times New Roman"/>
          <w:szCs w:val="22"/>
        </w:rPr>
        <w:t>A business activity in the modern supply chain seems to provoke disturbed balance in multiple dimensions</w:t>
      </w:r>
      <w:r w:rsidR="00111352" w:rsidRPr="000819DD">
        <w:rPr>
          <w:rFonts w:cs="Times New Roman"/>
          <w:szCs w:val="22"/>
        </w:rPr>
        <w:t xml:space="preserve">. </w:t>
      </w:r>
      <w:r w:rsidR="002B5E19" w:rsidRPr="000819DD">
        <w:rPr>
          <w:rFonts w:cs="Times New Roman"/>
          <w:szCs w:val="22"/>
        </w:rPr>
        <w:t>This highly impedes spotting the core of issues in a supply chain and, hence comprehending issues prevailing on various dimensions. The apparel industry seems to need to find a balance between taking responsibility on the one hand and keeping up with the consumers demand for fast and low-cost apparel on the other hand.</w:t>
      </w:r>
    </w:p>
    <w:p w14:paraId="682C3E2D" w14:textId="3B9F8AAC" w:rsidR="001F295F" w:rsidRPr="00371B98" w:rsidRDefault="00171F6D" w:rsidP="002F0D69">
      <w:pPr>
        <w:pStyle w:val="Heading2"/>
        <w:ind w:left="708"/>
      </w:pPr>
      <w:bookmarkStart w:id="12" w:name="_Toc329358675"/>
      <w:bookmarkStart w:id="13" w:name="_Toc335353271"/>
      <w:r w:rsidRPr="00371B98">
        <w:t xml:space="preserve">1.2 </w:t>
      </w:r>
      <w:bookmarkEnd w:id="12"/>
      <w:r w:rsidR="00DA73A1" w:rsidRPr="00371B98">
        <w:t>Problem identification</w:t>
      </w:r>
      <w:bookmarkEnd w:id="13"/>
    </w:p>
    <w:p w14:paraId="1E7EE931" w14:textId="78F143E4" w:rsidR="001F295F" w:rsidRPr="002B5E19" w:rsidRDefault="00061ED6" w:rsidP="00871731">
      <w:pPr>
        <w:contextualSpacing/>
        <w:rPr>
          <w:rFonts w:cs="Times New Roman"/>
          <w:szCs w:val="22"/>
        </w:rPr>
      </w:pPr>
      <w:r w:rsidRPr="000819DD">
        <w:rPr>
          <w:rFonts w:cs="Times New Roman"/>
          <w:szCs w:val="22"/>
        </w:rPr>
        <w:t>Supply chains seem to have become a discipline on itself, as there is no universal one-size-fits-all-approach</w:t>
      </w:r>
      <w:sdt>
        <w:sdtPr>
          <w:rPr>
            <w:rFonts w:cs="Times New Roman"/>
            <w:szCs w:val="22"/>
          </w:rPr>
          <w:id w:val="-1065567445"/>
          <w:citation/>
        </w:sdtPr>
        <w:sdtEndPr/>
        <w:sdtContent>
          <w:r w:rsidRPr="000819DD">
            <w:rPr>
              <w:rFonts w:cs="Times New Roman"/>
              <w:szCs w:val="22"/>
            </w:rPr>
            <w:fldChar w:fldCharType="begin"/>
          </w:r>
          <w:r w:rsidRPr="000819DD">
            <w:rPr>
              <w:rFonts w:cs="Times New Roman"/>
              <w:szCs w:val="22"/>
            </w:rPr>
            <w:instrText xml:space="preserve"> CITATION Tho12 \l 1033 </w:instrText>
          </w:r>
          <w:r w:rsidRPr="000819DD">
            <w:rPr>
              <w:rFonts w:cs="Times New Roman"/>
              <w:szCs w:val="22"/>
            </w:rPr>
            <w:fldChar w:fldCharType="separate"/>
          </w:r>
          <w:r w:rsidRPr="000819DD">
            <w:rPr>
              <w:rFonts w:cs="Times New Roman"/>
              <w:noProof/>
              <w:szCs w:val="22"/>
            </w:rPr>
            <w:t xml:space="preserve"> (Thomas, 2012)</w:t>
          </w:r>
          <w:r w:rsidRPr="000819DD">
            <w:rPr>
              <w:rFonts w:cs="Times New Roman"/>
              <w:szCs w:val="22"/>
            </w:rPr>
            <w:fldChar w:fldCharType="end"/>
          </w:r>
        </w:sdtContent>
      </w:sdt>
      <w:r w:rsidRPr="000819DD">
        <w:rPr>
          <w:rFonts w:cs="Times New Roman"/>
          <w:szCs w:val="22"/>
        </w:rPr>
        <w:t xml:space="preserve">. </w:t>
      </w:r>
      <w:r w:rsidRPr="000819DD">
        <w:rPr>
          <w:rFonts w:cs="Times New Roman"/>
          <w:noProof/>
          <w:szCs w:val="22"/>
        </w:rPr>
        <w:t>Richards (n.d.)</w:t>
      </w:r>
      <w:r w:rsidRPr="000819DD">
        <w:rPr>
          <w:rFonts w:cs="Times New Roman"/>
          <w:szCs w:val="22"/>
        </w:rPr>
        <w:t xml:space="preserve"> states that the right business strategy is a strategy that is aligned with the basic principles of </w:t>
      </w:r>
      <w:r w:rsidR="0096411A" w:rsidRPr="000819DD">
        <w:rPr>
          <w:rFonts w:cs="Times New Roman"/>
          <w:szCs w:val="22"/>
        </w:rPr>
        <w:t>a company’s</w:t>
      </w:r>
      <w:r w:rsidRPr="000819DD">
        <w:rPr>
          <w:rFonts w:cs="Times New Roman"/>
          <w:szCs w:val="22"/>
        </w:rPr>
        <w:t xml:space="preserve"> values, mission and vision. During the last two decades businesses in the apparel indust</w:t>
      </w:r>
      <w:r w:rsidR="00EC0D90" w:rsidRPr="000819DD">
        <w:rPr>
          <w:rFonts w:cs="Times New Roman"/>
          <w:szCs w:val="22"/>
        </w:rPr>
        <w:t xml:space="preserve">ry have, intensively, sought new approaches to </w:t>
      </w:r>
      <w:r w:rsidRPr="000819DD">
        <w:rPr>
          <w:rFonts w:cs="Times New Roman"/>
          <w:szCs w:val="22"/>
        </w:rPr>
        <w:t xml:space="preserve">gain competitive advantage </w:t>
      </w:r>
      <w:sdt>
        <w:sdtPr>
          <w:rPr>
            <w:rFonts w:cs="Times New Roman"/>
            <w:szCs w:val="22"/>
          </w:rPr>
          <w:id w:val="1547188470"/>
          <w:citation/>
        </w:sdtPr>
        <w:sdtEndPr/>
        <w:sdtContent>
          <w:r w:rsidR="00FA3A9F" w:rsidRPr="000819DD">
            <w:rPr>
              <w:rFonts w:cs="Times New Roman"/>
              <w:szCs w:val="22"/>
            </w:rPr>
            <w:fldChar w:fldCharType="begin"/>
          </w:r>
          <w:r w:rsidR="00FA3A9F" w:rsidRPr="000819DD">
            <w:rPr>
              <w:rFonts w:cs="Times New Roman"/>
              <w:szCs w:val="22"/>
            </w:rPr>
            <w:instrText xml:space="preserve"> CITATION Abt13 \l 1033 </w:instrText>
          </w:r>
          <w:r w:rsidR="00FA3A9F" w:rsidRPr="000819DD">
            <w:rPr>
              <w:rFonts w:cs="Times New Roman"/>
              <w:szCs w:val="22"/>
            </w:rPr>
            <w:fldChar w:fldCharType="separate"/>
          </w:r>
          <w:r w:rsidR="00FA3A9F" w:rsidRPr="000819DD">
            <w:rPr>
              <w:rFonts w:cs="Times New Roman"/>
              <w:noProof/>
              <w:szCs w:val="22"/>
            </w:rPr>
            <w:t>(Abtan, Bellaïche, &amp; Vahle, 2013)</w:t>
          </w:r>
          <w:r w:rsidR="00FA3A9F" w:rsidRPr="000819DD">
            <w:rPr>
              <w:rFonts w:cs="Times New Roman"/>
              <w:szCs w:val="22"/>
            </w:rPr>
            <w:fldChar w:fldCharType="end"/>
          </w:r>
        </w:sdtContent>
      </w:sdt>
      <w:r w:rsidRPr="000819DD">
        <w:rPr>
          <w:rFonts w:cs="Times New Roman"/>
          <w:szCs w:val="22"/>
        </w:rPr>
        <w:t>.</w:t>
      </w:r>
      <w:r w:rsidR="00834BBB" w:rsidRPr="000819DD">
        <w:rPr>
          <w:rFonts w:cs="Times New Roman"/>
          <w:szCs w:val="22"/>
        </w:rPr>
        <w:t xml:space="preserve"> </w:t>
      </w:r>
      <w:r w:rsidR="00834BBB" w:rsidRPr="000819DD">
        <w:rPr>
          <w:rFonts w:cs="Times New Roman"/>
          <w:noProof/>
          <w:szCs w:val="22"/>
        </w:rPr>
        <w:t>Abtan et al. (2013)</w:t>
      </w:r>
      <w:r w:rsidR="00834BBB" w:rsidRPr="000819DD">
        <w:rPr>
          <w:rFonts w:cs="Times New Roman"/>
          <w:szCs w:val="22"/>
        </w:rPr>
        <w:t xml:space="preserve"> state that</w:t>
      </w:r>
      <w:r w:rsidRPr="000819DD">
        <w:rPr>
          <w:rFonts w:cs="Times New Roman"/>
          <w:szCs w:val="22"/>
        </w:rPr>
        <w:t xml:space="preserve"> </w:t>
      </w:r>
      <w:r w:rsidR="00834BBB" w:rsidRPr="000819DD">
        <w:rPr>
          <w:rFonts w:cs="Times New Roman"/>
          <w:szCs w:val="22"/>
        </w:rPr>
        <w:t>i</w:t>
      </w:r>
      <w:r w:rsidRPr="000819DD">
        <w:rPr>
          <w:rFonts w:cs="Times New Roman"/>
          <w:szCs w:val="22"/>
        </w:rPr>
        <w:t xml:space="preserve">n order to optimize their efficiency, businesses redesigned their supply chain according to their own </w:t>
      </w:r>
      <w:r w:rsidR="001F295F" w:rsidRPr="000819DD">
        <w:rPr>
          <w:rFonts w:cs="Times New Roman"/>
          <w:szCs w:val="22"/>
        </w:rPr>
        <w:t>instincts</w:t>
      </w:r>
      <w:r w:rsidRPr="000819DD">
        <w:rPr>
          <w:rFonts w:cs="Times New Roman"/>
          <w:szCs w:val="22"/>
        </w:rPr>
        <w:t xml:space="preserve"> to provide </w:t>
      </w:r>
      <w:r w:rsidR="00834BBB" w:rsidRPr="000819DD">
        <w:rPr>
          <w:rFonts w:cs="Times New Roman"/>
          <w:szCs w:val="22"/>
        </w:rPr>
        <w:t xml:space="preserve">their own unique value position. </w:t>
      </w:r>
      <w:r w:rsidRPr="000819DD">
        <w:rPr>
          <w:rFonts w:cs="Times New Roman"/>
          <w:szCs w:val="22"/>
        </w:rPr>
        <w:t>Numerous approaches emerged over the years, intensified by the modern trends of globalization</w:t>
      </w:r>
      <w:r w:rsidRPr="002B5E19">
        <w:rPr>
          <w:rFonts w:cs="Times New Roman"/>
          <w:szCs w:val="22"/>
        </w:rPr>
        <w:t xml:space="preserve"> and digitalization</w:t>
      </w:r>
      <w:sdt>
        <w:sdtPr>
          <w:rPr>
            <w:rFonts w:cs="Times New Roman"/>
            <w:szCs w:val="22"/>
          </w:rPr>
          <w:id w:val="1642691529"/>
          <w:citation/>
        </w:sdtPr>
        <w:sdtEndPr/>
        <w:sdtContent>
          <w:r w:rsidRPr="002B5E19">
            <w:rPr>
              <w:rFonts w:cs="Times New Roman"/>
              <w:szCs w:val="22"/>
            </w:rPr>
            <w:fldChar w:fldCharType="begin"/>
          </w:r>
          <w:r w:rsidRPr="002B5E19">
            <w:rPr>
              <w:rFonts w:cs="Times New Roman"/>
              <w:szCs w:val="22"/>
            </w:rPr>
            <w:instrText xml:space="preserve">CITATION Fer15 \p 7 \l 1033 </w:instrText>
          </w:r>
          <w:r w:rsidRPr="002B5E19">
            <w:rPr>
              <w:rFonts w:cs="Times New Roman"/>
              <w:szCs w:val="22"/>
            </w:rPr>
            <w:fldChar w:fldCharType="separate"/>
          </w:r>
          <w:r w:rsidRPr="002B5E19">
            <w:rPr>
              <w:rFonts w:cs="Times New Roman"/>
              <w:noProof/>
              <w:szCs w:val="22"/>
            </w:rPr>
            <w:t xml:space="preserve"> (Fernie &amp; Grant, Fashion logistics: Insights into the fashion retail supply chain, 2015, p. 7)</w:t>
          </w:r>
          <w:r w:rsidRPr="002B5E19">
            <w:rPr>
              <w:rFonts w:cs="Times New Roman"/>
              <w:szCs w:val="22"/>
            </w:rPr>
            <w:fldChar w:fldCharType="end"/>
          </w:r>
        </w:sdtContent>
      </w:sdt>
      <w:r w:rsidRPr="002B5E19">
        <w:rPr>
          <w:rFonts w:cs="Times New Roman"/>
          <w:szCs w:val="22"/>
        </w:rPr>
        <w:t xml:space="preserve">. </w:t>
      </w:r>
    </w:p>
    <w:p w14:paraId="6832C3FF" w14:textId="1DD74D65" w:rsidR="0096411A" w:rsidRPr="00E307A3" w:rsidRDefault="0024770E" w:rsidP="0096411A">
      <w:pPr>
        <w:ind w:firstLine="708"/>
        <w:contextualSpacing/>
        <w:rPr>
          <w:rFonts w:cs="Times New Roman"/>
          <w:szCs w:val="22"/>
        </w:rPr>
      </w:pPr>
      <w:r w:rsidRPr="00E307A3">
        <w:rPr>
          <w:rFonts w:cs="Times New Roman"/>
          <w:szCs w:val="22"/>
        </w:rPr>
        <w:t>Finding a way to build a responsible business seems</w:t>
      </w:r>
      <w:r w:rsidR="00BC76FE" w:rsidRPr="00E307A3">
        <w:rPr>
          <w:rFonts w:cs="Times New Roman"/>
          <w:szCs w:val="22"/>
        </w:rPr>
        <w:t xml:space="preserve"> </w:t>
      </w:r>
      <w:r w:rsidR="002B5E19" w:rsidRPr="00E307A3">
        <w:rPr>
          <w:rFonts w:cs="Times New Roman"/>
          <w:szCs w:val="22"/>
        </w:rPr>
        <w:t xml:space="preserve">to be </w:t>
      </w:r>
      <w:r w:rsidR="00BC76FE" w:rsidRPr="00E307A3">
        <w:rPr>
          <w:rFonts w:cs="Times New Roman"/>
          <w:szCs w:val="22"/>
        </w:rPr>
        <w:t>a</w:t>
      </w:r>
      <w:r w:rsidRPr="00E307A3">
        <w:rPr>
          <w:rFonts w:cs="Times New Roman"/>
          <w:szCs w:val="22"/>
        </w:rPr>
        <w:t xml:space="preserve"> challenge for </w:t>
      </w:r>
      <w:r w:rsidR="0096411A" w:rsidRPr="00E307A3">
        <w:rPr>
          <w:rFonts w:cs="Times New Roman"/>
          <w:szCs w:val="22"/>
        </w:rPr>
        <w:t>Small and Medium Sized Enterprises (SMEs)</w:t>
      </w:r>
      <w:r w:rsidRPr="00E307A3">
        <w:rPr>
          <w:rFonts w:cs="Times New Roman"/>
          <w:szCs w:val="22"/>
        </w:rPr>
        <w:t>, without compromising their competitiveness in the growing jungle of fast-fashion giants.</w:t>
      </w:r>
      <w:r w:rsidR="0096411A" w:rsidRPr="00E307A3">
        <w:rPr>
          <w:rFonts w:cs="Times New Roman"/>
          <w:szCs w:val="22"/>
        </w:rPr>
        <w:t xml:space="preserve"> SMEs tend to have a narrow vision and short-oriented goals when compared to Multinational Enterprises (MNEs) </w:t>
      </w:r>
      <w:sdt>
        <w:sdtPr>
          <w:rPr>
            <w:rFonts w:cs="Times New Roman"/>
            <w:szCs w:val="22"/>
          </w:rPr>
          <w:id w:val="-1582059778"/>
          <w:citation/>
        </w:sdtPr>
        <w:sdtEndPr/>
        <w:sdtContent>
          <w:r w:rsidR="0096411A" w:rsidRPr="00E307A3">
            <w:rPr>
              <w:rFonts w:cs="Times New Roman"/>
              <w:szCs w:val="22"/>
            </w:rPr>
            <w:fldChar w:fldCharType="begin"/>
          </w:r>
          <w:r w:rsidR="0096411A" w:rsidRPr="00E307A3">
            <w:rPr>
              <w:rFonts w:cs="Times New Roman"/>
              <w:szCs w:val="22"/>
            </w:rPr>
            <w:instrText xml:space="preserve"> CITATION Smi14 \l 1033 </w:instrText>
          </w:r>
          <w:r w:rsidR="0096411A" w:rsidRPr="00E307A3">
            <w:rPr>
              <w:rFonts w:cs="Times New Roman"/>
              <w:szCs w:val="22"/>
            </w:rPr>
            <w:fldChar w:fldCharType="separate"/>
          </w:r>
          <w:r w:rsidR="0096411A" w:rsidRPr="00E307A3">
            <w:rPr>
              <w:rFonts w:cs="Times New Roman"/>
              <w:noProof/>
              <w:szCs w:val="22"/>
            </w:rPr>
            <w:t>(Smith, 2014)</w:t>
          </w:r>
          <w:r w:rsidR="0096411A" w:rsidRPr="00E307A3">
            <w:rPr>
              <w:rFonts w:cs="Times New Roman"/>
              <w:szCs w:val="22"/>
            </w:rPr>
            <w:fldChar w:fldCharType="end"/>
          </w:r>
        </w:sdtContent>
      </w:sdt>
      <w:r w:rsidR="0096411A" w:rsidRPr="00E307A3">
        <w:rPr>
          <w:rFonts w:cs="Times New Roman"/>
          <w:szCs w:val="22"/>
        </w:rPr>
        <w:t xml:space="preserve">. Also, the manager-owner of </w:t>
      </w:r>
      <w:r w:rsidR="00451084">
        <w:rPr>
          <w:rFonts w:cs="Times New Roman"/>
          <w:szCs w:val="22"/>
        </w:rPr>
        <w:t>a</w:t>
      </w:r>
      <w:r w:rsidR="000A5D60">
        <w:rPr>
          <w:rFonts w:cs="Times New Roman"/>
          <w:szCs w:val="22"/>
        </w:rPr>
        <w:t>n</w:t>
      </w:r>
      <w:r w:rsidR="00EC0D90" w:rsidRPr="00E307A3">
        <w:rPr>
          <w:rFonts w:cs="Times New Roman"/>
          <w:szCs w:val="22"/>
        </w:rPr>
        <w:t xml:space="preserve"> SME</w:t>
      </w:r>
      <w:r w:rsidR="0096411A" w:rsidRPr="00E307A3">
        <w:rPr>
          <w:rFonts w:cs="Times New Roman"/>
          <w:szCs w:val="22"/>
        </w:rPr>
        <w:t xml:space="preserve"> is often the founder of the business </w:t>
      </w:r>
      <w:sdt>
        <w:sdtPr>
          <w:rPr>
            <w:rFonts w:cs="Times New Roman"/>
            <w:szCs w:val="22"/>
          </w:rPr>
          <w:id w:val="-1980677428"/>
          <w:citation/>
        </w:sdtPr>
        <w:sdtEndPr/>
        <w:sdtContent>
          <w:r w:rsidR="0096411A" w:rsidRPr="00E307A3">
            <w:rPr>
              <w:rFonts w:cs="Times New Roman"/>
              <w:szCs w:val="22"/>
            </w:rPr>
            <w:fldChar w:fldCharType="begin"/>
          </w:r>
          <w:r w:rsidR="0096411A" w:rsidRPr="00E307A3">
            <w:rPr>
              <w:rFonts w:cs="Times New Roman"/>
              <w:szCs w:val="22"/>
            </w:rPr>
            <w:instrText xml:space="preserve"> CITATION Smi14 \l 1033 </w:instrText>
          </w:r>
          <w:r w:rsidR="0096411A" w:rsidRPr="00E307A3">
            <w:rPr>
              <w:rFonts w:cs="Times New Roman"/>
              <w:szCs w:val="22"/>
            </w:rPr>
            <w:fldChar w:fldCharType="separate"/>
          </w:r>
          <w:r w:rsidR="0096411A" w:rsidRPr="00E307A3">
            <w:rPr>
              <w:rFonts w:cs="Times New Roman"/>
              <w:noProof/>
              <w:szCs w:val="22"/>
            </w:rPr>
            <w:t>(Smith, 2014)</w:t>
          </w:r>
          <w:r w:rsidR="0096411A" w:rsidRPr="00E307A3">
            <w:rPr>
              <w:rFonts w:cs="Times New Roman"/>
              <w:szCs w:val="22"/>
            </w:rPr>
            <w:fldChar w:fldCharType="end"/>
          </w:r>
        </w:sdtContent>
      </w:sdt>
      <w:r w:rsidR="0096411A" w:rsidRPr="00E307A3">
        <w:rPr>
          <w:rFonts w:cs="Times New Roman"/>
          <w:szCs w:val="22"/>
        </w:rPr>
        <w:t xml:space="preserve">. A small business may, therefore, have a stronger profit-oriented drive since private assets are risked in building the business, whereas a CEO at an MNE is rather a hired manager </w:t>
      </w:r>
      <w:sdt>
        <w:sdtPr>
          <w:rPr>
            <w:rFonts w:cs="Times New Roman"/>
            <w:szCs w:val="22"/>
          </w:rPr>
          <w:id w:val="-379945911"/>
          <w:citation/>
        </w:sdtPr>
        <w:sdtEndPr/>
        <w:sdtContent>
          <w:r w:rsidR="0096411A" w:rsidRPr="00E307A3">
            <w:rPr>
              <w:rFonts w:cs="Times New Roman"/>
              <w:szCs w:val="22"/>
            </w:rPr>
            <w:fldChar w:fldCharType="begin"/>
          </w:r>
          <w:r w:rsidR="0096411A" w:rsidRPr="00E307A3">
            <w:rPr>
              <w:rFonts w:cs="Times New Roman"/>
              <w:szCs w:val="22"/>
            </w:rPr>
            <w:instrText xml:space="preserve">CITATION Lut10 \p 11 \l 1033 </w:instrText>
          </w:r>
          <w:r w:rsidR="0096411A" w:rsidRPr="00E307A3">
            <w:rPr>
              <w:rFonts w:cs="Times New Roman"/>
              <w:szCs w:val="22"/>
            </w:rPr>
            <w:fldChar w:fldCharType="separate"/>
          </w:r>
          <w:r w:rsidR="0096411A" w:rsidRPr="00E307A3">
            <w:rPr>
              <w:rFonts w:cs="Times New Roman"/>
              <w:noProof/>
              <w:szCs w:val="22"/>
            </w:rPr>
            <w:t>(Luthold, 2010, p. 11)</w:t>
          </w:r>
          <w:r w:rsidR="0096411A" w:rsidRPr="00E307A3">
            <w:rPr>
              <w:rFonts w:cs="Times New Roman"/>
              <w:szCs w:val="22"/>
            </w:rPr>
            <w:fldChar w:fldCharType="end"/>
          </w:r>
        </w:sdtContent>
      </w:sdt>
      <w:r w:rsidR="0096411A" w:rsidRPr="00E307A3">
        <w:rPr>
          <w:rFonts w:cs="Times New Roman"/>
          <w:szCs w:val="22"/>
        </w:rPr>
        <w:t xml:space="preserve">. When compared to an MNE, the structure of an SME differs evidently in size, which often results in a flat organizational structure, contributing to a less formal approach. Another difference between SMEs and MNEs to be pointed out is their ability to access resources </w:t>
      </w:r>
      <w:sdt>
        <w:sdtPr>
          <w:rPr>
            <w:rFonts w:cs="Times New Roman"/>
            <w:szCs w:val="22"/>
          </w:rPr>
          <w:id w:val="1242523355"/>
          <w:citation/>
        </w:sdtPr>
        <w:sdtEndPr/>
        <w:sdtContent>
          <w:r w:rsidR="0096411A" w:rsidRPr="00E307A3">
            <w:rPr>
              <w:rFonts w:cs="Times New Roman"/>
              <w:szCs w:val="22"/>
            </w:rPr>
            <w:fldChar w:fldCharType="begin"/>
          </w:r>
          <w:r w:rsidR="0096411A" w:rsidRPr="00E307A3">
            <w:rPr>
              <w:rFonts w:cs="Times New Roman"/>
              <w:szCs w:val="22"/>
            </w:rPr>
            <w:instrText xml:space="preserve">CITATION Mor09 \m Ngu10 \p 6 \m Pai11 \p 10 \l 1033 </w:instrText>
          </w:r>
          <w:r w:rsidR="0096411A" w:rsidRPr="00E307A3">
            <w:rPr>
              <w:rFonts w:cs="Times New Roman"/>
              <w:szCs w:val="22"/>
            </w:rPr>
            <w:fldChar w:fldCharType="separate"/>
          </w:r>
          <w:r w:rsidR="0096411A" w:rsidRPr="00E307A3">
            <w:rPr>
              <w:rFonts w:cs="Times New Roman"/>
              <w:noProof/>
              <w:szCs w:val="22"/>
            </w:rPr>
            <w:t>(Morya &amp; Dwivedi, 2009; Nguyen Trung &amp; Belihu, 2010, p. 6; Paik, 2011, p. 10)</w:t>
          </w:r>
          <w:r w:rsidR="0096411A" w:rsidRPr="00E307A3">
            <w:rPr>
              <w:rFonts w:cs="Times New Roman"/>
              <w:szCs w:val="22"/>
            </w:rPr>
            <w:fldChar w:fldCharType="end"/>
          </w:r>
        </w:sdtContent>
      </w:sdt>
      <w:r w:rsidR="0096411A" w:rsidRPr="00E307A3">
        <w:rPr>
          <w:rFonts w:cs="Times New Roman"/>
          <w:szCs w:val="22"/>
        </w:rPr>
        <w:t xml:space="preserve">. Scarcity of resources affects, besides lower specialization, the access to (updated) information systems. It is for a business with limited capital difficult to keep up with the pace of modern technology and information systems </w:t>
      </w:r>
      <w:sdt>
        <w:sdtPr>
          <w:rPr>
            <w:rFonts w:cs="Times New Roman"/>
            <w:szCs w:val="22"/>
          </w:rPr>
          <w:id w:val="727123714"/>
          <w:citation/>
        </w:sdtPr>
        <w:sdtEndPr/>
        <w:sdtContent>
          <w:r w:rsidR="0096411A" w:rsidRPr="00E307A3">
            <w:rPr>
              <w:rFonts w:cs="Times New Roman"/>
              <w:szCs w:val="22"/>
            </w:rPr>
            <w:fldChar w:fldCharType="begin"/>
          </w:r>
          <w:r w:rsidR="0096411A" w:rsidRPr="00E307A3">
            <w:rPr>
              <w:rFonts w:cs="Times New Roman"/>
              <w:szCs w:val="22"/>
            </w:rPr>
            <w:instrText xml:space="preserve"> CITATION Mor09 \l 1033 </w:instrText>
          </w:r>
          <w:r w:rsidR="0096411A" w:rsidRPr="00E307A3">
            <w:rPr>
              <w:rFonts w:cs="Times New Roman"/>
              <w:szCs w:val="22"/>
            </w:rPr>
            <w:fldChar w:fldCharType="separate"/>
          </w:r>
          <w:r w:rsidR="0096411A" w:rsidRPr="00E307A3">
            <w:rPr>
              <w:rFonts w:cs="Times New Roman"/>
              <w:noProof/>
              <w:szCs w:val="22"/>
            </w:rPr>
            <w:t>(Morya &amp; Dwivedi, 2009)</w:t>
          </w:r>
          <w:r w:rsidR="0096411A" w:rsidRPr="00E307A3">
            <w:rPr>
              <w:rFonts w:cs="Times New Roman"/>
              <w:szCs w:val="22"/>
            </w:rPr>
            <w:fldChar w:fldCharType="end"/>
          </w:r>
        </w:sdtContent>
      </w:sdt>
      <w:r w:rsidR="0096411A" w:rsidRPr="00E307A3">
        <w:rPr>
          <w:rFonts w:cs="Times New Roman"/>
          <w:szCs w:val="22"/>
        </w:rPr>
        <w:t>. A small business in the retail industry operates in a highly dynamic industry, constantly facing economic challenges as it depends highly upon the economic prosperity of a nation. It is, however</w:t>
      </w:r>
      <w:r w:rsidR="00EC0D90" w:rsidRPr="00E307A3">
        <w:rPr>
          <w:rFonts w:cs="Times New Roman"/>
          <w:szCs w:val="22"/>
        </w:rPr>
        <w:t>,</w:t>
      </w:r>
      <w:r w:rsidR="0096411A" w:rsidRPr="00E307A3">
        <w:rPr>
          <w:rFonts w:cs="Times New Roman"/>
          <w:szCs w:val="22"/>
        </w:rPr>
        <w:t xml:space="preserve"> difficult to respond quickly to these market dynamics without updated information systems. These limitations relate strongly to barriers SMEs encounter when engaging with </w:t>
      </w:r>
      <w:r w:rsidR="008901BC" w:rsidRPr="00E307A3">
        <w:rPr>
          <w:rFonts w:cs="Times New Roman"/>
          <w:szCs w:val="22"/>
        </w:rPr>
        <w:t>e</w:t>
      </w:r>
      <w:r w:rsidR="002B5E19" w:rsidRPr="00E307A3">
        <w:rPr>
          <w:rFonts w:cs="Times New Roman"/>
          <w:szCs w:val="22"/>
        </w:rPr>
        <w:t>nvironmentally sound practices.</w:t>
      </w:r>
    </w:p>
    <w:p w14:paraId="2B7889B2" w14:textId="0C82167F" w:rsidR="00CD685D" w:rsidRPr="000819DD" w:rsidRDefault="002B5E19" w:rsidP="00CD685D">
      <w:pPr>
        <w:ind w:firstLine="708"/>
        <w:contextualSpacing/>
        <w:rPr>
          <w:rFonts w:cs="Times New Roman"/>
          <w:szCs w:val="22"/>
        </w:rPr>
      </w:pPr>
      <w:r w:rsidRPr="000819DD">
        <w:rPr>
          <w:rFonts w:cs="Times New Roman"/>
          <w:szCs w:val="22"/>
        </w:rPr>
        <w:t xml:space="preserve">In light of all </w:t>
      </w:r>
      <w:r w:rsidR="00E307A3" w:rsidRPr="000819DD">
        <w:rPr>
          <w:rFonts w:cs="Times New Roman"/>
          <w:szCs w:val="22"/>
        </w:rPr>
        <w:t>this,</w:t>
      </w:r>
      <w:r w:rsidRPr="000819DD">
        <w:rPr>
          <w:rFonts w:cs="Times New Roman"/>
          <w:szCs w:val="22"/>
        </w:rPr>
        <w:t xml:space="preserve"> it is not a surprise that in</w:t>
      </w:r>
      <w:r w:rsidR="00E307A3" w:rsidRPr="000819DD">
        <w:rPr>
          <w:rFonts w:cs="Times New Roman"/>
          <w:szCs w:val="22"/>
        </w:rPr>
        <w:t xml:space="preserve"> practice it turns out to be qui</w:t>
      </w:r>
      <w:r w:rsidRPr="000819DD">
        <w:rPr>
          <w:rFonts w:cs="Times New Roman"/>
          <w:szCs w:val="22"/>
        </w:rPr>
        <w:t xml:space="preserve">te difficult for SMEs </w:t>
      </w:r>
      <w:r w:rsidR="00E307A3" w:rsidRPr="000819DD">
        <w:rPr>
          <w:rFonts w:cs="Times New Roman"/>
          <w:szCs w:val="22"/>
        </w:rPr>
        <w:t xml:space="preserve">to actually respect the IMVO-covenant. According to Han Bekke </w:t>
      </w:r>
      <w:r w:rsidR="00E307A3" w:rsidRPr="000819DD">
        <w:rPr>
          <w:rFonts w:cs="Times New Roman"/>
          <w:i/>
          <w:szCs w:val="22"/>
        </w:rPr>
        <w:t>“MNE’s experience the legal side of the covenant as a barrier, as it’s not yet clear what legal consequences their signature has, whereas SMEs experience mostly organizational barriers: often, SMEs do not have a manager specifically assigned to CSR and don’t know how to get a clear view of the whole supply chain. What’s more, SMEs experience to have a smaller influence when it comes to adjusting labour and environmental conditions as they often don’t order in bulk”</w:t>
      </w:r>
      <w:r w:rsidR="00E307A3" w:rsidRPr="000819DD">
        <w:rPr>
          <w:rFonts w:cs="Times New Roman"/>
          <w:szCs w:val="22"/>
        </w:rPr>
        <w:t xml:space="preserve"> </w:t>
      </w:r>
      <w:sdt>
        <w:sdtPr>
          <w:rPr>
            <w:rFonts w:cs="Times New Roman"/>
            <w:szCs w:val="22"/>
          </w:rPr>
          <w:id w:val="-850324717"/>
          <w:citation/>
        </w:sdtPr>
        <w:sdtEndPr/>
        <w:sdtContent>
          <w:r w:rsidR="00CD685D" w:rsidRPr="000819DD">
            <w:rPr>
              <w:rFonts w:cs="Times New Roman"/>
              <w:szCs w:val="22"/>
            </w:rPr>
            <w:fldChar w:fldCharType="begin"/>
          </w:r>
          <w:r w:rsidR="00CD685D" w:rsidRPr="000819DD">
            <w:rPr>
              <w:rFonts w:cs="Times New Roman"/>
              <w:szCs w:val="22"/>
            </w:rPr>
            <w:instrText xml:space="preserve"> CITATION Bij16 \l 1043 </w:instrText>
          </w:r>
          <w:r w:rsidR="00CD685D" w:rsidRPr="000819DD">
            <w:rPr>
              <w:rFonts w:cs="Times New Roman"/>
              <w:szCs w:val="22"/>
            </w:rPr>
            <w:fldChar w:fldCharType="separate"/>
          </w:r>
          <w:r w:rsidR="00CD685D" w:rsidRPr="000819DD">
            <w:rPr>
              <w:rFonts w:cs="Times New Roman"/>
              <w:noProof/>
              <w:szCs w:val="22"/>
            </w:rPr>
            <w:t>(Bijma, 2016)</w:t>
          </w:r>
          <w:r w:rsidR="00CD685D" w:rsidRPr="000819DD">
            <w:rPr>
              <w:rFonts w:cs="Times New Roman"/>
              <w:szCs w:val="22"/>
            </w:rPr>
            <w:fldChar w:fldCharType="end"/>
          </w:r>
        </w:sdtContent>
      </w:sdt>
      <w:r w:rsidR="00CD685D" w:rsidRPr="000819DD">
        <w:rPr>
          <w:rFonts w:cs="Times New Roman"/>
          <w:szCs w:val="22"/>
        </w:rPr>
        <w:t xml:space="preserve">. In line with this, Spence and Painter-Morland (2010) name various barriers that SMEs face when engaging with environmentally sound initiatives, including lack of awareness with regards to eco-efficiency and benefits of eco-efficiency, limited accessibility to data, expertise and tools, and governing on macro-level </w:t>
      </w:r>
      <w:sdt>
        <w:sdtPr>
          <w:rPr>
            <w:rFonts w:cs="Times New Roman"/>
            <w:szCs w:val="22"/>
          </w:rPr>
          <w:id w:val="568000013"/>
          <w:citation/>
        </w:sdtPr>
        <w:sdtEndPr/>
        <w:sdtContent>
          <w:r w:rsidR="00CD685D" w:rsidRPr="000819DD">
            <w:rPr>
              <w:rFonts w:cs="Times New Roman"/>
              <w:szCs w:val="22"/>
            </w:rPr>
            <w:fldChar w:fldCharType="begin"/>
          </w:r>
          <w:r w:rsidR="00CD685D" w:rsidRPr="000819DD">
            <w:rPr>
              <w:rFonts w:cs="Times New Roman"/>
              <w:szCs w:val="22"/>
            </w:rPr>
            <w:instrText xml:space="preserve"> CITATION Spe10 \l 1033 </w:instrText>
          </w:r>
          <w:r w:rsidR="00CD685D" w:rsidRPr="000819DD">
            <w:rPr>
              <w:rFonts w:cs="Times New Roman"/>
              <w:szCs w:val="22"/>
            </w:rPr>
            <w:fldChar w:fldCharType="separate"/>
          </w:r>
          <w:r w:rsidR="00CD685D" w:rsidRPr="000819DD">
            <w:rPr>
              <w:rFonts w:cs="Times New Roman"/>
              <w:noProof/>
              <w:szCs w:val="22"/>
            </w:rPr>
            <w:t>(Spence &amp; Painter-Morland, 2010)</w:t>
          </w:r>
          <w:r w:rsidR="00CD685D" w:rsidRPr="000819DD">
            <w:rPr>
              <w:rFonts w:cs="Times New Roman"/>
              <w:szCs w:val="22"/>
            </w:rPr>
            <w:fldChar w:fldCharType="end"/>
          </w:r>
        </w:sdtContent>
      </w:sdt>
      <w:r w:rsidR="00CD685D" w:rsidRPr="000819DD">
        <w:rPr>
          <w:rFonts w:cs="Times New Roman"/>
          <w:szCs w:val="22"/>
        </w:rPr>
        <w:t xml:space="preserve">. Environmental matters that are in particular difficult to address for </w:t>
      </w:r>
      <w:r w:rsidR="001D777C" w:rsidRPr="000819DD">
        <w:rPr>
          <w:rFonts w:cs="Times New Roman"/>
          <w:szCs w:val="22"/>
        </w:rPr>
        <w:t xml:space="preserve">small </w:t>
      </w:r>
      <w:r w:rsidR="00CD685D" w:rsidRPr="000819DD">
        <w:rPr>
          <w:rFonts w:cs="Times New Roman"/>
          <w:szCs w:val="22"/>
        </w:rPr>
        <w:t xml:space="preserve">businesses include waste programs, sustainable development of raw materials and emissions </w:t>
      </w:r>
      <w:sdt>
        <w:sdtPr>
          <w:rPr>
            <w:rFonts w:cs="Times New Roman"/>
            <w:szCs w:val="22"/>
          </w:rPr>
          <w:id w:val="-1732387704"/>
          <w:citation/>
        </w:sdtPr>
        <w:sdtEndPr/>
        <w:sdtContent>
          <w:r w:rsidR="00CD685D" w:rsidRPr="000819DD">
            <w:rPr>
              <w:rFonts w:cs="Times New Roman"/>
              <w:szCs w:val="22"/>
            </w:rPr>
            <w:fldChar w:fldCharType="begin"/>
          </w:r>
          <w:r w:rsidR="00CD685D" w:rsidRPr="000819DD">
            <w:rPr>
              <w:rFonts w:cs="Times New Roman"/>
              <w:szCs w:val="22"/>
            </w:rPr>
            <w:instrText xml:space="preserve"> CITATION Wilnd \l 1033 </w:instrText>
          </w:r>
          <w:r w:rsidR="00CD685D" w:rsidRPr="000819DD">
            <w:rPr>
              <w:rFonts w:cs="Times New Roman"/>
              <w:szCs w:val="22"/>
            </w:rPr>
            <w:fldChar w:fldCharType="separate"/>
          </w:r>
          <w:r w:rsidR="00CD685D" w:rsidRPr="000819DD">
            <w:rPr>
              <w:rFonts w:cs="Times New Roman"/>
              <w:noProof/>
              <w:szCs w:val="22"/>
            </w:rPr>
            <w:t>(Williams, n.d.)</w:t>
          </w:r>
          <w:r w:rsidR="00CD685D" w:rsidRPr="000819DD">
            <w:rPr>
              <w:rFonts w:cs="Times New Roman"/>
              <w:szCs w:val="22"/>
            </w:rPr>
            <w:fldChar w:fldCharType="end"/>
          </w:r>
        </w:sdtContent>
      </w:sdt>
      <w:r w:rsidR="00CD685D" w:rsidRPr="000819DD">
        <w:rPr>
          <w:rFonts w:cs="Times New Roman"/>
          <w:szCs w:val="22"/>
        </w:rPr>
        <w:t>. As the supply chain is complex in nature, these environmental aspects are thus reflected in numerous stages of the supply chain.</w:t>
      </w:r>
      <w:r w:rsidR="00CA7F7F" w:rsidRPr="000819DD">
        <w:rPr>
          <w:rFonts w:cs="Times New Roman"/>
          <w:szCs w:val="22"/>
        </w:rPr>
        <w:t xml:space="preserve"> </w:t>
      </w:r>
    </w:p>
    <w:p w14:paraId="4CD0677C" w14:textId="1DD741B4" w:rsidR="00CD685D" w:rsidRPr="00CD685D" w:rsidRDefault="00E307A3" w:rsidP="00E32C2A">
      <w:pPr>
        <w:ind w:firstLine="708"/>
        <w:contextualSpacing/>
        <w:rPr>
          <w:rFonts w:cs="Times New Roman"/>
          <w:szCs w:val="22"/>
        </w:rPr>
      </w:pPr>
      <w:r w:rsidRPr="00CD685D">
        <w:rPr>
          <w:rFonts w:cs="Times New Roman"/>
          <w:szCs w:val="22"/>
        </w:rPr>
        <w:t>This could explain why, w</w:t>
      </w:r>
      <w:r w:rsidR="00EC0D90" w:rsidRPr="00CD685D">
        <w:rPr>
          <w:rFonts w:cs="Times New Roman"/>
          <w:szCs w:val="22"/>
        </w:rPr>
        <w:t>hen compared to large corporations,</w:t>
      </w:r>
      <w:r w:rsidR="008901BC" w:rsidRPr="00CD685D">
        <w:rPr>
          <w:rFonts w:cs="Times New Roman"/>
          <w:szCs w:val="22"/>
        </w:rPr>
        <w:t xml:space="preserve"> SMEs are very little brought in conjunction with the concept of Corporate Social Responsibility (CSR)</w:t>
      </w:r>
      <w:r w:rsidR="00EC0D90" w:rsidRPr="00CD685D">
        <w:rPr>
          <w:rFonts w:cs="Times New Roman"/>
          <w:szCs w:val="22"/>
        </w:rPr>
        <w:t xml:space="preserve"> in literature</w:t>
      </w:r>
      <w:r w:rsidR="008901BC" w:rsidRPr="00CD685D">
        <w:rPr>
          <w:rFonts w:cs="Times New Roman"/>
          <w:szCs w:val="22"/>
        </w:rPr>
        <w:t xml:space="preserve"> </w:t>
      </w:r>
      <w:sdt>
        <w:sdtPr>
          <w:rPr>
            <w:rFonts w:cs="Times New Roman"/>
            <w:szCs w:val="22"/>
          </w:rPr>
          <w:id w:val="-1233617906"/>
          <w:citation/>
        </w:sdtPr>
        <w:sdtEndPr/>
        <w:sdtContent>
          <w:r w:rsidR="008901BC" w:rsidRPr="00CD685D">
            <w:rPr>
              <w:rFonts w:cs="Times New Roman"/>
              <w:szCs w:val="22"/>
            </w:rPr>
            <w:fldChar w:fldCharType="begin"/>
          </w:r>
          <w:r w:rsidR="008901BC" w:rsidRPr="00CD685D">
            <w:rPr>
              <w:rFonts w:cs="Times New Roman"/>
              <w:szCs w:val="22"/>
            </w:rPr>
            <w:instrText xml:space="preserve">CITATION CSRnd \l 1033 </w:instrText>
          </w:r>
          <w:r w:rsidR="008901BC" w:rsidRPr="00CD685D">
            <w:rPr>
              <w:rFonts w:cs="Times New Roman"/>
              <w:szCs w:val="22"/>
            </w:rPr>
            <w:fldChar w:fldCharType="separate"/>
          </w:r>
          <w:r w:rsidR="008901BC" w:rsidRPr="00CD685D">
            <w:rPr>
              <w:rFonts w:cs="Times New Roman"/>
              <w:noProof/>
              <w:szCs w:val="22"/>
            </w:rPr>
            <w:t>(Corporate Social Responsibility for SMEs, n.d.)</w:t>
          </w:r>
          <w:r w:rsidR="008901BC" w:rsidRPr="00CD685D">
            <w:rPr>
              <w:rFonts w:cs="Times New Roman"/>
              <w:szCs w:val="22"/>
            </w:rPr>
            <w:fldChar w:fldCharType="end"/>
          </w:r>
        </w:sdtContent>
      </w:sdt>
      <w:r w:rsidR="008901BC" w:rsidRPr="00CD685D">
        <w:rPr>
          <w:rFonts w:cs="Times New Roman"/>
          <w:szCs w:val="22"/>
        </w:rPr>
        <w:t>.</w:t>
      </w:r>
      <w:r w:rsidR="00CD685D">
        <w:rPr>
          <w:rFonts w:cs="Times New Roman"/>
          <w:szCs w:val="22"/>
        </w:rPr>
        <w:t xml:space="preserve"> </w:t>
      </w:r>
      <w:r w:rsidR="008901BC" w:rsidRPr="00CD685D">
        <w:rPr>
          <w:rFonts w:cs="Times New Roman"/>
          <w:szCs w:val="22"/>
        </w:rPr>
        <w:t xml:space="preserve">Although small businesses may formally not </w:t>
      </w:r>
      <w:r w:rsidR="00EC0D90" w:rsidRPr="00CD685D">
        <w:rPr>
          <w:rFonts w:cs="Times New Roman"/>
          <w:szCs w:val="22"/>
        </w:rPr>
        <w:t>seem to partake in CSR</w:t>
      </w:r>
      <w:r w:rsidR="00DA0083" w:rsidRPr="00CD685D">
        <w:rPr>
          <w:rFonts w:cs="Times New Roman"/>
          <w:szCs w:val="22"/>
        </w:rPr>
        <w:t xml:space="preserve">, it does </w:t>
      </w:r>
      <w:r w:rsidR="008901BC" w:rsidRPr="00CD685D">
        <w:rPr>
          <w:rFonts w:cs="Times New Roman"/>
          <w:szCs w:val="22"/>
        </w:rPr>
        <w:t>not imply that smaller companies with less impact do not have responsibilities towards environment and society.</w:t>
      </w:r>
    </w:p>
    <w:p w14:paraId="081E7CFA" w14:textId="65BDBA2E" w:rsidR="002B5E19" w:rsidRPr="00E32C2A" w:rsidRDefault="008901BC" w:rsidP="00E32C2A">
      <w:pPr>
        <w:ind w:firstLine="708"/>
        <w:contextualSpacing/>
        <w:rPr>
          <w:rFonts w:cs="Times New Roman"/>
          <w:color w:val="000000" w:themeColor="text1"/>
          <w:szCs w:val="22"/>
        </w:rPr>
      </w:pPr>
      <w:r w:rsidRPr="00E32C2A">
        <w:rPr>
          <w:rFonts w:cs="Times New Roman"/>
          <w:color w:val="000000" w:themeColor="text1"/>
          <w:szCs w:val="22"/>
        </w:rPr>
        <w:t xml:space="preserve">According to </w:t>
      </w:r>
      <w:r w:rsidRPr="00E32C2A">
        <w:rPr>
          <w:rFonts w:cs="Times New Roman"/>
          <w:noProof/>
          <w:color w:val="000000" w:themeColor="text1"/>
          <w:szCs w:val="22"/>
        </w:rPr>
        <w:t>Fran (2015)</w:t>
      </w:r>
      <w:r w:rsidRPr="00E32C2A">
        <w:rPr>
          <w:rFonts w:cs="Times New Roman"/>
          <w:color w:val="000000" w:themeColor="text1"/>
          <w:szCs w:val="22"/>
        </w:rPr>
        <w:t xml:space="preserve"> </w:t>
      </w:r>
      <w:r w:rsidRPr="00E32C2A">
        <w:rPr>
          <w:rFonts w:cs="Times New Roman"/>
          <w:i/>
          <w:color w:val="000000" w:themeColor="text1"/>
          <w:szCs w:val="22"/>
        </w:rPr>
        <w:t>‘‘doing well by doing good’’</w:t>
      </w:r>
      <w:r w:rsidRPr="00E32C2A">
        <w:rPr>
          <w:rFonts w:cs="Times New Roman"/>
          <w:color w:val="000000" w:themeColor="text1"/>
          <w:szCs w:val="22"/>
        </w:rPr>
        <w:t xml:space="preserve"> is not me</w:t>
      </w:r>
      <w:r w:rsidR="00DF552D">
        <w:rPr>
          <w:rFonts w:cs="Times New Roman"/>
          <w:color w:val="000000" w:themeColor="text1"/>
          <w:szCs w:val="22"/>
        </w:rPr>
        <w:t>rely a true cliché for starting companies</w:t>
      </w:r>
      <w:r w:rsidRPr="00E32C2A">
        <w:rPr>
          <w:rFonts w:cs="Times New Roman"/>
          <w:color w:val="000000" w:themeColor="text1"/>
          <w:szCs w:val="22"/>
        </w:rPr>
        <w:t xml:space="preserve">, but actually has potential to result profitably. An example that supports this claim is for instance Pantagonia, of which the founder Yvon Chouinard states </w:t>
      </w:r>
      <w:r w:rsidR="00CD685D" w:rsidRPr="00E32C2A">
        <w:rPr>
          <w:rFonts w:cs="Times New Roman"/>
          <w:i/>
          <w:color w:val="000000" w:themeColor="text1"/>
          <w:szCs w:val="22"/>
        </w:rPr>
        <w:t xml:space="preserve">‘‘At Pantagonia, making </w:t>
      </w:r>
      <w:r w:rsidRPr="00E32C2A">
        <w:rPr>
          <w:rFonts w:cs="Times New Roman"/>
          <w:i/>
          <w:color w:val="000000" w:themeColor="text1"/>
          <w:szCs w:val="22"/>
        </w:rPr>
        <w:t xml:space="preserve">profit is not the goal because the Zen master would say ‘profits happen when you do everything else right’.’’ </w:t>
      </w:r>
      <w:r w:rsidRPr="00E32C2A">
        <w:rPr>
          <w:rFonts w:cs="Times New Roman"/>
          <w:color w:val="000000" w:themeColor="text1"/>
          <w:szCs w:val="22"/>
        </w:rPr>
        <w:t>It seems that certain traits of smaller scaled businesses allow SMEs to engender naturally in some practices of social responsibility, which could lead to profitable results.</w:t>
      </w:r>
      <w:r w:rsidR="00EC0D90" w:rsidRPr="00E32C2A">
        <w:rPr>
          <w:rFonts w:cs="Times New Roman"/>
          <w:color w:val="000000" w:themeColor="text1"/>
          <w:szCs w:val="22"/>
        </w:rPr>
        <w:t xml:space="preserve"> Overall, it appears that the less-corporate nature of a small business contributes to simplifying the challenge of formally engaging with CSR practices for SMEs. This seems to be supported by </w:t>
      </w:r>
      <w:r w:rsidR="00EC0D90" w:rsidRPr="00E32C2A">
        <w:rPr>
          <w:rFonts w:cs="Times New Roman"/>
          <w:noProof/>
          <w:color w:val="000000" w:themeColor="text1"/>
          <w:szCs w:val="22"/>
        </w:rPr>
        <w:t>a study</w:t>
      </w:r>
      <w:r w:rsidR="00E32C2A" w:rsidRPr="00E32C2A">
        <w:rPr>
          <w:rFonts w:cs="Times New Roman"/>
          <w:noProof/>
          <w:color w:val="000000" w:themeColor="text1"/>
          <w:szCs w:val="22"/>
        </w:rPr>
        <w:t xml:space="preserve"> of</w:t>
      </w:r>
      <w:r w:rsidR="00EC0D90" w:rsidRPr="00E32C2A">
        <w:rPr>
          <w:rFonts w:cs="Times New Roman"/>
          <w:noProof/>
          <w:color w:val="000000" w:themeColor="text1"/>
          <w:szCs w:val="22"/>
        </w:rPr>
        <w:t xml:space="preserve"> Battaglia, Testa, Bianchi, Iraldo, &amp; Frey, 2014 (p. 874) in which has been stated</w:t>
      </w:r>
      <w:r w:rsidR="00DA0083" w:rsidRPr="00E32C2A">
        <w:rPr>
          <w:rFonts w:cs="Times New Roman"/>
          <w:color w:val="000000" w:themeColor="text1"/>
          <w:szCs w:val="22"/>
        </w:rPr>
        <w:t xml:space="preserve"> that a responsibly</w:t>
      </w:r>
      <w:r w:rsidR="00EC0D90" w:rsidRPr="00E32C2A">
        <w:rPr>
          <w:rFonts w:cs="Times New Roman"/>
          <w:color w:val="000000" w:themeColor="text1"/>
          <w:szCs w:val="22"/>
        </w:rPr>
        <w:t xml:space="preserve"> acting company can result in reduction of costs and risks.</w:t>
      </w:r>
      <w:r w:rsidR="00DA0083" w:rsidRPr="00E32C2A">
        <w:rPr>
          <w:rFonts w:cs="Times New Roman"/>
          <w:color w:val="000000" w:themeColor="text1"/>
          <w:szCs w:val="22"/>
        </w:rPr>
        <w:t xml:space="preserve"> </w:t>
      </w:r>
    </w:p>
    <w:p w14:paraId="0DCBB9BF" w14:textId="6FFF5CC6" w:rsidR="00DA0083" w:rsidRPr="000819DD" w:rsidRDefault="00EC0D90" w:rsidP="00CB0187">
      <w:pPr>
        <w:ind w:firstLine="708"/>
        <w:contextualSpacing/>
        <w:rPr>
          <w:rFonts w:cs="Times New Roman"/>
          <w:color w:val="000000" w:themeColor="text1"/>
          <w:szCs w:val="22"/>
        </w:rPr>
      </w:pPr>
      <w:r w:rsidRPr="00E32C2A">
        <w:rPr>
          <w:rFonts w:cs="Times New Roman"/>
          <w:color w:val="000000" w:themeColor="text1"/>
          <w:szCs w:val="22"/>
        </w:rPr>
        <w:t xml:space="preserve"> </w:t>
      </w:r>
      <w:r w:rsidR="00D93407" w:rsidRPr="00E32C2A">
        <w:rPr>
          <w:rFonts w:cs="Times New Roman"/>
          <w:color w:val="000000" w:themeColor="text1"/>
          <w:szCs w:val="22"/>
        </w:rPr>
        <w:t>Different circumstances clarify thus the difference of C</w:t>
      </w:r>
      <w:r w:rsidR="00E32C2A" w:rsidRPr="00E32C2A">
        <w:rPr>
          <w:rFonts w:cs="Times New Roman"/>
          <w:color w:val="000000" w:themeColor="text1"/>
          <w:szCs w:val="22"/>
        </w:rPr>
        <w:t>SR practices within SMEs and</w:t>
      </w:r>
      <w:r w:rsidR="00D93407" w:rsidRPr="00E32C2A">
        <w:rPr>
          <w:rFonts w:cs="Times New Roman"/>
          <w:color w:val="000000" w:themeColor="text1"/>
          <w:szCs w:val="22"/>
        </w:rPr>
        <w:t xml:space="preserve"> MNEs. These circumstances seem on one hand to impose limitations, however could on the other hand bring along opportunities. Understanding these limitations and opportunities in relation with environ</w:t>
      </w:r>
      <w:r w:rsidR="00DF552D">
        <w:rPr>
          <w:rFonts w:cs="Times New Roman"/>
          <w:color w:val="000000" w:themeColor="text1"/>
          <w:szCs w:val="22"/>
        </w:rPr>
        <w:t>mental aspects allows a starting company</w:t>
      </w:r>
      <w:r w:rsidR="00D93407" w:rsidRPr="00E32C2A">
        <w:rPr>
          <w:rFonts w:cs="Times New Roman"/>
          <w:color w:val="000000" w:themeColor="text1"/>
          <w:szCs w:val="22"/>
        </w:rPr>
        <w:t xml:space="preserve"> to find the right balance to make savvy decisions while </w:t>
      </w:r>
      <w:r w:rsidR="00D93407" w:rsidRPr="000819DD">
        <w:rPr>
          <w:rFonts w:cs="Times New Roman"/>
          <w:color w:val="000000" w:themeColor="text1"/>
          <w:szCs w:val="22"/>
        </w:rPr>
        <w:t>minimizing the environmental impact.</w:t>
      </w:r>
      <w:r w:rsidR="00CD7E67" w:rsidRPr="000819DD">
        <w:rPr>
          <w:rFonts w:cs="Times New Roman"/>
          <w:color w:val="000000" w:themeColor="text1"/>
          <w:szCs w:val="22"/>
        </w:rPr>
        <w:t xml:space="preserve"> </w:t>
      </w:r>
    </w:p>
    <w:p w14:paraId="7F68BBF3" w14:textId="6A0EE579" w:rsidR="00CD7E67" w:rsidRPr="00E32C2A" w:rsidRDefault="0087043A" w:rsidP="00C222E3">
      <w:pPr>
        <w:ind w:firstLine="708"/>
        <w:contextualSpacing/>
        <w:rPr>
          <w:rFonts w:cs="Times New Roman"/>
          <w:color w:val="000000" w:themeColor="text1"/>
          <w:szCs w:val="22"/>
        </w:rPr>
      </w:pPr>
      <w:r w:rsidRPr="000819DD">
        <w:rPr>
          <w:rFonts w:cs="Times New Roman"/>
          <w:color w:val="000000" w:themeColor="text1"/>
          <w:szCs w:val="22"/>
        </w:rPr>
        <w:t>Modern trends have played a significant role in how supply c</w:t>
      </w:r>
      <w:r w:rsidR="001857E7" w:rsidRPr="000819DD">
        <w:rPr>
          <w:rFonts w:cs="Times New Roman"/>
          <w:color w:val="000000" w:themeColor="text1"/>
          <w:szCs w:val="22"/>
        </w:rPr>
        <w:t xml:space="preserve">hains evolved over </w:t>
      </w:r>
      <w:r w:rsidR="000819DD" w:rsidRPr="000819DD">
        <w:rPr>
          <w:rFonts w:cs="Times New Roman"/>
          <w:color w:val="000000" w:themeColor="text1"/>
          <w:szCs w:val="22"/>
        </w:rPr>
        <w:t>the years. The latter</w:t>
      </w:r>
      <w:r w:rsidR="001857E7" w:rsidRPr="000819DD">
        <w:rPr>
          <w:rFonts w:cs="Times New Roman"/>
          <w:color w:val="000000" w:themeColor="text1"/>
          <w:szCs w:val="22"/>
        </w:rPr>
        <w:t xml:space="preserve"> </w:t>
      </w:r>
      <w:r w:rsidRPr="000819DD">
        <w:rPr>
          <w:rFonts w:cs="Times New Roman"/>
          <w:color w:val="000000" w:themeColor="text1"/>
          <w:szCs w:val="22"/>
        </w:rPr>
        <w:t xml:space="preserve">seems </w:t>
      </w:r>
      <w:r w:rsidR="001857E7" w:rsidRPr="000819DD">
        <w:rPr>
          <w:rFonts w:cs="Times New Roman"/>
          <w:color w:val="000000" w:themeColor="text1"/>
          <w:szCs w:val="22"/>
        </w:rPr>
        <w:t>to have influenced</w:t>
      </w:r>
      <w:r w:rsidR="00C222E3" w:rsidRPr="000819DD">
        <w:rPr>
          <w:rFonts w:cs="Times New Roman"/>
          <w:color w:val="000000" w:themeColor="text1"/>
          <w:szCs w:val="22"/>
        </w:rPr>
        <w:t xml:space="preserve"> SMEs differently than MNEs. </w:t>
      </w:r>
      <w:r w:rsidR="00662BF4" w:rsidRPr="000819DD">
        <w:rPr>
          <w:rFonts w:cs="Times New Roman"/>
          <w:color w:val="000000" w:themeColor="text1"/>
          <w:szCs w:val="22"/>
        </w:rPr>
        <w:t xml:space="preserve">It seems </w:t>
      </w:r>
      <w:r w:rsidR="00CA5316" w:rsidRPr="000819DD">
        <w:rPr>
          <w:rFonts w:cs="Times New Roman"/>
          <w:color w:val="000000" w:themeColor="text1"/>
          <w:szCs w:val="22"/>
        </w:rPr>
        <w:t>for SMEs</w:t>
      </w:r>
      <w:r w:rsidR="00C222E3" w:rsidRPr="000819DD">
        <w:rPr>
          <w:rFonts w:cs="Times New Roman"/>
          <w:color w:val="000000" w:themeColor="text1"/>
          <w:szCs w:val="22"/>
        </w:rPr>
        <w:t xml:space="preserve"> </w:t>
      </w:r>
      <w:r w:rsidR="00662BF4" w:rsidRPr="000819DD">
        <w:rPr>
          <w:rFonts w:cs="Times New Roman"/>
          <w:color w:val="000000" w:themeColor="text1"/>
          <w:szCs w:val="22"/>
        </w:rPr>
        <w:t xml:space="preserve">particularly difficult to conduct business in an environmental sound way, </w:t>
      </w:r>
      <w:r w:rsidR="00FE0DA4" w:rsidRPr="000819DD">
        <w:rPr>
          <w:rFonts w:cs="Times New Roman"/>
          <w:szCs w:val="22"/>
        </w:rPr>
        <w:t>without</w:t>
      </w:r>
      <w:r w:rsidR="00FE0DA4" w:rsidRPr="00E307A3">
        <w:rPr>
          <w:rFonts w:cs="Times New Roman"/>
          <w:szCs w:val="22"/>
        </w:rPr>
        <w:t xml:space="preserve"> compromising their competitiveness in the growing jungle of fast-fashion giants.</w:t>
      </w:r>
      <w:r w:rsidR="00FE0DA4">
        <w:rPr>
          <w:rFonts w:cs="Times New Roman"/>
          <w:szCs w:val="22"/>
        </w:rPr>
        <w:t xml:space="preserve"> The supply chain’s complexity makes it rather challenging to understand </w:t>
      </w:r>
      <w:r w:rsidR="00662BF4">
        <w:rPr>
          <w:rFonts w:cs="Times New Roman"/>
          <w:szCs w:val="22"/>
        </w:rPr>
        <w:t>what decisions are involved in the supply chain and how t</w:t>
      </w:r>
      <w:r w:rsidR="002F63F1">
        <w:rPr>
          <w:rFonts w:cs="Times New Roman"/>
          <w:szCs w:val="22"/>
        </w:rPr>
        <w:t xml:space="preserve">hese can be taken environmental sound, while within the limits of a small business’ capabilities. </w:t>
      </w:r>
      <w:r w:rsidR="00C222E3">
        <w:rPr>
          <w:rFonts w:cs="Times New Roman"/>
          <w:szCs w:val="22"/>
        </w:rPr>
        <w:t>This results in the main-question as defined in the following section.</w:t>
      </w:r>
    </w:p>
    <w:p w14:paraId="02ED1E99" w14:textId="09DE2492" w:rsidR="00171F6D" w:rsidRPr="002F0D69" w:rsidRDefault="00171F6D" w:rsidP="002F0D69">
      <w:pPr>
        <w:pStyle w:val="Heading2"/>
        <w:ind w:left="708"/>
      </w:pPr>
      <w:bookmarkStart w:id="14" w:name="_Toc329358676"/>
      <w:bookmarkStart w:id="15" w:name="_Toc335353272"/>
      <w:r w:rsidRPr="002F0D69">
        <w:t xml:space="preserve">1.3 </w:t>
      </w:r>
      <w:bookmarkEnd w:id="14"/>
      <w:r w:rsidR="00DA73A1" w:rsidRPr="002F0D69">
        <w:t>Main question and sub-questions</w:t>
      </w:r>
      <w:bookmarkEnd w:id="15"/>
      <w:r w:rsidR="00DA73A1" w:rsidRPr="002F0D69">
        <w:t xml:space="preserve"> </w:t>
      </w:r>
    </w:p>
    <w:p w14:paraId="5DBB790B" w14:textId="77777777" w:rsidR="0024770E" w:rsidRDefault="0024770E" w:rsidP="000B5829">
      <w:pPr>
        <w:contextualSpacing/>
        <w:rPr>
          <w:rFonts w:cs="Times New Roman"/>
          <w:szCs w:val="22"/>
        </w:rPr>
      </w:pPr>
      <w:r>
        <w:rPr>
          <w:rFonts w:cs="Times New Roman"/>
          <w:szCs w:val="22"/>
        </w:rPr>
        <w:t xml:space="preserve">The background and problem identification lead to the following main question: </w:t>
      </w:r>
    </w:p>
    <w:p w14:paraId="7C1F944E" w14:textId="77777777" w:rsidR="001B095A" w:rsidRDefault="001B095A" w:rsidP="000B5829">
      <w:pPr>
        <w:contextualSpacing/>
        <w:rPr>
          <w:rFonts w:cs="Times New Roman"/>
          <w:szCs w:val="22"/>
        </w:rPr>
      </w:pPr>
    </w:p>
    <w:p w14:paraId="4817863C" w14:textId="77777777" w:rsidR="00342D7D" w:rsidRDefault="00DF552D" w:rsidP="00A7106A">
      <w:pPr>
        <w:contextualSpacing/>
        <w:jc w:val="center"/>
        <w:rPr>
          <w:rFonts w:cs="Times New Roman"/>
          <w:i/>
          <w:szCs w:val="22"/>
        </w:rPr>
      </w:pPr>
      <w:r>
        <w:rPr>
          <w:rFonts w:cs="Times New Roman"/>
          <w:i/>
          <w:szCs w:val="22"/>
        </w:rPr>
        <w:t>How can starting brands</w:t>
      </w:r>
      <w:r w:rsidR="00171F6D" w:rsidRPr="0024770E">
        <w:rPr>
          <w:rFonts w:cs="Times New Roman"/>
          <w:i/>
          <w:szCs w:val="22"/>
        </w:rPr>
        <w:t xml:space="preserve"> in the apparel industry </w:t>
      </w:r>
      <w:r w:rsidR="00171F6D" w:rsidRPr="002F0D69">
        <w:rPr>
          <w:rFonts w:cs="Times New Roman"/>
          <w:i/>
          <w:szCs w:val="22"/>
        </w:rPr>
        <w:t>build a</w:t>
      </w:r>
      <w:r w:rsidR="00380D0B">
        <w:rPr>
          <w:rFonts w:cs="Times New Roman"/>
          <w:i/>
          <w:szCs w:val="22"/>
        </w:rPr>
        <w:t>n environmentally</w:t>
      </w:r>
      <w:r w:rsidR="00171F6D" w:rsidRPr="002F0D69">
        <w:rPr>
          <w:rFonts w:cs="Times New Roman"/>
          <w:i/>
          <w:szCs w:val="22"/>
        </w:rPr>
        <w:t xml:space="preserve"> responsible</w:t>
      </w:r>
      <w:r w:rsidR="00171F6D" w:rsidRPr="0024770E">
        <w:rPr>
          <w:rFonts w:cs="Times New Roman"/>
          <w:i/>
          <w:szCs w:val="22"/>
        </w:rPr>
        <w:t xml:space="preserve"> </w:t>
      </w:r>
    </w:p>
    <w:p w14:paraId="166B46FB" w14:textId="49858EB4" w:rsidR="0080650D" w:rsidRDefault="00111352" w:rsidP="00A7106A">
      <w:pPr>
        <w:contextualSpacing/>
        <w:jc w:val="center"/>
        <w:rPr>
          <w:rFonts w:cs="Times New Roman"/>
          <w:i/>
          <w:szCs w:val="22"/>
        </w:rPr>
      </w:pPr>
      <w:r>
        <w:rPr>
          <w:rFonts w:cs="Times New Roman"/>
          <w:i/>
          <w:szCs w:val="22"/>
        </w:rPr>
        <w:t>supply chain</w:t>
      </w:r>
      <w:r w:rsidR="00171F6D" w:rsidRPr="0024770E">
        <w:rPr>
          <w:rFonts w:cs="Times New Roman"/>
          <w:i/>
          <w:szCs w:val="22"/>
        </w:rPr>
        <w:t>?</w:t>
      </w:r>
    </w:p>
    <w:p w14:paraId="694BD13B" w14:textId="77777777" w:rsidR="00A7106A" w:rsidRPr="00A7106A" w:rsidRDefault="00A7106A" w:rsidP="00A7106A">
      <w:pPr>
        <w:contextualSpacing/>
        <w:rPr>
          <w:rFonts w:cs="Times New Roman"/>
          <w:i/>
          <w:szCs w:val="22"/>
        </w:rPr>
      </w:pPr>
    </w:p>
    <w:p w14:paraId="521B253F" w14:textId="2C8EDBBC" w:rsidR="00065EB8" w:rsidRDefault="00171F6D" w:rsidP="000B5829">
      <w:pPr>
        <w:rPr>
          <w:rFonts w:cs="Times New Roman"/>
          <w:szCs w:val="22"/>
        </w:rPr>
      </w:pPr>
      <w:r w:rsidRPr="00171F6D">
        <w:rPr>
          <w:rFonts w:cs="Times New Roman"/>
          <w:szCs w:val="22"/>
        </w:rPr>
        <w:t>Answering the main question requires the following sub questions to be studied:</w:t>
      </w:r>
    </w:p>
    <w:p w14:paraId="7670BA86" w14:textId="77777777" w:rsidR="00065EB8" w:rsidRPr="002F0D69" w:rsidRDefault="00171F6D" w:rsidP="009E61DF">
      <w:pPr>
        <w:pStyle w:val="ListParagraph"/>
        <w:numPr>
          <w:ilvl w:val="0"/>
          <w:numId w:val="1"/>
        </w:numPr>
        <w:rPr>
          <w:rFonts w:cs="Times New Roman"/>
          <w:szCs w:val="22"/>
        </w:rPr>
      </w:pPr>
      <w:r w:rsidRPr="002F0D69">
        <w:rPr>
          <w:rFonts w:cs="Times New Roman"/>
          <w:szCs w:val="22"/>
        </w:rPr>
        <w:t>What does the supply chain of the apparel industry imply?</w:t>
      </w:r>
    </w:p>
    <w:p w14:paraId="5DB0A24F" w14:textId="01041C3D" w:rsidR="00065EB8" w:rsidRPr="002F0D69" w:rsidRDefault="00171F6D" w:rsidP="009E61DF">
      <w:pPr>
        <w:pStyle w:val="ListParagraph"/>
        <w:numPr>
          <w:ilvl w:val="0"/>
          <w:numId w:val="1"/>
        </w:numPr>
        <w:rPr>
          <w:rFonts w:cs="Times New Roman"/>
          <w:szCs w:val="22"/>
        </w:rPr>
      </w:pPr>
      <w:r w:rsidRPr="002F0D69">
        <w:rPr>
          <w:rFonts w:cs="Times New Roman"/>
          <w:szCs w:val="22"/>
        </w:rPr>
        <w:t xml:space="preserve">What does </w:t>
      </w:r>
      <w:r w:rsidR="00A7106A" w:rsidRPr="002F0D69">
        <w:rPr>
          <w:rFonts w:cs="Times New Roman"/>
          <w:szCs w:val="22"/>
        </w:rPr>
        <w:t xml:space="preserve">environmentally </w:t>
      </w:r>
      <w:r w:rsidRPr="002F0D69">
        <w:rPr>
          <w:rFonts w:cs="Times New Roman"/>
          <w:szCs w:val="22"/>
        </w:rPr>
        <w:t>responsible supply chain management encompass?</w:t>
      </w:r>
    </w:p>
    <w:p w14:paraId="7E9735F2" w14:textId="6350F4C3" w:rsidR="007E73CB" w:rsidRPr="002F0D69" w:rsidRDefault="007E73CB" w:rsidP="009E61DF">
      <w:pPr>
        <w:pStyle w:val="ListParagraph"/>
        <w:numPr>
          <w:ilvl w:val="0"/>
          <w:numId w:val="1"/>
        </w:numPr>
        <w:rPr>
          <w:rFonts w:cs="Times New Roman"/>
          <w:szCs w:val="22"/>
        </w:rPr>
      </w:pPr>
      <w:r w:rsidRPr="002F0D69">
        <w:rPr>
          <w:rFonts w:cs="Times New Roman"/>
          <w:szCs w:val="22"/>
        </w:rPr>
        <w:t xml:space="preserve">What techniques already exist to develop an environmentally responsible business? </w:t>
      </w:r>
    </w:p>
    <w:p w14:paraId="5C4FA5D0" w14:textId="49465377" w:rsidR="00171F6D" w:rsidRPr="002F0D69" w:rsidRDefault="0093728A" w:rsidP="009E61DF">
      <w:pPr>
        <w:pStyle w:val="ListParagraph"/>
        <w:numPr>
          <w:ilvl w:val="0"/>
          <w:numId w:val="1"/>
        </w:numPr>
        <w:rPr>
          <w:rFonts w:cs="Times New Roman"/>
          <w:szCs w:val="22"/>
        </w:rPr>
      </w:pPr>
      <w:r w:rsidRPr="002F0D69">
        <w:rPr>
          <w:rFonts w:cs="Times New Roman"/>
          <w:szCs w:val="22"/>
        </w:rPr>
        <w:t>What are the challenges starting apparel brands</w:t>
      </w:r>
      <w:r w:rsidR="00171F6D" w:rsidRPr="002F0D69">
        <w:rPr>
          <w:rFonts w:cs="Times New Roman"/>
          <w:szCs w:val="22"/>
        </w:rPr>
        <w:t xml:space="preserve"> currently face in the supply chain?</w:t>
      </w:r>
    </w:p>
    <w:p w14:paraId="7698F2BA" w14:textId="1D8F6B43" w:rsidR="00171F6D" w:rsidRPr="00DA73A1" w:rsidRDefault="00171F6D" w:rsidP="002F0D69">
      <w:pPr>
        <w:pStyle w:val="Heading2"/>
        <w:ind w:left="720"/>
      </w:pPr>
      <w:bookmarkStart w:id="16" w:name="_Toc329358677"/>
      <w:bookmarkStart w:id="17" w:name="_Toc335353273"/>
      <w:r w:rsidRPr="00DA73A1">
        <w:t>1.4 C</w:t>
      </w:r>
      <w:bookmarkEnd w:id="16"/>
      <w:r w:rsidR="00DA73A1">
        <w:t>oncept definitions</w:t>
      </w:r>
      <w:bookmarkEnd w:id="17"/>
      <w:r w:rsidR="00DA73A1">
        <w:t xml:space="preserve"> </w:t>
      </w:r>
    </w:p>
    <w:p w14:paraId="52058404" w14:textId="4C5C1906" w:rsidR="00F663E2" w:rsidRPr="00AD4F45" w:rsidRDefault="00F663E2" w:rsidP="00F663E2">
      <w:pPr>
        <w:rPr>
          <w:rFonts w:cs="Times New Roman"/>
          <w:szCs w:val="22"/>
        </w:rPr>
      </w:pPr>
      <w:bookmarkStart w:id="18" w:name="_Toc329358678"/>
      <w:bookmarkStart w:id="19" w:name="_Toc335353274"/>
      <w:r w:rsidRPr="00AD4F45">
        <w:rPr>
          <w:rFonts w:cs="Times New Roman"/>
          <w:b/>
          <w:szCs w:val="22"/>
        </w:rPr>
        <w:t>Environmentally responsible</w:t>
      </w:r>
      <w:r w:rsidR="00124EAA" w:rsidRPr="00AD4F45">
        <w:rPr>
          <w:rFonts w:cs="Times New Roman"/>
          <w:szCs w:val="22"/>
        </w:rPr>
        <w:t xml:space="preserve"> has in this research been defined by exploring the concept</w:t>
      </w:r>
      <w:r w:rsidR="008438CB">
        <w:rPr>
          <w:rFonts w:cs="Times New Roman"/>
          <w:szCs w:val="22"/>
        </w:rPr>
        <w:t>s</w:t>
      </w:r>
      <w:r w:rsidR="00124EAA" w:rsidRPr="00AD4F45">
        <w:rPr>
          <w:rFonts w:cs="Times New Roman"/>
          <w:szCs w:val="22"/>
        </w:rPr>
        <w:t xml:space="preserve"> SCM and CSR. The definition set for this research is </w:t>
      </w:r>
      <w:r w:rsidR="00124EAA" w:rsidRPr="00AD4F45">
        <w:rPr>
          <w:rFonts w:cs="Times New Roman"/>
          <w:bCs/>
          <w:i/>
          <w:szCs w:val="22"/>
          <w:lang w:val="en-US"/>
        </w:rPr>
        <w:t>‘‘</w:t>
      </w:r>
      <w:r w:rsidR="00124EAA" w:rsidRPr="00AD4F45">
        <w:rPr>
          <w:rFonts w:cs="Times New Roman"/>
          <w:i/>
          <w:iCs/>
          <w:color w:val="353535"/>
          <w:szCs w:val="22"/>
          <w:lang w:val="en-US"/>
        </w:rPr>
        <w:t>Taking responsibility towards the environment, ecological aspects, waste and pollution reduction processes on the employed resources by considering carefully decisions to be taken in the supply chain. The latter refers to decisions regarding production, inventory, location, transportation and information, affecting medium term longer.</w:t>
      </w:r>
      <w:r w:rsidR="00124EAA" w:rsidRPr="00AD4F45">
        <w:rPr>
          <w:rFonts w:cs="Times New Roman"/>
          <w:i/>
          <w:szCs w:val="22"/>
        </w:rPr>
        <w:t xml:space="preserve"> ’’</w:t>
      </w:r>
      <w:r w:rsidR="008438CB">
        <w:rPr>
          <w:rFonts w:cs="Times New Roman"/>
          <w:szCs w:val="22"/>
        </w:rPr>
        <w:t xml:space="preserve"> </w:t>
      </w:r>
      <w:r w:rsidRPr="00AD4F45">
        <w:rPr>
          <w:rFonts w:cs="Times New Roman"/>
          <w:szCs w:val="22"/>
        </w:rPr>
        <w:t xml:space="preserve"> </w:t>
      </w:r>
    </w:p>
    <w:p w14:paraId="38A66E09" w14:textId="0568897E" w:rsidR="00F663E2" w:rsidRPr="00AD4F45" w:rsidRDefault="00F663E2" w:rsidP="00F663E2">
      <w:pPr>
        <w:rPr>
          <w:rFonts w:cs="Times New Roman"/>
          <w:szCs w:val="22"/>
        </w:rPr>
      </w:pPr>
      <w:r w:rsidRPr="00AD4F45">
        <w:rPr>
          <w:rFonts w:cs="Times New Roman"/>
          <w:b/>
          <w:szCs w:val="22"/>
        </w:rPr>
        <w:t>Environmental sound</w:t>
      </w:r>
      <w:r w:rsidR="008438CB" w:rsidRPr="008438CB">
        <w:rPr>
          <w:rFonts w:cs="Times New Roman"/>
          <w:szCs w:val="22"/>
        </w:rPr>
        <w:t xml:space="preserve">, </w:t>
      </w:r>
      <w:r w:rsidR="008438CB">
        <w:rPr>
          <w:rFonts w:cs="Times New Roman"/>
          <w:szCs w:val="22"/>
        </w:rPr>
        <w:t>see environmentally responsible.</w:t>
      </w:r>
    </w:p>
    <w:p w14:paraId="39572B94" w14:textId="73728582" w:rsidR="00CB6906" w:rsidRPr="00AD4F45" w:rsidRDefault="00F663E2" w:rsidP="00CB6906">
      <w:pPr>
        <w:contextualSpacing/>
        <w:jc w:val="left"/>
        <w:rPr>
          <w:rFonts w:cs="Times New Roman"/>
          <w:szCs w:val="22"/>
        </w:rPr>
      </w:pPr>
      <w:r w:rsidRPr="00AD4F45">
        <w:rPr>
          <w:rFonts w:cs="Times New Roman"/>
          <w:b/>
          <w:szCs w:val="22"/>
        </w:rPr>
        <w:t>Framework</w:t>
      </w:r>
      <w:r w:rsidR="00124EAA" w:rsidRPr="00AD4F45">
        <w:rPr>
          <w:rFonts w:cs="Times New Roman"/>
          <w:szCs w:val="22"/>
        </w:rPr>
        <w:t xml:space="preserve"> </w:t>
      </w:r>
      <w:r w:rsidR="00FD4ADA">
        <w:rPr>
          <w:rFonts w:cs="Times New Roman"/>
          <w:szCs w:val="22"/>
        </w:rPr>
        <w:t>defined by</w:t>
      </w:r>
      <w:r w:rsidR="00124EAA" w:rsidRPr="00AD4F45">
        <w:rPr>
          <w:rFonts w:cs="Times New Roman"/>
          <w:szCs w:val="22"/>
        </w:rPr>
        <w:t xml:space="preserve"> </w:t>
      </w:r>
      <w:r w:rsidR="00FD4ADA">
        <w:rPr>
          <w:rFonts w:cs="Times New Roman"/>
          <w:noProof/>
          <w:szCs w:val="22"/>
          <w:lang w:val="en-US"/>
        </w:rPr>
        <w:t xml:space="preserve">Business dictionary (n.d.), signifies </w:t>
      </w:r>
      <w:r w:rsidR="00124EAA" w:rsidRPr="00AD4F45">
        <w:rPr>
          <w:rFonts w:cs="Times New Roman"/>
          <w:bCs/>
          <w:i/>
          <w:szCs w:val="22"/>
          <w:lang w:val="en-US"/>
        </w:rPr>
        <w:t>‘‘</w:t>
      </w:r>
      <w:r w:rsidR="00CB6906" w:rsidRPr="008438CB">
        <w:rPr>
          <w:rFonts w:cs="Times New Roman"/>
          <w:bCs/>
          <w:i/>
          <w:szCs w:val="22"/>
          <w:lang w:val="en-US"/>
        </w:rPr>
        <w:t>Broad overview, outline, or skeleton of interlinked items which supports a particular approach to a specific objective, and serves as a guide that can be modified as required by adding or deleting items</w:t>
      </w:r>
      <w:r w:rsidR="00CB6906" w:rsidRPr="00AD4F45">
        <w:rPr>
          <w:rFonts w:cs="Times New Roman"/>
          <w:bCs/>
          <w:i/>
          <w:szCs w:val="22"/>
          <w:lang w:val="en-US"/>
        </w:rPr>
        <w:t>.</w:t>
      </w:r>
      <w:r w:rsidR="00CB6906" w:rsidRPr="00AD4F45">
        <w:rPr>
          <w:rFonts w:cs="Times New Roman"/>
          <w:i/>
          <w:szCs w:val="22"/>
        </w:rPr>
        <w:t>’’</w:t>
      </w:r>
      <w:r w:rsidR="00AD4F45">
        <w:rPr>
          <w:rFonts w:cs="Times New Roman"/>
          <w:i/>
          <w:szCs w:val="22"/>
        </w:rPr>
        <w:t xml:space="preserve"> </w:t>
      </w:r>
      <w:r w:rsidR="00FD4ADA">
        <w:rPr>
          <w:rFonts w:cs="Times New Roman"/>
          <w:noProof/>
          <w:szCs w:val="22"/>
          <w:lang w:val="en-US"/>
        </w:rPr>
        <w:t>In this research it has been approached as a recommended</w:t>
      </w:r>
      <w:r w:rsidR="00AD4F45">
        <w:rPr>
          <w:rFonts w:cs="Times New Roman"/>
          <w:noProof/>
          <w:szCs w:val="22"/>
          <w:lang w:val="en-US"/>
        </w:rPr>
        <w:t xml:space="preserve"> format </w:t>
      </w:r>
      <w:r w:rsidR="00FD4ADA">
        <w:rPr>
          <w:rFonts w:cs="Times New Roman"/>
          <w:noProof/>
          <w:szCs w:val="22"/>
          <w:lang w:val="en-US"/>
        </w:rPr>
        <w:t>to present the advice</w:t>
      </w:r>
      <w:r w:rsidR="00E043C2">
        <w:rPr>
          <w:rFonts w:cs="Times New Roman"/>
          <w:noProof/>
          <w:szCs w:val="22"/>
          <w:lang w:val="en-US"/>
        </w:rPr>
        <w:t xml:space="preserve"> in</w:t>
      </w:r>
      <w:r w:rsidR="00FD4ADA">
        <w:rPr>
          <w:rFonts w:cs="Times New Roman"/>
          <w:noProof/>
          <w:szCs w:val="22"/>
          <w:lang w:val="en-US"/>
        </w:rPr>
        <w:t>.</w:t>
      </w:r>
      <w:r w:rsidR="008438CB">
        <w:rPr>
          <w:rFonts w:cs="Times New Roman"/>
          <w:noProof/>
          <w:szCs w:val="22"/>
          <w:lang w:val="en-US"/>
        </w:rPr>
        <w:br/>
      </w:r>
      <w:r w:rsidR="008438CB" w:rsidRPr="008438CB">
        <w:rPr>
          <w:rFonts w:cs="Times New Roman"/>
          <w:b/>
          <w:noProof/>
          <w:szCs w:val="22"/>
          <w:lang w:val="en-US"/>
        </w:rPr>
        <w:t>Responsible Supply Chain Management</w:t>
      </w:r>
      <w:r w:rsidR="00371B98">
        <w:rPr>
          <w:rFonts w:cs="Times New Roman"/>
          <w:noProof/>
          <w:szCs w:val="22"/>
          <w:lang w:val="en-US"/>
        </w:rPr>
        <w:t xml:space="preserve"> , also known as RSCM, </w:t>
      </w:r>
      <w:r w:rsidR="008438CB">
        <w:rPr>
          <w:rFonts w:cs="Times New Roman"/>
          <w:noProof/>
          <w:szCs w:val="22"/>
          <w:lang w:val="en-US"/>
        </w:rPr>
        <w:t xml:space="preserve">has no univocal definition. For this research the attempt of the International Chamber of Commerce has been used </w:t>
      </w:r>
      <w:r w:rsidR="008438CB" w:rsidRPr="00AD4F45">
        <w:rPr>
          <w:rFonts w:cs="Times New Roman"/>
          <w:bCs/>
          <w:i/>
          <w:szCs w:val="22"/>
          <w:lang w:val="en-US"/>
        </w:rPr>
        <w:t>‘‘</w:t>
      </w:r>
      <w:r w:rsidR="008438CB" w:rsidRPr="001C3B4E">
        <w:rPr>
          <w:rFonts w:cs="Times New Roman"/>
          <w:i/>
          <w:szCs w:val="22"/>
        </w:rPr>
        <w:t xml:space="preserve">Supply chain responsibility, also </w:t>
      </w:r>
      <w:r w:rsidR="008438CB" w:rsidRPr="004D386D">
        <w:rPr>
          <w:rFonts w:cs="Times New Roman"/>
          <w:i/>
          <w:szCs w:val="22"/>
        </w:rPr>
        <w:t>referred to as responsible sourcing, can be broadly defined as a voluntary commitment by companies to manage their relationships with suppliers in a responsible way.</w:t>
      </w:r>
      <w:r w:rsidR="008438CB">
        <w:rPr>
          <w:rFonts w:cs="Times New Roman"/>
          <w:i/>
          <w:szCs w:val="22"/>
        </w:rPr>
        <w:t xml:space="preserve"> </w:t>
      </w:r>
      <w:r w:rsidR="008438CB" w:rsidRPr="00AD4F45">
        <w:rPr>
          <w:rFonts w:cs="Times New Roman"/>
          <w:i/>
          <w:szCs w:val="22"/>
        </w:rPr>
        <w:t>’’</w:t>
      </w:r>
      <w:r w:rsidR="008438CB">
        <w:rPr>
          <w:rFonts w:cs="Times New Roman"/>
          <w:szCs w:val="22"/>
        </w:rPr>
        <w:t xml:space="preserve"> </w:t>
      </w:r>
      <w:r w:rsidR="003C5E2B">
        <w:rPr>
          <w:rFonts w:cs="Times New Roman"/>
          <w:szCs w:val="22"/>
        </w:rPr>
        <w:t xml:space="preserve">In this thesis </w:t>
      </w:r>
      <w:r w:rsidR="008438CB">
        <w:rPr>
          <w:rFonts w:cs="Times New Roman"/>
          <w:szCs w:val="22"/>
        </w:rPr>
        <w:t>RSCM covers a broad spectrum</w:t>
      </w:r>
      <w:r w:rsidR="003C5E2B">
        <w:rPr>
          <w:rFonts w:cs="Times New Roman"/>
          <w:szCs w:val="22"/>
        </w:rPr>
        <w:t>,</w:t>
      </w:r>
      <w:r w:rsidR="008438CB">
        <w:rPr>
          <w:rFonts w:cs="Times New Roman"/>
          <w:szCs w:val="22"/>
        </w:rPr>
        <w:t xml:space="preserve"> clarifying </w:t>
      </w:r>
      <w:r w:rsidR="003C5E2B">
        <w:rPr>
          <w:rFonts w:cs="Times New Roman"/>
          <w:szCs w:val="22"/>
        </w:rPr>
        <w:t xml:space="preserve">why terms as ecological, sustainable and environmental friendly have been approached as equally relevant for this research. </w:t>
      </w:r>
    </w:p>
    <w:p w14:paraId="63D82E47" w14:textId="0C2B843F" w:rsidR="00F663E2" w:rsidRPr="008438CB" w:rsidRDefault="00F663E2" w:rsidP="00F663E2">
      <w:pPr>
        <w:rPr>
          <w:rFonts w:cs="Times New Roman"/>
          <w:szCs w:val="22"/>
        </w:rPr>
      </w:pPr>
      <w:r w:rsidRPr="00AD4F45">
        <w:rPr>
          <w:rFonts w:cs="Times New Roman"/>
          <w:b/>
          <w:szCs w:val="22"/>
        </w:rPr>
        <w:t>SME</w:t>
      </w:r>
      <w:r w:rsidR="00A62638" w:rsidRPr="00AD4F45">
        <w:rPr>
          <w:rFonts w:cs="Times New Roman"/>
          <w:szCs w:val="22"/>
        </w:rPr>
        <w:t xml:space="preserve"> </w:t>
      </w:r>
      <w:r w:rsidR="00AD4F45">
        <w:rPr>
          <w:rFonts w:cs="Times New Roman"/>
          <w:szCs w:val="22"/>
        </w:rPr>
        <w:t xml:space="preserve">defined by </w:t>
      </w:r>
      <w:r w:rsidR="008438CB">
        <w:rPr>
          <w:rFonts w:cs="Times New Roman"/>
          <w:noProof/>
          <w:szCs w:val="22"/>
          <w:lang w:val="en-US"/>
        </w:rPr>
        <w:t>European Commission (</w:t>
      </w:r>
      <w:r w:rsidR="008438CB" w:rsidRPr="00AD4F45">
        <w:rPr>
          <w:rFonts w:cs="Times New Roman"/>
          <w:noProof/>
          <w:szCs w:val="22"/>
          <w:lang w:val="en-US"/>
        </w:rPr>
        <w:t>n.d.)</w:t>
      </w:r>
      <w:r w:rsidR="00141A67">
        <w:rPr>
          <w:rFonts w:cs="Times New Roman"/>
          <w:noProof/>
          <w:szCs w:val="22"/>
          <w:lang w:val="en-US"/>
        </w:rPr>
        <w:t>,</w:t>
      </w:r>
      <w:r w:rsidR="008438CB">
        <w:rPr>
          <w:rFonts w:cs="Times New Roman"/>
          <w:szCs w:val="22"/>
        </w:rPr>
        <w:t xml:space="preserve"> </w:t>
      </w:r>
      <w:r w:rsidR="00A62638" w:rsidRPr="00AD4F45">
        <w:rPr>
          <w:rFonts w:cs="Times New Roman"/>
          <w:szCs w:val="22"/>
        </w:rPr>
        <w:t>si</w:t>
      </w:r>
      <w:r w:rsidR="00AD4F45" w:rsidRPr="00AD4F45">
        <w:rPr>
          <w:rFonts w:cs="Times New Roman"/>
          <w:szCs w:val="22"/>
        </w:rPr>
        <w:t xml:space="preserve">gnifies Small and Medium-sized Enterprises </w:t>
      </w:r>
      <w:r w:rsidR="00A62638" w:rsidRPr="00AD4F45">
        <w:rPr>
          <w:rFonts w:cs="Times New Roman"/>
          <w:szCs w:val="22"/>
        </w:rPr>
        <w:t>employ</w:t>
      </w:r>
      <w:r w:rsidR="00AD4F45" w:rsidRPr="00AD4F45">
        <w:rPr>
          <w:rFonts w:cs="Times New Roman"/>
          <w:szCs w:val="22"/>
        </w:rPr>
        <w:t>ing</w:t>
      </w:r>
      <w:r w:rsidR="00A62638" w:rsidRPr="00AD4F45">
        <w:rPr>
          <w:rFonts w:cs="Times New Roman"/>
          <w:szCs w:val="22"/>
        </w:rPr>
        <w:t xml:space="preserve"> </w:t>
      </w:r>
      <w:r w:rsidR="00AD4F45" w:rsidRPr="00AD4F45">
        <w:rPr>
          <w:rFonts w:cs="Times New Roman"/>
          <w:szCs w:val="22"/>
        </w:rPr>
        <w:t xml:space="preserve">a </w:t>
      </w:r>
      <w:r w:rsidR="00A62638" w:rsidRPr="00AD4F45">
        <w:rPr>
          <w:rFonts w:cs="Times New Roman"/>
          <w:szCs w:val="22"/>
        </w:rPr>
        <w:t xml:space="preserve">maximum </w:t>
      </w:r>
      <w:r w:rsidR="00AD4F45" w:rsidRPr="00AD4F45">
        <w:rPr>
          <w:rFonts w:cs="Times New Roman"/>
          <w:szCs w:val="22"/>
        </w:rPr>
        <w:t xml:space="preserve">number </w:t>
      </w:r>
      <w:r w:rsidR="00A62638" w:rsidRPr="00AD4F45">
        <w:rPr>
          <w:rFonts w:cs="Times New Roman"/>
          <w:szCs w:val="22"/>
        </w:rPr>
        <w:t>250 employees</w:t>
      </w:r>
      <w:r w:rsidR="00AD4F45" w:rsidRPr="00AD4F45">
        <w:rPr>
          <w:rFonts w:cs="Times New Roman"/>
          <w:szCs w:val="22"/>
        </w:rPr>
        <w:t xml:space="preserve">. Furthermore (a) turnover does not exceed </w:t>
      </w:r>
      <w:r w:rsidR="00AD4F45" w:rsidRPr="00AD4F45">
        <w:rPr>
          <w:rFonts w:cs="Times New Roman"/>
          <w:color w:val="393939"/>
          <w:szCs w:val="22"/>
          <w:lang w:val="en-US"/>
        </w:rPr>
        <w:t>€</w:t>
      </w:r>
      <w:r w:rsidR="00AD4F45" w:rsidRPr="00AD4F45">
        <w:rPr>
          <w:rFonts w:cs="Times New Roman"/>
          <w:szCs w:val="22"/>
        </w:rPr>
        <w:t xml:space="preserve">50 million </w:t>
      </w:r>
      <w:r w:rsidR="008438CB">
        <w:rPr>
          <w:rFonts w:cs="Times New Roman"/>
          <w:szCs w:val="22"/>
        </w:rPr>
        <w:t xml:space="preserve">annually </w:t>
      </w:r>
      <w:r w:rsidR="00AD4F45" w:rsidRPr="00AD4F45">
        <w:rPr>
          <w:rFonts w:cs="Times New Roman"/>
          <w:szCs w:val="22"/>
        </w:rPr>
        <w:t>or (b) the balance sheet does not exceed</w:t>
      </w:r>
      <w:r w:rsidR="00AD4F45">
        <w:rPr>
          <w:rFonts w:cs="Times New Roman"/>
          <w:szCs w:val="22"/>
        </w:rPr>
        <w:t xml:space="preserve"> </w:t>
      </w:r>
      <w:r w:rsidR="00AD4F45" w:rsidRPr="00AD4F45">
        <w:rPr>
          <w:rFonts w:cs="Times New Roman"/>
          <w:color w:val="393939"/>
          <w:szCs w:val="22"/>
          <w:lang w:val="en-US"/>
        </w:rPr>
        <w:t>€</w:t>
      </w:r>
      <w:r w:rsidR="00AD4F45" w:rsidRPr="00AD4F45">
        <w:rPr>
          <w:rFonts w:cs="Times New Roman"/>
          <w:szCs w:val="22"/>
        </w:rPr>
        <w:t>50 million</w:t>
      </w:r>
      <w:r w:rsidR="008438CB">
        <w:rPr>
          <w:rFonts w:cs="Times New Roman"/>
          <w:szCs w:val="22"/>
        </w:rPr>
        <w:t xml:space="preserve"> annually</w:t>
      </w:r>
      <w:r w:rsidR="00AD4F45" w:rsidRPr="00AD4F45">
        <w:rPr>
          <w:rFonts w:cs="Times New Roman"/>
          <w:szCs w:val="22"/>
        </w:rPr>
        <w:t xml:space="preserve">. </w:t>
      </w:r>
      <w:r w:rsidR="00124EAA" w:rsidRPr="00AD4F45">
        <w:rPr>
          <w:rFonts w:cs="Times New Roman"/>
          <w:szCs w:val="22"/>
        </w:rPr>
        <w:t>Howev</w:t>
      </w:r>
      <w:r w:rsidR="00A62638" w:rsidRPr="00AD4F45">
        <w:rPr>
          <w:rFonts w:cs="Times New Roman"/>
          <w:szCs w:val="22"/>
        </w:rPr>
        <w:t xml:space="preserve">er slightly differing in criteria, Small and Midsize Business (SMB) is the equivalent term of SME used in other regions of the world. </w:t>
      </w:r>
      <w:r w:rsidR="00124EAA" w:rsidRPr="00AD4F45">
        <w:rPr>
          <w:rFonts w:cs="Times New Roman"/>
          <w:szCs w:val="22"/>
        </w:rPr>
        <w:t xml:space="preserve"> </w:t>
      </w:r>
      <w:r w:rsidRPr="00AD4F45">
        <w:rPr>
          <w:rFonts w:cs="Times New Roman"/>
          <w:b/>
          <w:szCs w:val="22"/>
        </w:rPr>
        <w:t xml:space="preserve"> </w:t>
      </w:r>
    </w:p>
    <w:p w14:paraId="77743FEB" w14:textId="489F0C66" w:rsidR="00F663E2" w:rsidRPr="00AD4F45" w:rsidRDefault="00F663E2" w:rsidP="00F663E2">
      <w:pPr>
        <w:rPr>
          <w:rFonts w:cs="Times New Roman"/>
          <w:szCs w:val="22"/>
        </w:rPr>
      </w:pPr>
      <w:r w:rsidRPr="00AD4F45">
        <w:rPr>
          <w:rFonts w:cs="Times New Roman"/>
          <w:b/>
          <w:szCs w:val="22"/>
        </w:rPr>
        <w:t xml:space="preserve">Starting </w:t>
      </w:r>
      <w:r w:rsidR="00CB6906" w:rsidRPr="00AD4F45">
        <w:rPr>
          <w:rFonts w:cs="Times New Roman"/>
          <w:b/>
          <w:szCs w:val="22"/>
        </w:rPr>
        <w:t>brand</w:t>
      </w:r>
      <w:r w:rsidR="00CB6906" w:rsidRPr="00AD4F45">
        <w:rPr>
          <w:rFonts w:cs="Times New Roman"/>
          <w:szCs w:val="22"/>
        </w:rPr>
        <w:t xml:space="preserve"> </w:t>
      </w:r>
      <w:r w:rsidR="00124EAA" w:rsidRPr="00AD4F45">
        <w:rPr>
          <w:rFonts w:cs="Times New Roman"/>
          <w:szCs w:val="22"/>
        </w:rPr>
        <w:t>h</w:t>
      </w:r>
      <w:r w:rsidR="00CB6906" w:rsidRPr="00AD4F45">
        <w:rPr>
          <w:rFonts w:cs="Times New Roman"/>
          <w:szCs w:val="22"/>
        </w:rPr>
        <w:t>as for this research been defined as an apparel brand that has been established since a maximum of three years. Besides the founders maximum three people work under a contract of employment.</w:t>
      </w:r>
    </w:p>
    <w:p w14:paraId="1824B7FA" w14:textId="1F8451C4" w:rsidR="00171F6D" w:rsidRPr="00DA73A1" w:rsidRDefault="00171F6D" w:rsidP="002F0D69">
      <w:pPr>
        <w:pStyle w:val="Heading2"/>
        <w:ind w:left="708"/>
      </w:pPr>
      <w:r w:rsidRPr="002F0D69">
        <w:t>1.5 A</w:t>
      </w:r>
      <w:bookmarkEnd w:id="18"/>
      <w:r w:rsidR="00DA73A1" w:rsidRPr="002F0D69">
        <w:t>ims and objectives</w:t>
      </w:r>
      <w:bookmarkEnd w:id="19"/>
      <w:r w:rsidR="00DA73A1">
        <w:t xml:space="preserve"> </w:t>
      </w:r>
    </w:p>
    <w:p w14:paraId="6171E2C7" w14:textId="5423B816" w:rsidR="00CE3324" w:rsidRDefault="00111352" w:rsidP="00CE3324">
      <w:pPr>
        <w:contextualSpacing/>
        <w:rPr>
          <w:rFonts w:cs="Times New Roman"/>
          <w:szCs w:val="22"/>
        </w:rPr>
      </w:pPr>
      <w:bookmarkStart w:id="20" w:name="_Toc329358679"/>
      <w:r w:rsidRPr="00171F6D">
        <w:rPr>
          <w:rFonts w:cs="Times New Roman"/>
          <w:szCs w:val="22"/>
        </w:rPr>
        <w:t xml:space="preserve">The objective of this research </w:t>
      </w:r>
      <w:r>
        <w:rPr>
          <w:rFonts w:cs="Times New Roman"/>
          <w:szCs w:val="22"/>
        </w:rPr>
        <w:t xml:space="preserve">is to </w:t>
      </w:r>
      <w:r w:rsidRPr="002F0D69">
        <w:rPr>
          <w:rFonts w:cs="Times New Roman"/>
          <w:szCs w:val="22"/>
        </w:rPr>
        <w:t xml:space="preserve">provide starting brands </w:t>
      </w:r>
      <w:r w:rsidR="00CC09FB" w:rsidRPr="002F0D69">
        <w:rPr>
          <w:rFonts w:cs="Times New Roman"/>
          <w:szCs w:val="22"/>
        </w:rPr>
        <w:t xml:space="preserve">a framework </w:t>
      </w:r>
      <w:r w:rsidRPr="002F0D69">
        <w:rPr>
          <w:rFonts w:cs="Times New Roman"/>
          <w:szCs w:val="22"/>
        </w:rPr>
        <w:t xml:space="preserve">to increase understanding of the supply chain and the accompanied decisions to be taken, so that these can be considered responsibly towards the environment. The </w:t>
      </w:r>
      <w:r w:rsidR="00CC09FB" w:rsidRPr="002F0D69">
        <w:rPr>
          <w:rFonts w:cs="Times New Roman"/>
          <w:szCs w:val="22"/>
        </w:rPr>
        <w:t>framework</w:t>
      </w:r>
      <w:r w:rsidRPr="002F0D69">
        <w:rPr>
          <w:rFonts w:cs="Times New Roman"/>
          <w:szCs w:val="22"/>
        </w:rPr>
        <w:t xml:space="preserve"> assists starting apparel companies to (1) </w:t>
      </w:r>
      <w:r w:rsidR="00600034" w:rsidRPr="002F0D69">
        <w:rPr>
          <w:rFonts w:cs="Times New Roman"/>
          <w:szCs w:val="22"/>
        </w:rPr>
        <w:t>gain insight in</w:t>
      </w:r>
      <w:r w:rsidRPr="002F0D69">
        <w:rPr>
          <w:rFonts w:cs="Times New Roman"/>
          <w:szCs w:val="22"/>
        </w:rPr>
        <w:t xml:space="preserve"> supply chain decisions to be taken, and (2) establish a brand in which environmentally sound decisions are taken within the context of priorities established according to a brand’s overall strategy</w:t>
      </w:r>
      <w:r w:rsidR="00FE7A36" w:rsidRPr="002F0D69">
        <w:rPr>
          <w:rFonts w:cs="Times New Roman"/>
          <w:szCs w:val="22"/>
        </w:rPr>
        <w:t xml:space="preserve">, fitting to the </w:t>
      </w:r>
      <w:r w:rsidR="00090FC4" w:rsidRPr="002F0D69">
        <w:rPr>
          <w:rFonts w:cs="Times New Roman"/>
          <w:szCs w:val="22"/>
        </w:rPr>
        <w:t>characteristics of a starting company</w:t>
      </w:r>
      <w:r w:rsidR="007B70A7" w:rsidRPr="002F0D69">
        <w:rPr>
          <w:rFonts w:cs="Times New Roman"/>
          <w:szCs w:val="22"/>
        </w:rPr>
        <w:t>, rather than a strategy of a largely scaled MNE</w:t>
      </w:r>
      <w:r w:rsidR="00090FC4" w:rsidRPr="002F0D69">
        <w:rPr>
          <w:rFonts w:cs="Times New Roman"/>
          <w:szCs w:val="22"/>
        </w:rPr>
        <w:t>. Business exit</w:t>
      </w:r>
      <w:r w:rsidR="00DF552D" w:rsidRPr="002F0D69">
        <w:rPr>
          <w:rFonts w:cs="Times New Roman"/>
          <w:szCs w:val="22"/>
        </w:rPr>
        <w:t xml:space="preserve"> planner, Koos Kruger, approaches</w:t>
      </w:r>
      <w:r w:rsidR="00090FC4" w:rsidRPr="002F0D69">
        <w:rPr>
          <w:rFonts w:cs="Times New Roman"/>
          <w:szCs w:val="22"/>
        </w:rPr>
        <w:t xml:space="preserve"> a start-up a</w:t>
      </w:r>
      <w:r w:rsidR="000C7D42" w:rsidRPr="002F0D69">
        <w:rPr>
          <w:rFonts w:cs="Times New Roman"/>
          <w:szCs w:val="22"/>
        </w:rPr>
        <w:t>s a</w:t>
      </w:r>
      <w:r w:rsidR="00090FC4" w:rsidRPr="002F0D69">
        <w:rPr>
          <w:rFonts w:cs="Times New Roman"/>
          <w:szCs w:val="22"/>
        </w:rPr>
        <w:t xml:space="preserve">n early stage SME </w:t>
      </w:r>
      <w:sdt>
        <w:sdtPr>
          <w:rPr>
            <w:rFonts w:cs="Times New Roman"/>
            <w:szCs w:val="22"/>
          </w:rPr>
          <w:id w:val="678701083"/>
          <w:citation/>
        </w:sdtPr>
        <w:sdtEndPr/>
        <w:sdtContent>
          <w:r w:rsidR="00090FC4" w:rsidRPr="002F0D69">
            <w:rPr>
              <w:rFonts w:cs="Times New Roman"/>
              <w:szCs w:val="22"/>
            </w:rPr>
            <w:fldChar w:fldCharType="begin"/>
          </w:r>
          <w:r w:rsidR="00090FC4" w:rsidRPr="002F0D69">
            <w:rPr>
              <w:rFonts w:cs="Times New Roman"/>
              <w:szCs w:val="22"/>
              <w:lang w:val="en-US"/>
            </w:rPr>
            <w:instrText xml:space="preserve"> CITATION Wat16 \l 1033 </w:instrText>
          </w:r>
          <w:r w:rsidR="00090FC4" w:rsidRPr="002F0D69">
            <w:rPr>
              <w:rFonts w:cs="Times New Roman"/>
              <w:szCs w:val="22"/>
            </w:rPr>
            <w:fldChar w:fldCharType="separate"/>
          </w:r>
          <w:r w:rsidR="00090FC4" w:rsidRPr="002F0D69">
            <w:rPr>
              <w:rFonts w:cs="Times New Roman"/>
              <w:noProof/>
              <w:szCs w:val="22"/>
              <w:lang w:val="en-US"/>
            </w:rPr>
            <w:t>(Waters, 2016)</w:t>
          </w:r>
          <w:r w:rsidR="00090FC4" w:rsidRPr="002F0D69">
            <w:rPr>
              <w:rFonts w:cs="Times New Roman"/>
              <w:szCs w:val="22"/>
            </w:rPr>
            <w:fldChar w:fldCharType="end"/>
          </w:r>
        </w:sdtContent>
      </w:sdt>
      <w:r w:rsidR="000C7D42" w:rsidRPr="002F0D69">
        <w:rPr>
          <w:rFonts w:cs="Times New Roman"/>
          <w:szCs w:val="22"/>
        </w:rPr>
        <w:t xml:space="preserve">, </w:t>
      </w:r>
      <w:r w:rsidR="00DF552D" w:rsidRPr="002F0D69">
        <w:rPr>
          <w:rFonts w:cs="Times New Roman"/>
          <w:szCs w:val="22"/>
        </w:rPr>
        <w:t xml:space="preserve">considering this, </w:t>
      </w:r>
      <w:r w:rsidR="00CC09FB" w:rsidRPr="002F0D69">
        <w:rPr>
          <w:rFonts w:cs="Times New Roman"/>
          <w:szCs w:val="22"/>
        </w:rPr>
        <w:t>such a framework</w:t>
      </w:r>
      <w:r w:rsidR="00090FC4" w:rsidRPr="002F0D69">
        <w:rPr>
          <w:rFonts w:cs="Times New Roman"/>
          <w:szCs w:val="22"/>
        </w:rPr>
        <w:t xml:space="preserve"> would</w:t>
      </w:r>
      <w:r w:rsidR="0059462B" w:rsidRPr="002F0D69">
        <w:rPr>
          <w:rFonts w:cs="Times New Roman"/>
          <w:szCs w:val="22"/>
        </w:rPr>
        <w:t xml:space="preserve"> </w:t>
      </w:r>
      <w:r w:rsidR="000C7D42" w:rsidRPr="002F0D69">
        <w:rPr>
          <w:rFonts w:cs="Times New Roman"/>
          <w:szCs w:val="22"/>
        </w:rPr>
        <w:t>thus provide starting apparel-brands an opportunity to grow responsibly into a</w:t>
      </w:r>
      <w:r w:rsidR="000A5D60" w:rsidRPr="002F0D69">
        <w:rPr>
          <w:rFonts w:cs="Times New Roman"/>
          <w:szCs w:val="22"/>
        </w:rPr>
        <w:t>n</w:t>
      </w:r>
      <w:r w:rsidR="000C7D42" w:rsidRPr="002F0D69">
        <w:rPr>
          <w:rFonts w:cs="Times New Roman"/>
          <w:szCs w:val="22"/>
        </w:rPr>
        <w:t xml:space="preserve"> SME. </w:t>
      </w:r>
      <w:r w:rsidRPr="002F0D69">
        <w:rPr>
          <w:rFonts w:cs="Times New Roman"/>
          <w:szCs w:val="22"/>
        </w:rPr>
        <w:t xml:space="preserve">In a broader context, the research aims </w:t>
      </w:r>
      <w:r w:rsidR="00CE3324" w:rsidRPr="002F0D69">
        <w:rPr>
          <w:rFonts w:cs="Times New Roman"/>
          <w:szCs w:val="22"/>
        </w:rPr>
        <w:t xml:space="preserve">to </w:t>
      </w:r>
      <w:r w:rsidRPr="002F0D69">
        <w:rPr>
          <w:rFonts w:cs="Times New Roman"/>
          <w:szCs w:val="22"/>
        </w:rPr>
        <w:t>contribute to a change in the apparel</w:t>
      </w:r>
      <w:r w:rsidR="00DF552D" w:rsidRPr="002F0D69">
        <w:rPr>
          <w:rFonts w:cs="Times New Roman"/>
          <w:szCs w:val="22"/>
        </w:rPr>
        <w:t xml:space="preserve"> industry by offering starting brands a </w:t>
      </w:r>
      <w:r w:rsidR="00CC09FB" w:rsidRPr="002F0D69">
        <w:rPr>
          <w:rFonts w:cs="Times New Roman"/>
          <w:szCs w:val="22"/>
        </w:rPr>
        <w:t>framework</w:t>
      </w:r>
      <w:r w:rsidRPr="002F0D69">
        <w:rPr>
          <w:rFonts w:cs="Times New Roman"/>
          <w:szCs w:val="22"/>
        </w:rPr>
        <w:t xml:space="preserve"> in order</w:t>
      </w:r>
      <w:r>
        <w:rPr>
          <w:rFonts w:cs="Times New Roman"/>
          <w:szCs w:val="22"/>
        </w:rPr>
        <w:t xml:space="preserve"> for them to</w:t>
      </w:r>
      <w:r w:rsidRPr="00171F6D">
        <w:rPr>
          <w:rFonts w:cs="Times New Roman"/>
          <w:szCs w:val="22"/>
        </w:rPr>
        <w:t xml:space="preserve"> grow into SMEs</w:t>
      </w:r>
      <w:r w:rsidR="00CE3324">
        <w:rPr>
          <w:rFonts w:cs="Times New Roman"/>
          <w:szCs w:val="22"/>
        </w:rPr>
        <w:t xml:space="preserve"> on one hand, while providing the increasingly demanding consumers an environmental responsible alternative on the other hand.</w:t>
      </w:r>
      <w:r>
        <w:rPr>
          <w:rFonts w:cs="Times New Roman"/>
          <w:szCs w:val="22"/>
        </w:rPr>
        <w:t xml:space="preserve"> </w:t>
      </w:r>
    </w:p>
    <w:p w14:paraId="72596364" w14:textId="14075844" w:rsidR="00CE3324" w:rsidRDefault="00CE3324" w:rsidP="002F0D69">
      <w:pPr>
        <w:ind w:firstLine="708"/>
        <w:rPr>
          <w:rFonts w:cs="Times New Roman"/>
          <w:szCs w:val="22"/>
        </w:rPr>
      </w:pPr>
      <w:r>
        <w:rPr>
          <w:rFonts w:cs="Times New Roman"/>
          <w:szCs w:val="22"/>
        </w:rPr>
        <w:t>Since</w:t>
      </w:r>
      <w:r w:rsidRPr="007C0428">
        <w:rPr>
          <w:rFonts w:cs="Times New Roman"/>
          <w:szCs w:val="22"/>
        </w:rPr>
        <w:t xml:space="preserve"> the </w:t>
      </w:r>
      <w:r w:rsidRPr="002F0D69">
        <w:rPr>
          <w:rFonts w:cs="Times New Roman"/>
          <w:szCs w:val="22"/>
        </w:rPr>
        <w:t>objective of this research is to provide assistance to starting ap</w:t>
      </w:r>
      <w:r w:rsidR="002F0D69" w:rsidRPr="002F0D69">
        <w:rPr>
          <w:rFonts w:cs="Times New Roman"/>
          <w:szCs w:val="22"/>
        </w:rPr>
        <w:t>parel brands to establish a</w:t>
      </w:r>
      <w:r w:rsidRPr="002F0D69">
        <w:rPr>
          <w:rFonts w:cs="Times New Roman"/>
          <w:szCs w:val="22"/>
        </w:rPr>
        <w:t xml:space="preserve"> environmentally responsible supply chain by making environmental sound decisions, merely attention has been given to notions that give support to this endeavour. The </w:t>
      </w:r>
      <w:r w:rsidR="00CC09FB" w:rsidRPr="002F0D69">
        <w:rPr>
          <w:rFonts w:cs="Times New Roman"/>
          <w:szCs w:val="22"/>
        </w:rPr>
        <w:t>framework</w:t>
      </w:r>
      <w:r w:rsidRPr="002F0D69">
        <w:rPr>
          <w:rFonts w:cs="Times New Roman"/>
          <w:szCs w:val="22"/>
        </w:rPr>
        <w:t xml:space="preserve"> will thus not provide advice on how to be more responsible on social aspects, as the focus lies merely on environmental matters. Lastly, the study encompasses the supply chain from the design stage until the manufacturing stage, in which decisions are considered addressing waste generation, water, chemicals, energy use, carbon dioxide and air emissions. Hence, matters related to distribution from the finished product on to businesses or consumers will not be taken into consideration. </w:t>
      </w:r>
    </w:p>
    <w:p w14:paraId="249F6153" w14:textId="054FDFDE" w:rsidR="007C0428" w:rsidRPr="001F1A9A" w:rsidRDefault="007C0428" w:rsidP="002F0D69">
      <w:pPr>
        <w:pStyle w:val="Heading2"/>
        <w:ind w:left="708"/>
      </w:pPr>
      <w:bookmarkStart w:id="21" w:name="_Toc335353275"/>
      <w:r w:rsidRPr="001F1A9A">
        <w:t>1.6 R</w:t>
      </w:r>
      <w:bookmarkEnd w:id="20"/>
      <w:r w:rsidR="00DA73A1" w:rsidRPr="001F1A9A">
        <w:t>eading guide</w:t>
      </w:r>
      <w:bookmarkEnd w:id="21"/>
      <w:r w:rsidR="00DA73A1" w:rsidRPr="001F1A9A">
        <w:t xml:space="preserve"> </w:t>
      </w:r>
    </w:p>
    <w:p w14:paraId="61A24E67" w14:textId="77777777" w:rsidR="00BE73EA" w:rsidRDefault="006E338E" w:rsidP="00BE73EA">
      <w:pPr>
        <w:contextualSpacing/>
        <w:rPr>
          <w:rFonts w:cs="Times New Roman"/>
          <w:szCs w:val="22"/>
        </w:rPr>
      </w:pPr>
      <w:r w:rsidRPr="00B4143D">
        <w:rPr>
          <w:rFonts w:cs="Times New Roman"/>
          <w:szCs w:val="22"/>
        </w:rPr>
        <w:t xml:space="preserve">The second chapter, ‘theoretical framework’, will provide an answer to sub-question 1, 2, and 3. It is a relatively long chapter, since it forms the base of this dissertation and will illustrate (1) what the supply chain of the apparel industry implies, (2) what environmentally responsible supply chain management encompasses, and (3) what techniques already exist to develop environmentally sustainable business. The third chapter will outline the methodology, covering measurement instruments, sample design, validity and reliability, and how obtained data </w:t>
      </w:r>
      <w:r>
        <w:rPr>
          <w:rFonts w:cs="Times New Roman"/>
          <w:szCs w:val="22"/>
        </w:rPr>
        <w:t>has been</w:t>
      </w:r>
      <w:r w:rsidRPr="00B4143D">
        <w:rPr>
          <w:rFonts w:cs="Times New Roman"/>
          <w:szCs w:val="22"/>
        </w:rPr>
        <w:t xml:space="preserve"> processed. The challenges encountered in the apparel industry on both, strategic as well as on tactical level will be outlined in chapter four. A conclusion of the overall discussed topics and answer to the main question will be set out in chapter five. Finally, fin</w:t>
      </w:r>
      <w:r>
        <w:rPr>
          <w:rFonts w:cs="Times New Roman"/>
          <w:szCs w:val="22"/>
        </w:rPr>
        <w:t xml:space="preserve">dings will be integrated into a framework </w:t>
      </w:r>
      <w:r w:rsidRPr="00B4143D">
        <w:rPr>
          <w:rFonts w:cs="Times New Roman"/>
          <w:szCs w:val="22"/>
        </w:rPr>
        <w:t>that provides starting apparel brands assistance in establishing a more environmentally sound supply chain, which will be illustrated in chapter six</w:t>
      </w:r>
    </w:p>
    <w:p w14:paraId="7A66B014" w14:textId="2AA6A40E" w:rsidR="00171F6D" w:rsidRPr="00BE73EA" w:rsidRDefault="006E338E" w:rsidP="00BE73EA">
      <w:pPr>
        <w:contextualSpacing/>
        <w:jc w:val="center"/>
        <w:rPr>
          <w:rFonts w:cs="Times New Roman"/>
          <w:szCs w:val="22"/>
        </w:rPr>
      </w:pPr>
      <w:r w:rsidRPr="00B4143D">
        <w:rPr>
          <w:rFonts w:cs="Times New Roman"/>
          <w:szCs w:val="22"/>
        </w:rPr>
        <w:t>.</w:t>
      </w:r>
      <w:r w:rsidR="00106C5D" w:rsidRPr="00B4143D">
        <w:rPr>
          <w:rFonts w:cs="Times New Roman"/>
          <w:szCs w:val="22"/>
        </w:rPr>
        <w:br w:type="page"/>
      </w:r>
      <w:bookmarkStart w:id="22" w:name="_Toc329358680"/>
      <w:bookmarkStart w:id="23" w:name="_Toc335353276"/>
      <w:r w:rsidR="00171F6D" w:rsidRPr="00BE73EA">
        <w:rPr>
          <w:rStyle w:val="Heading1Char"/>
        </w:rPr>
        <w:t>2. THEORETICAL FRAMEWORK</w:t>
      </w:r>
      <w:bookmarkEnd w:id="22"/>
      <w:bookmarkEnd w:id="23"/>
    </w:p>
    <w:p w14:paraId="0F17C746" w14:textId="63A0196E" w:rsidR="00600034" w:rsidRPr="00600034" w:rsidRDefault="004B548D" w:rsidP="00600034">
      <w:pPr>
        <w:contextualSpacing/>
        <w:rPr>
          <w:rFonts w:cs="Times New Roman"/>
          <w:color w:val="000000" w:themeColor="text1"/>
          <w:szCs w:val="22"/>
        </w:rPr>
      </w:pPr>
      <w:r w:rsidRPr="00977B18">
        <w:rPr>
          <w:rFonts w:cs="Times New Roman"/>
          <w:color w:val="000000" w:themeColor="text1"/>
          <w:szCs w:val="22"/>
        </w:rPr>
        <w:t xml:space="preserve">The goal of this dissertation is to provide an answer to the question </w:t>
      </w:r>
      <w:r w:rsidRPr="00977B18">
        <w:rPr>
          <w:rFonts w:cs="Times New Roman"/>
          <w:i/>
          <w:color w:val="000000" w:themeColor="text1"/>
          <w:szCs w:val="22"/>
        </w:rPr>
        <w:t xml:space="preserve">“How can starting brands in the apparel industry build an environmentally responsible supply chain?” </w:t>
      </w:r>
      <w:r w:rsidRPr="00977B18">
        <w:rPr>
          <w:rFonts w:cs="Times New Roman"/>
          <w:color w:val="000000" w:themeColor="text1"/>
          <w:szCs w:val="22"/>
        </w:rPr>
        <w:t xml:space="preserve">The goal is thus, to provide starting brands with a tool, which enables them to increase understanding of the supply chain and the accompanied decisions to be taken, so that these can be considered responsibly towards the environment. In order to improve the supply chain in terms of being more environmentally responsible it is necessary to first gain understanding of the apparel’s industry supply chain in general. This section provides an answer to the first sub-question and describes </w:t>
      </w:r>
      <w:r w:rsidRPr="00977B18">
        <w:rPr>
          <w:rFonts w:cs="Times New Roman"/>
          <w:i/>
          <w:color w:val="000000" w:themeColor="text1"/>
          <w:szCs w:val="22"/>
        </w:rPr>
        <w:t xml:space="preserve">what the supply chain of the apparel industry implies. </w:t>
      </w:r>
    </w:p>
    <w:p w14:paraId="63B97E93" w14:textId="743FEA7E" w:rsidR="00600034" w:rsidRPr="00600034" w:rsidRDefault="00600034" w:rsidP="002F0D69">
      <w:pPr>
        <w:pStyle w:val="Heading2"/>
        <w:ind w:left="708"/>
      </w:pPr>
      <w:bookmarkStart w:id="24" w:name="_Toc335353277"/>
      <w:r>
        <w:t xml:space="preserve">2.1 </w:t>
      </w:r>
      <w:r w:rsidRPr="00600034">
        <w:t>The supply chain of the apparel industry</w:t>
      </w:r>
      <w:bookmarkEnd w:id="24"/>
      <w:r w:rsidRPr="00B1375C">
        <w:t xml:space="preserve"> </w:t>
      </w:r>
    </w:p>
    <w:p w14:paraId="48D1AB4D" w14:textId="666B2E18" w:rsidR="00F72DEA" w:rsidRPr="00FF796E" w:rsidRDefault="00F72DEA" w:rsidP="00E21CD1">
      <w:pPr>
        <w:contextualSpacing/>
        <w:rPr>
          <w:rFonts w:cs="Times New Roman"/>
          <w:szCs w:val="22"/>
        </w:rPr>
      </w:pPr>
      <w:r w:rsidRPr="00B1375C">
        <w:rPr>
          <w:rFonts w:cs="Times New Roman"/>
          <w:szCs w:val="22"/>
        </w:rPr>
        <w:t>Supplying a final product to the end-user consists of many different stag</w:t>
      </w:r>
      <w:r>
        <w:rPr>
          <w:rFonts w:cs="Times New Roman"/>
          <w:szCs w:val="22"/>
        </w:rPr>
        <w:t xml:space="preserve">es. It requires raw material, </w:t>
      </w:r>
      <w:r w:rsidRPr="00B1375C">
        <w:rPr>
          <w:rFonts w:cs="Times New Roman"/>
          <w:szCs w:val="22"/>
        </w:rPr>
        <w:t>semi-finished</w:t>
      </w:r>
      <w:r>
        <w:rPr>
          <w:rFonts w:cs="Times New Roman"/>
          <w:szCs w:val="22"/>
        </w:rPr>
        <w:t xml:space="preserve"> material</w:t>
      </w:r>
      <w:r w:rsidRPr="00B1375C">
        <w:rPr>
          <w:rFonts w:cs="Times New Roman"/>
          <w:szCs w:val="22"/>
        </w:rPr>
        <w:t xml:space="preserve"> </w:t>
      </w:r>
      <w:r>
        <w:rPr>
          <w:rFonts w:cs="Times New Roman"/>
          <w:szCs w:val="22"/>
        </w:rPr>
        <w:t>or products</w:t>
      </w:r>
      <w:r w:rsidRPr="00B1375C">
        <w:rPr>
          <w:rFonts w:cs="Times New Roman"/>
          <w:szCs w:val="22"/>
        </w:rPr>
        <w:t xml:space="preserve"> to pass through several stages of a network consisting of various companies</w:t>
      </w:r>
      <w:r w:rsidRPr="00FF796E">
        <w:rPr>
          <w:rFonts w:cs="Times New Roman"/>
          <w:szCs w:val="22"/>
        </w:rPr>
        <w:t xml:space="preserve">. The companies participating in this network contribute in their own way to delivering the final product to the end-consumer. All activities that take place in this network </w:t>
      </w:r>
      <w:r w:rsidR="006E53AB" w:rsidRPr="00FF796E">
        <w:rPr>
          <w:rFonts w:cs="Times New Roman"/>
          <w:szCs w:val="22"/>
        </w:rPr>
        <w:t>in this process, including its</w:t>
      </w:r>
      <w:r w:rsidR="007120DC" w:rsidRPr="00FF796E">
        <w:rPr>
          <w:rFonts w:cs="Times New Roman"/>
          <w:szCs w:val="22"/>
        </w:rPr>
        <w:t xml:space="preserve"> participants, </w:t>
      </w:r>
      <w:r w:rsidRPr="00FF796E">
        <w:rPr>
          <w:rFonts w:cs="Times New Roman"/>
          <w:szCs w:val="22"/>
        </w:rPr>
        <w:t xml:space="preserve">are called </w:t>
      </w:r>
      <w:r w:rsidRPr="00FF796E">
        <w:rPr>
          <w:rFonts w:cs="Times New Roman"/>
          <w:i/>
          <w:szCs w:val="22"/>
        </w:rPr>
        <w:t>the supply chain</w:t>
      </w:r>
      <w:r w:rsidR="007120DC" w:rsidRPr="00FF796E">
        <w:rPr>
          <w:rFonts w:cs="Times New Roman"/>
          <w:i/>
          <w:szCs w:val="22"/>
        </w:rPr>
        <w:t xml:space="preserve"> </w:t>
      </w:r>
      <w:sdt>
        <w:sdtPr>
          <w:rPr>
            <w:rFonts w:cs="Times New Roman"/>
            <w:i/>
            <w:szCs w:val="22"/>
          </w:rPr>
          <w:id w:val="158509246"/>
          <w:citation/>
        </w:sdtPr>
        <w:sdtEndPr/>
        <w:sdtContent>
          <w:r w:rsidR="007120DC" w:rsidRPr="00FF796E">
            <w:rPr>
              <w:rFonts w:cs="Times New Roman"/>
              <w:i/>
              <w:szCs w:val="22"/>
            </w:rPr>
            <w:fldChar w:fldCharType="begin"/>
          </w:r>
          <w:r w:rsidR="007120DC" w:rsidRPr="00FF796E">
            <w:rPr>
              <w:rFonts w:cs="Times New Roman"/>
              <w:i/>
              <w:szCs w:val="22"/>
              <w:lang w:val="en-US"/>
            </w:rPr>
            <w:instrText xml:space="preserve"> CITATION Invnd1 \l 1033 </w:instrText>
          </w:r>
          <w:r w:rsidR="007120DC" w:rsidRPr="00FF796E">
            <w:rPr>
              <w:rFonts w:cs="Times New Roman"/>
              <w:i/>
              <w:szCs w:val="22"/>
            </w:rPr>
            <w:fldChar w:fldCharType="separate"/>
          </w:r>
          <w:r w:rsidR="007120DC" w:rsidRPr="00FF796E">
            <w:rPr>
              <w:rFonts w:cs="Times New Roman"/>
              <w:noProof/>
              <w:szCs w:val="22"/>
              <w:lang w:val="en-US"/>
            </w:rPr>
            <w:t>(Investopedia, n.d.)</w:t>
          </w:r>
          <w:r w:rsidR="007120DC" w:rsidRPr="00FF796E">
            <w:rPr>
              <w:rFonts w:cs="Times New Roman"/>
              <w:i/>
              <w:szCs w:val="22"/>
            </w:rPr>
            <w:fldChar w:fldCharType="end"/>
          </w:r>
        </w:sdtContent>
      </w:sdt>
      <w:r w:rsidRPr="00FF796E">
        <w:rPr>
          <w:rFonts w:cs="Times New Roman"/>
          <w:szCs w:val="22"/>
        </w:rPr>
        <w:t>.</w:t>
      </w:r>
      <w:r w:rsidR="007120DC" w:rsidRPr="00FF796E">
        <w:rPr>
          <w:rFonts w:cs="Times New Roman"/>
          <w:szCs w:val="22"/>
        </w:rPr>
        <w:t xml:space="preserve"> </w:t>
      </w:r>
      <w:r w:rsidRPr="00FF796E">
        <w:rPr>
          <w:rFonts w:cs="Times New Roman"/>
          <w:szCs w:val="22"/>
        </w:rPr>
        <w:t xml:space="preserve"> </w:t>
      </w:r>
    </w:p>
    <w:p w14:paraId="2EA58BCE" w14:textId="4F547410" w:rsidR="00F72DEA" w:rsidRPr="00FF796E" w:rsidRDefault="00F72DEA" w:rsidP="00F72DEA">
      <w:pPr>
        <w:contextualSpacing/>
        <w:rPr>
          <w:rFonts w:cs="Times New Roman"/>
          <w:szCs w:val="22"/>
        </w:rPr>
      </w:pPr>
      <w:r w:rsidRPr="00FF796E">
        <w:rPr>
          <w:rFonts w:cs="Times New Roman"/>
          <w:szCs w:val="22"/>
        </w:rPr>
        <w:t xml:space="preserve">The </w:t>
      </w:r>
      <w:r w:rsidR="00EB2B56">
        <w:rPr>
          <w:rFonts w:cs="Times New Roman"/>
          <w:szCs w:val="22"/>
        </w:rPr>
        <w:t>supply chain is illustrated in F</w:t>
      </w:r>
      <w:r w:rsidRPr="00FF796E">
        <w:rPr>
          <w:rFonts w:cs="Times New Roman"/>
          <w:szCs w:val="22"/>
        </w:rPr>
        <w:t>igure 1 and describes the supply chain in a relatively simple version.</w:t>
      </w:r>
    </w:p>
    <w:p w14:paraId="4EA23E07" w14:textId="5192CC3D" w:rsidR="00177206" w:rsidRPr="00FF796E" w:rsidRDefault="00EF2E92" w:rsidP="00F41064">
      <w:pPr>
        <w:contextualSpacing/>
        <w:rPr>
          <w:rFonts w:cs="Times New Roman"/>
          <w:szCs w:val="22"/>
        </w:rPr>
      </w:pPr>
      <w:r w:rsidRPr="00FF796E">
        <w:rPr>
          <w:rFonts w:cs="Times New Roman"/>
          <w:noProof/>
          <w:szCs w:val="22"/>
          <w:lang w:val="en-US" w:eastAsia="en-US"/>
        </w:rPr>
        <mc:AlternateContent>
          <mc:Choice Requires="wps">
            <w:drawing>
              <wp:anchor distT="0" distB="0" distL="114300" distR="114300" simplePos="0" relativeHeight="251849728" behindDoc="0" locked="0" layoutInCell="1" allowOverlap="1" wp14:anchorId="6CB37F3B" wp14:editId="1641ADF7">
                <wp:simplePos x="0" y="0"/>
                <wp:positionH relativeFrom="column">
                  <wp:posOffset>4000500</wp:posOffset>
                </wp:positionH>
                <wp:positionV relativeFrom="paragraph">
                  <wp:posOffset>100330</wp:posOffset>
                </wp:positionV>
                <wp:extent cx="914400" cy="228600"/>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3D7C3" w14:textId="77777777" w:rsidR="00392930" w:rsidRPr="00EF2E92" w:rsidRDefault="00392930" w:rsidP="00EF2E92">
                            <w:pPr>
                              <w:rPr>
                                <w:rFonts w:ascii="Calibri" w:hAnsi="Calibri"/>
                                <w:color w:val="FDE9D9" w:themeColor="accent6" w:themeTint="33"/>
                                <w:szCs w:val="22"/>
                              </w:rPr>
                            </w:pPr>
                            <w:r w:rsidRPr="00EF2E92">
                              <w:rPr>
                                <w:rFonts w:ascii="Calibri" w:hAnsi="Calibri"/>
                                <w:color w:val="FDE9D9" w:themeColor="accent6" w:themeTint="33"/>
                                <w:szCs w:val="2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27" type="#_x0000_t202" style="position:absolute;left:0;text-align:left;margin-left:315pt;margin-top:7.9pt;width:1in;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" filled="f" stroked="f">
                <v:textbox>
                  <w:txbxContent>
                    <w:p w14:paraId="46B3D7C3" w14:textId="77777777" w:rsidR="00392930" w:rsidRPr="00EF2E92" w:rsidRDefault="00392930" w:rsidP="00EF2E92">
                      <w:pPr>
                        <w:rPr>
                          <w:rFonts w:ascii="Calibri" w:hAnsi="Calibri"/>
                          <w:color w:val="FDE9D9" w:themeColor="accent6" w:themeTint="33"/>
                          <w:szCs w:val="22"/>
                        </w:rPr>
                      </w:pPr>
                      <w:r w:rsidRPr="00EF2E92">
                        <w:rPr>
                          <w:rFonts w:ascii="Calibri" w:hAnsi="Calibri"/>
                          <w:color w:val="FDE9D9" w:themeColor="accent6" w:themeTint="33"/>
                          <w:szCs w:val="22"/>
                        </w:rPr>
                        <w:t>Information</w:t>
                      </w:r>
                    </w:p>
                  </w:txbxContent>
                </v:textbox>
                <w10:wrap type="square"/>
              </v:shape>
            </w:pict>
          </mc:Fallback>
        </mc:AlternateContent>
      </w:r>
      <w:r w:rsidRPr="00FF796E">
        <w:rPr>
          <w:rFonts w:cs="Times New Roman"/>
          <w:noProof/>
          <w:szCs w:val="22"/>
          <w:lang w:val="en-US" w:eastAsia="en-US"/>
        </w:rPr>
        <mc:AlternateContent>
          <mc:Choice Requires="wps">
            <w:drawing>
              <wp:anchor distT="0" distB="0" distL="114300" distR="114300" simplePos="0" relativeHeight="251845632" behindDoc="0" locked="0" layoutInCell="1" allowOverlap="1" wp14:anchorId="619128B5" wp14:editId="5CD4EBF2">
                <wp:simplePos x="0" y="0"/>
                <wp:positionH relativeFrom="column">
                  <wp:posOffset>685800</wp:posOffset>
                </wp:positionH>
                <wp:positionV relativeFrom="paragraph">
                  <wp:posOffset>100330</wp:posOffset>
                </wp:positionV>
                <wp:extent cx="1143000" cy="228600"/>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6BF94" w14:textId="58BB1AF1" w:rsidR="00392930" w:rsidRPr="00EF2E92" w:rsidRDefault="00392930">
                            <w:pPr>
                              <w:rPr>
                                <w:rFonts w:ascii="Calibri" w:hAnsi="Calibri"/>
                                <w:color w:val="F79646" w:themeColor="accent6"/>
                                <w:szCs w:val="22"/>
                              </w:rPr>
                            </w:pPr>
                            <w:r w:rsidRPr="00EF2E92">
                              <w:rPr>
                                <w:rFonts w:ascii="Calibri" w:hAnsi="Calibri"/>
                                <w:color w:val="F79646" w:themeColor="accent6"/>
                                <w:szCs w:val="22"/>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28" type="#_x0000_t202" style="position:absolute;left:0;text-align:left;margin-left:54pt;margin-top:7.9pt;width:90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" filled="f" stroked="f">
                <v:textbox>
                  <w:txbxContent>
                    <w:p w14:paraId="09D6BF94" w14:textId="58BB1AF1" w:rsidR="00392930" w:rsidRPr="00EF2E92" w:rsidRDefault="00392930">
                      <w:pPr>
                        <w:rPr>
                          <w:rFonts w:ascii="Calibri" w:hAnsi="Calibri"/>
                          <w:color w:val="F79646" w:themeColor="accent6"/>
                          <w:szCs w:val="22"/>
                        </w:rPr>
                      </w:pPr>
                      <w:r w:rsidRPr="00EF2E92">
                        <w:rPr>
                          <w:rFonts w:ascii="Calibri" w:hAnsi="Calibri"/>
                          <w:color w:val="F79646" w:themeColor="accent6"/>
                          <w:szCs w:val="22"/>
                        </w:rPr>
                        <w:t>Communication</w:t>
                      </w:r>
                    </w:p>
                  </w:txbxContent>
                </v:textbox>
                <w10:wrap type="square"/>
              </v:shape>
            </w:pict>
          </mc:Fallback>
        </mc:AlternateContent>
      </w:r>
      <w:r w:rsidRPr="00FF796E">
        <w:rPr>
          <w:rFonts w:cs="Times New Roman"/>
          <w:noProof/>
          <w:szCs w:val="22"/>
          <w:lang w:val="en-US" w:eastAsia="en-US"/>
        </w:rPr>
        <w:drawing>
          <wp:anchor distT="0" distB="0" distL="114300" distR="114300" simplePos="0" relativeHeight="251844608" behindDoc="1" locked="0" layoutInCell="1" allowOverlap="1" wp14:anchorId="025FD62C" wp14:editId="1ACE27BA">
            <wp:simplePos x="0" y="0"/>
            <wp:positionH relativeFrom="column">
              <wp:posOffset>377190</wp:posOffset>
            </wp:positionH>
            <wp:positionV relativeFrom="paragraph">
              <wp:posOffset>234950</wp:posOffset>
            </wp:positionV>
            <wp:extent cx="4961890" cy="2239944"/>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harp figure 1.png"/>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17000" contrast="20000"/>
                              </a14:imgEffect>
                            </a14:imgLayer>
                          </a14:imgProps>
                        </a:ext>
                        <a:ext uri="{28A0092B-C50C-407E-A947-70E740481C1C}">
                          <a14:useLocalDpi xmlns:a14="http://schemas.microsoft.com/office/drawing/2010/main" val="0"/>
                        </a:ext>
                      </a:extLst>
                    </a:blip>
                    <a:srcRect l="1812" r="2273" b="-4221"/>
                    <a:stretch/>
                  </pic:blipFill>
                  <pic:spPr bwMode="auto">
                    <a:xfrm>
                      <a:off x="0" y="0"/>
                      <a:ext cx="4961890" cy="223994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24A629" w14:textId="0BF15ACC" w:rsidR="00177206" w:rsidRPr="00FF796E" w:rsidRDefault="00177206" w:rsidP="00177206">
      <w:pPr>
        <w:contextualSpacing/>
        <w:jc w:val="center"/>
        <w:rPr>
          <w:rFonts w:cs="Times New Roman"/>
          <w:szCs w:val="22"/>
        </w:rPr>
      </w:pPr>
    </w:p>
    <w:p w14:paraId="1274316D" w14:textId="0446D173" w:rsidR="00177206" w:rsidRPr="00FF796E" w:rsidRDefault="00EF2E92" w:rsidP="00F41064">
      <w:pPr>
        <w:contextualSpacing/>
        <w:rPr>
          <w:rFonts w:cs="Times New Roman"/>
          <w:szCs w:val="22"/>
        </w:rPr>
      </w:pPr>
      <w:r w:rsidRPr="00FF796E">
        <w:rPr>
          <w:rFonts w:cs="Times New Roman"/>
          <w:noProof/>
          <w:szCs w:val="22"/>
          <w:lang w:val="en-US" w:eastAsia="en-US"/>
        </w:rPr>
        <mc:AlternateContent>
          <mc:Choice Requires="wps">
            <w:drawing>
              <wp:anchor distT="0" distB="0" distL="114300" distR="114300" simplePos="0" relativeHeight="251699200" behindDoc="0" locked="0" layoutInCell="1" allowOverlap="1" wp14:anchorId="77E04D4C" wp14:editId="3E480075">
                <wp:simplePos x="0" y="0"/>
                <wp:positionH relativeFrom="column">
                  <wp:posOffset>3314700</wp:posOffset>
                </wp:positionH>
                <wp:positionV relativeFrom="paragraph">
                  <wp:posOffset>75565</wp:posOffset>
                </wp:positionV>
                <wp:extent cx="0" cy="1828800"/>
                <wp:effectExtent l="50800" t="25400" r="76200" b="76200"/>
                <wp:wrapNone/>
                <wp:docPr id="49" name="Straight Connector 49"/>
                <wp:cNvGraphicFramePr/>
                <a:graphic xmlns:a="http://schemas.openxmlformats.org/drawingml/2006/main">
                  <a:graphicData uri="http://schemas.microsoft.com/office/word/2010/wordprocessingShape">
                    <wps:wsp>
                      <wps:cNvCnPr/>
                      <wps:spPr>
                        <a:xfrm>
                          <a:off x="0" y="0"/>
                          <a:ext cx="0" cy="1828800"/>
                        </a:xfrm>
                        <a:prstGeom prst="line">
                          <a:avLst/>
                        </a:prstGeom>
                        <a:ln w="6350" cmpd="sng">
                          <a:solidFill>
                            <a:srgbClr val="FF0000">
                              <a:alpha val="60000"/>
                            </a:srgbClr>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9"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pt,5.95pt" to="261pt,14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" strokecolor="red" strokeweight=".5pt">
                <v:stroke dashstyle="dash" opacity="39321f"/>
                <v:shadow on="t" opacity="24903f" mv:blur="40000f" origin=",.5" offset="0,20000emu"/>
              </v:line>
            </w:pict>
          </mc:Fallback>
        </mc:AlternateContent>
      </w:r>
    </w:p>
    <w:p w14:paraId="0D82CDFC" w14:textId="0888FC29" w:rsidR="00F63D88" w:rsidRPr="00FF796E" w:rsidRDefault="00EF2E92" w:rsidP="00F41064">
      <w:pPr>
        <w:contextualSpacing/>
        <w:rPr>
          <w:rFonts w:cs="Times New Roman"/>
          <w:szCs w:val="22"/>
        </w:rPr>
      </w:pPr>
      <w:r w:rsidRPr="00FF796E">
        <w:rPr>
          <w:rFonts w:cs="Times New Roman"/>
          <w:noProof/>
          <w:szCs w:val="22"/>
          <w:lang w:val="en-US" w:eastAsia="en-US"/>
        </w:rPr>
        <mc:AlternateContent>
          <mc:Choice Requires="wps">
            <w:drawing>
              <wp:anchor distT="0" distB="0" distL="114300" distR="114300" simplePos="0" relativeHeight="251696128" behindDoc="0" locked="0" layoutInCell="1" allowOverlap="1" wp14:anchorId="09464013" wp14:editId="16F95E0C">
                <wp:simplePos x="0" y="0"/>
                <wp:positionH relativeFrom="column">
                  <wp:posOffset>2286000</wp:posOffset>
                </wp:positionH>
                <wp:positionV relativeFrom="paragraph">
                  <wp:posOffset>62865</wp:posOffset>
                </wp:positionV>
                <wp:extent cx="1143000" cy="2286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430D5" w14:textId="77777777" w:rsidR="00392930" w:rsidRPr="00CD06D6" w:rsidRDefault="00392930" w:rsidP="00AF1391">
                            <w:pPr>
                              <w:rPr>
                                <w:rFonts w:ascii="Calibri" w:hAnsi="Calibri"/>
                                <w:sz w:val="20"/>
                                <w:szCs w:val="20"/>
                              </w:rPr>
                            </w:pPr>
                            <w:r w:rsidRPr="00CD06D6">
                              <w:rPr>
                                <w:rFonts w:asciiTheme="majorHAnsi" w:hAnsiTheme="majorHAnsi"/>
                                <w:sz w:val="20"/>
                                <w:szCs w:val="20"/>
                              </w:rPr>
                              <w:t xml:space="preserve">FOCAL </w:t>
                            </w:r>
                            <w:r w:rsidRPr="00CD06D6">
                              <w:rPr>
                                <w:rFonts w:ascii="Calibri" w:hAnsi="Calibri"/>
                                <w:sz w:val="20"/>
                                <w:szCs w:val="20"/>
                              </w:rPr>
                              <w:t>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29" type="#_x0000_t202" style="position:absolute;left:0;text-align:left;margin-left:180pt;margin-top:4.95pt;width:90pt;height:1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9I39ECAAAX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" filled="f" stroked="f">
                <v:textbox>
                  <w:txbxContent>
                    <w:p w14:paraId="6F5430D5" w14:textId="77777777" w:rsidR="00392930" w:rsidRPr="00CD06D6" w:rsidRDefault="00392930" w:rsidP="00AF1391">
                      <w:pPr>
                        <w:rPr>
                          <w:rFonts w:ascii="Calibri" w:hAnsi="Calibri"/>
                          <w:sz w:val="20"/>
                          <w:szCs w:val="20"/>
                        </w:rPr>
                      </w:pPr>
                      <w:r w:rsidRPr="00CD06D6">
                        <w:rPr>
                          <w:rFonts w:asciiTheme="majorHAnsi" w:hAnsiTheme="majorHAnsi"/>
                          <w:sz w:val="20"/>
                          <w:szCs w:val="20"/>
                        </w:rPr>
                        <w:t xml:space="preserve">FOCAL </w:t>
                      </w:r>
                      <w:r w:rsidRPr="00CD06D6">
                        <w:rPr>
                          <w:rFonts w:ascii="Calibri" w:hAnsi="Calibri"/>
                          <w:sz w:val="20"/>
                          <w:szCs w:val="20"/>
                        </w:rPr>
                        <w:t>COMPANY</w:t>
                      </w:r>
                    </w:p>
                  </w:txbxContent>
                </v:textbox>
                <w10:wrap type="square"/>
              </v:shape>
            </w:pict>
          </mc:Fallback>
        </mc:AlternateContent>
      </w:r>
      <w:r w:rsidRPr="00FF796E">
        <w:rPr>
          <w:rFonts w:cs="Times New Roman"/>
          <w:noProof/>
          <w:szCs w:val="22"/>
          <w:lang w:val="en-US" w:eastAsia="en-US"/>
        </w:rPr>
        <mc:AlternateContent>
          <mc:Choice Requires="wps">
            <w:drawing>
              <wp:anchor distT="0" distB="0" distL="114300" distR="114300" simplePos="0" relativeHeight="251695104" behindDoc="0" locked="0" layoutInCell="1" allowOverlap="1" wp14:anchorId="29115A9A" wp14:editId="25EE26B8">
                <wp:simplePos x="0" y="0"/>
                <wp:positionH relativeFrom="column">
                  <wp:posOffset>1485900</wp:posOffset>
                </wp:positionH>
                <wp:positionV relativeFrom="paragraph">
                  <wp:posOffset>62865</wp:posOffset>
                </wp:positionV>
                <wp:extent cx="2628900" cy="914400"/>
                <wp:effectExtent l="50800" t="25400" r="88900" b="101600"/>
                <wp:wrapThrough wrapText="bothSides">
                  <wp:wrapPolygon edited="0">
                    <wp:start x="-417" y="-600"/>
                    <wp:lineTo x="-417" y="23400"/>
                    <wp:lineTo x="22122" y="23400"/>
                    <wp:lineTo x="22122" y="-600"/>
                    <wp:lineTo x="-417" y="-600"/>
                  </wp:wrapPolygon>
                </wp:wrapThrough>
                <wp:docPr id="53" name="Rectangle 53"/>
                <wp:cNvGraphicFramePr/>
                <a:graphic xmlns:a="http://schemas.openxmlformats.org/drawingml/2006/main">
                  <a:graphicData uri="http://schemas.microsoft.com/office/word/2010/wordprocessingShape">
                    <wps:wsp>
                      <wps:cNvSpPr/>
                      <wps:spPr>
                        <a:xfrm>
                          <a:off x="0" y="0"/>
                          <a:ext cx="2628900" cy="914400"/>
                        </a:xfrm>
                        <a:prstGeom prst="rect">
                          <a:avLst/>
                        </a:prstGeom>
                        <a:noFill/>
                        <a:l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117pt;margin-top:4.95pt;width:207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" filled="f" strokecolor="#31849b [2408]">
                <v:shadow on="t" opacity="22937f" mv:blur="40000f" origin=",.5" offset="0,23000emu"/>
                <w10:wrap type="through"/>
              </v:rect>
            </w:pict>
          </mc:Fallback>
        </mc:AlternateContent>
      </w:r>
    </w:p>
    <w:p w14:paraId="6E250320" w14:textId="771CB626" w:rsidR="00F63D88" w:rsidRPr="00FF796E" w:rsidRDefault="00F63D88" w:rsidP="00F41064">
      <w:pPr>
        <w:contextualSpacing/>
        <w:rPr>
          <w:rFonts w:cs="Times New Roman"/>
          <w:szCs w:val="22"/>
        </w:rPr>
      </w:pPr>
    </w:p>
    <w:p w14:paraId="24302F3B" w14:textId="77777777" w:rsidR="00FE36EA" w:rsidRPr="00FF796E" w:rsidRDefault="00FE36EA" w:rsidP="00F41064">
      <w:pPr>
        <w:contextualSpacing/>
        <w:rPr>
          <w:rFonts w:cs="Times New Roman"/>
          <w:szCs w:val="22"/>
        </w:rPr>
      </w:pPr>
    </w:p>
    <w:p w14:paraId="36C1A479" w14:textId="6A0F63E9" w:rsidR="009F7D8C" w:rsidRPr="00FF796E" w:rsidRDefault="00EF2E92" w:rsidP="00AF1391">
      <w:pPr>
        <w:contextualSpacing/>
        <w:rPr>
          <w:rFonts w:cs="Times New Roman"/>
          <w:szCs w:val="22"/>
        </w:rPr>
      </w:pPr>
      <w:r w:rsidRPr="00FF796E">
        <w:rPr>
          <w:rFonts w:cs="Times New Roman"/>
          <w:noProof/>
          <w:szCs w:val="22"/>
          <w:lang w:val="en-US" w:eastAsia="en-US"/>
        </w:rPr>
        <mc:AlternateContent>
          <mc:Choice Requires="wps">
            <w:drawing>
              <wp:anchor distT="0" distB="0" distL="114300" distR="114300" simplePos="0" relativeHeight="251698176" behindDoc="0" locked="0" layoutInCell="1" allowOverlap="1" wp14:anchorId="3A11A785" wp14:editId="6B78DD46">
                <wp:simplePos x="0" y="0"/>
                <wp:positionH relativeFrom="column">
                  <wp:posOffset>2286000</wp:posOffset>
                </wp:positionH>
                <wp:positionV relativeFrom="paragraph">
                  <wp:posOffset>254635</wp:posOffset>
                </wp:positionV>
                <wp:extent cx="1257300" cy="228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E9D10A" w14:textId="77777777" w:rsidR="00392930" w:rsidRPr="00CD06D6" w:rsidRDefault="00392930" w:rsidP="00AF1391">
                            <w:pPr>
                              <w:rPr>
                                <w:rFonts w:ascii="Calibri" w:hAnsi="Calibri"/>
                                <w:sz w:val="18"/>
                                <w:szCs w:val="18"/>
                              </w:rPr>
                            </w:pPr>
                            <w:r w:rsidRPr="00CD06D6">
                              <w:rPr>
                                <w:rFonts w:ascii="Calibri" w:hAnsi="Calibri"/>
                                <w:sz w:val="18"/>
                                <w:szCs w:val="18"/>
                              </w:rPr>
                              <w:t>External supply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30" type="#_x0000_t202" style="position:absolute;left:0;text-align:left;margin-left:180pt;margin-top:20.05pt;width:99pt;height:1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" filled="f" stroked="f">
                <v:textbox>
                  <w:txbxContent>
                    <w:p w14:paraId="35E9D10A" w14:textId="77777777" w:rsidR="00392930" w:rsidRPr="00CD06D6" w:rsidRDefault="00392930" w:rsidP="00AF1391">
                      <w:pPr>
                        <w:rPr>
                          <w:rFonts w:ascii="Calibri" w:hAnsi="Calibri"/>
                          <w:sz w:val="18"/>
                          <w:szCs w:val="18"/>
                        </w:rPr>
                      </w:pPr>
                      <w:r w:rsidRPr="00CD06D6">
                        <w:rPr>
                          <w:rFonts w:ascii="Calibri" w:hAnsi="Calibri"/>
                          <w:sz w:val="18"/>
                          <w:szCs w:val="18"/>
                        </w:rPr>
                        <w:t>External supply chain</w:t>
                      </w:r>
                    </w:p>
                  </w:txbxContent>
                </v:textbox>
                <w10:wrap type="square"/>
              </v:shape>
            </w:pict>
          </mc:Fallback>
        </mc:AlternateContent>
      </w:r>
      <w:r w:rsidRPr="00FF796E">
        <w:rPr>
          <w:rFonts w:cs="Times New Roman"/>
          <w:noProof/>
          <w:szCs w:val="22"/>
          <w:lang w:val="en-US" w:eastAsia="en-US"/>
        </w:rPr>
        <mc:AlternateContent>
          <mc:Choice Requires="wps">
            <w:drawing>
              <wp:anchor distT="0" distB="0" distL="114300" distR="114300" simplePos="0" relativeHeight="251697152" behindDoc="0" locked="0" layoutInCell="1" allowOverlap="1" wp14:anchorId="238FBB4F" wp14:editId="1B970840">
                <wp:simplePos x="0" y="0"/>
                <wp:positionH relativeFrom="column">
                  <wp:posOffset>2286000</wp:posOffset>
                </wp:positionH>
                <wp:positionV relativeFrom="paragraph">
                  <wp:posOffset>26035</wp:posOffset>
                </wp:positionV>
                <wp:extent cx="1257300" cy="2286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42C9F5" w14:textId="77777777" w:rsidR="00392930" w:rsidRPr="00CD06D6" w:rsidRDefault="00392930" w:rsidP="00AF1391">
                            <w:pPr>
                              <w:rPr>
                                <w:rFonts w:ascii="Calibri" w:hAnsi="Calibri"/>
                                <w:sz w:val="18"/>
                                <w:szCs w:val="18"/>
                              </w:rPr>
                            </w:pPr>
                            <w:r w:rsidRPr="00CD06D6">
                              <w:rPr>
                                <w:rFonts w:ascii="Calibri" w:hAnsi="Calibri"/>
                                <w:sz w:val="18"/>
                                <w:szCs w:val="18"/>
                              </w:rPr>
                              <w:t>Internal supply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31" type="#_x0000_t202" style="position:absolute;left:0;text-align:left;margin-left:180pt;margin-top:2.05pt;width:99pt;height: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" filled="f" stroked="f">
                <v:textbox>
                  <w:txbxContent>
                    <w:p w14:paraId="0142C9F5" w14:textId="77777777" w:rsidR="00392930" w:rsidRPr="00CD06D6" w:rsidRDefault="00392930" w:rsidP="00AF1391">
                      <w:pPr>
                        <w:rPr>
                          <w:rFonts w:ascii="Calibri" w:hAnsi="Calibri"/>
                          <w:sz w:val="18"/>
                          <w:szCs w:val="18"/>
                        </w:rPr>
                      </w:pPr>
                      <w:r w:rsidRPr="00CD06D6">
                        <w:rPr>
                          <w:rFonts w:ascii="Calibri" w:hAnsi="Calibri"/>
                          <w:sz w:val="18"/>
                          <w:szCs w:val="18"/>
                        </w:rPr>
                        <w:t>Internal supply chain</w:t>
                      </w:r>
                    </w:p>
                  </w:txbxContent>
                </v:textbox>
                <w10:wrap type="square"/>
              </v:shape>
            </w:pict>
          </mc:Fallback>
        </mc:AlternateContent>
      </w:r>
    </w:p>
    <w:p w14:paraId="3DCF7413" w14:textId="27325076" w:rsidR="009F7D8C" w:rsidRPr="00FF796E" w:rsidRDefault="00EF2E92" w:rsidP="00AF1391">
      <w:pPr>
        <w:contextualSpacing/>
        <w:rPr>
          <w:rFonts w:cs="Times New Roman"/>
          <w:szCs w:val="22"/>
        </w:rPr>
      </w:pPr>
      <w:r w:rsidRPr="00FF796E">
        <w:rPr>
          <w:rFonts w:cs="Times New Roman"/>
          <w:noProof/>
          <w:szCs w:val="22"/>
          <w:lang w:val="en-US" w:eastAsia="en-US"/>
        </w:rPr>
        <mc:AlternateContent>
          <mc:Choice Requires="wps">
            <w:drawing>
              <wp:anchor distT="0" distB="0" distL="114300" distR="114300" simplePos="0" relativeHeight="251851776" behindDoc="0" locked="0" layoutInCell="1" allowOverlap="1" wp14:anchorId="504596C2" wp14:editId="65B21D45">
                <wp:simplePos x="0" y="0"/>
                <wp:positionH relativeFrom="column">
                  <wp:posOffset>3771900</wp:posOffset>
                </wp:positionH>
                <wp:positionV relativeFrom="paragraph">
                  <wp:posOffset>699135</wp:posOffset>
                </wp:positionV>
                <wp:extent cx="1143000" cy="22860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9E6A7" w14:textId="77777777" w:rsidR="00392930" w:rsidRPr="00EF2E92" w:rsidRDefault="00392930" w:rsidP="00EF2E92">
                            <w:pPr>
                              <w:rPr>
                                <w:rFonts w:ascii="Calibri" w:hAnsi="Calibri"/>
                                <w:color w:val="FBD4B4" w:themeColor="accent6" w:themeTint="66"/>
                                <w:szCs w:val="22"/>
                              </w:rPr>
                            </w:pPr>
                            <w:r w:rsidRPr="00EF2E92">
                              <w:rPr>
                                <w:rFonts w:ascii="Calibri" w:hAnsi="Calibri"/>
                                <w:color w:val="FBD4B4" w:themeColor="accent6" w:themeTint="66"/>
                                <w:szCs w:val="22"/>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2" type="#_x0000_t202" style="position:absolute;left:0;text-align:left;margin-left:297pt;margin-top:55.05pt;width:90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QRUdECAAAZ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" filled="f" stroked="f">
                <v:textbox>
                  <w:txbxContent>
                    <w:p w14:paraId="2C99E6A7" w14:textId="77777777" w:rsidR="00392930" w:rsidRPr="00EF2E92" w:rsidRDefault="00392930" w:rsidP="00EF2E92">
                      <w:pPr>
                        <w:rPr>
                          <w:rFonts w:ascii="Calibri" w:hAnsi="Calibri"/>
                          <w:color w:val="FBD4B4" w:themeColor="accent6" w:themeTint="66"/>
                          <w:szCs w:val="22"/>
                        </w:rPr>
                      </w:pPr>
                      <w:r w:rsidRPr="00EF2E92">
                        <w:rPr>
                          <w:rFonts w:ascii="Calibri" w:hAnsi="Calibri"/>
                          <w:color w:val="FBD4B4" w:themeColor="accent6" w:themeTint="66"/>
                          <w:szCs w:val="22"/>
                        </w:rPr>
                        <w:t>Communication</w:t>
                      </w:r>
                    </w:p>
                  </w:txbxContent>
                </v:textbox>
                <w10:wrap type="square"/>
              </v:shape>
            </w:pict>
          </mc:Fallback>
        </mc:AlternateContent>
      </w:r>
      <w:r w:rsidRPr="00FF796E">
        <w:rPr>
          <w:rFonts w:cs="Times New Roman"/>
          <w:noProof/>
          <w:szCs w:val="22"/>
          <w:lang w:val="en-US" w:eastAsia="en-US"/>
        </w:rPr>
        <mc:AlternateContent>
          <mc:Choice Requires="wps">
            <w:drawing>
              <wp:anchor distT="0" distB="0" distL="114300" distR="114300" simplePos="0" relativeHeight="251847680" behindDoc="0" locked="0" layoutInCell="1" allowOverlap="1" wp14:anchorId="0904B63F" wp14:editId="4BE03D2F">
                <wp:simplePos x="0" y="0"/>
                <wp:positionH relativeFrom="column">
                  <wp:posOffset>914400</wp:posOffset>
                </wp:positionH>
                <wp:positionV relativeFrom="paragraph">
                  <wp:posOffset>699135</wp:posOffset>
                </wp:positionV>
                <wp:extent cx="914400" cy="22860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71AC91" w14:textId="546BEBF8" w:rsidR="00392930" w:rsidRPr="00EF2E92" w:rsidRDefault="00392930" w:rsidP="00EF2E92">
                            <w:pPr>
                              <w:rPr>
                                <w:rFonts w:ascii="Calibri" w:hAnsi="Calibri"/>
                                <w:color w:val="F79646" w:themeColor="accent6"/>
                                <w:szCs w:val="22"/>
                              </w:rPr>
                            </w:pPr>
                            <w:r>
                              <w:rPr>
                                <w:rFonts w:ascii="Calibri" w:hAnsi="Calibri"/>
                                <w:color w:val="F79646" w:themeColor="accent6"/>
                                <w:szCs w:val="22"/>
                              </w:rPr>
                              <w:t>Inform</w:t>
                            </w:r>
                            <w:r w:rsidRPr="00EF2E92">
                              <w:rPr>
                                <w:rFonts w:ascii="Calibri" w:hAnsi="Calibri"/>
                                <w:color w:val="F79646" w:themeColor="accent6"/>
                                <w:szCs w:val="22"/>
                              </w:rPr>
                              <w: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3" type="#_x0000_t202" style="position:absolute;left:0;text-align:left;margin-left:1in;margin-top:55.05pt;width:1in;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" filled="f" stroked="f">
                <v:textbox>
                  <w:txbxContent>
                    <w:p w14:paraId="0371AC91" w14:textId="546BEBF8" w:rsidR="00392930" w:rsidRPr="00EF2E92" w:rsidRDefault="00392930" w:rsidP="00EF2E92">
                      <w:pPr>
                        <w:rPr>
                          <w:rFonts w:ascii="Calibri" w:hAnsi="Calibri"/>
                          <w:color w:val="F79646" w:themeColor="accent6"/>
                          <w:szCs w:val="22"/>
                        </w:rPr>
                      </w:pPr>
                      <w:r>
                        <w:rPr>
                          <w:rFonts w:ascii="Calibri" w:hAnsi="Calibri"/>
                          <w:color w:val="F79646" w:themeColor="accent6"/>
                          <w:szCs w:val="22"/>
                        </w:rPr>
                        <w:t>Inform</w:t>
                      </w:r>
                      <w:r w:rsidRPr="00EF2E92">
                        <w:rPr>
                          <w:rFonts w:ascii="Calibri" w:hAnsi="Calibri"/>
                          <w:color w:val="F79646" w:themeColor="accent6"/>
                          <w:szCs w:val="22"/>
                        </w:rPr>
                        <w:t>ation</w:t>
                      </w:r>
                    </w:p>
                  </w:txbxContent>
                </v:textbox>
                <w10:wrap type="square"/>
              </v:shape>
            </w:pict>
          </mc:Fallback>
        </mc:AlternateContent>
      </w:r>
    </w:p>
    <w:p w14:paraId="156FAA2D" w14:textId="07034306" w:rsidR="00AF1391" w:rsidRPr="00FF796E" w:rsidRDefault="00AF1391" w:rsidP="00AF1391">
      <w:pPr>
        <w:contextualSpacing/>
        <w:rPr>
          <w:rFonts w:cs="Times New Roman"/>
          <w:szCs w:val="22"/>
        </w:rPr>
      </w:pPr>
    </w:p>
    <w:p w14:paraId="2AD0E1FF" w14:textId="4C759399" w:rsidR="00F72DEA" w:rsidRPr="00FF796E" w:rsidRDefault="00F72DEA" w:rsidP="005B7234">
      <w:pPr>
        <w:contextualSpacing/>
        <w:rPr>
          <w:rFonts w:cs="Times New Roman"/>
          <w:szCs w:val="22"/>
        </w:rPr>
      </w:pPr>
    </w:p>
    <w:p w14:paraId="55AC274D" w14:textId="602D5EA4" w:rsidR="005B7234" w:rsidRPr="00FF796E" w:rsidRDefault="005B7234" w:rsidP="005B7234">
      <w:pPr>
        <w:contextualSpacing/>
        <w:rPr>
          <w:rFonts w:cs="Times New Roman"/>
          <w:szCs w:val="22"/>
        </w:rPr>
      </w:pPr>
    </w:p>
    <w:p w14:paraId="2A7ABECB" w14:textId="1FF9CF94" w:rsidR="00F72DEA" w:rsidRPr="00C40AE8" w:rsidRDefault="00C40AE8" w:rsidP="00F72DEA">
      <w:pPr>
        <w:pStyle w:val="Caption"/>
        <w:jc w:val="center"/>
        <w:rPr>
          <w:color w:val="4EA958"/>
        </w:rPr>
      </w:pPr>
      <w:r w:rsidRPr="00F32C42">
        <w:rPr>
          <w:color w:val="5AAE58"/>
        </w:rPr>
        <w:t xml:space="preserve">Figure </w:t>
      </w:r>
      <w:r>
        <w:rPr>
          <w:color w:val="5AAE58"/>
        </w:rPr>
        <w:t>1</w:t>
      </w:r>
      <w:r>
        <w:rPr>
          <w:color w:val="4EA958"/>
        </w:rPr>
        <w:t xml:space="preserve">: </w:t>
      </w:r>
      <w:r w:rsidR="00F72DEA" w:rsidRPr="00C40AE8">
        <w:rPr>
          <w:color w:val="4EA958"/>
        </w:rPr>
        <w:t xml:space="preserve">The internal and external supply chain </w:t>
      </w:r>
      <w:sdt>
        <w:sdtPr>
          <w:rPr>
            <w:color w:val="4EA958"/>
          </w:rPr>
          <w:id w:val="1544788672"/>
          <w:citation/>
        </w:sdtPr>
        <w:sdtEndPr/>
        <w:sdtContent>
          <w:r w:rsidR="00F72DEA" w:rsidRPr="00C40AE8">
            <w:rPr>
              <w:color w:val="4EA958"/>
            </w:rPr>
            <w:fldChar w:fldCharType="begin"/>
          </w:r>
          <w:r w:rsidR="00F72DEA" w:rsidRPr="00C40AE8">
            <w:rPr>
              <w:color w:val="4EA958"/>
            </w:rPr>
            <w:instrText xml:space="preserve"> CITATION Bra111 \l 1033 </w:instrText>
          </w:r>
          <w:r w:rsidR="00F72DEA" w:rsidRPr="00C40AE8">
            <w:rPr>
              <w:color w:val="4EA958"/>
            </w:rPr>
            <w:fldChar w:fldCharType="separate"/>
          </w:r>
          <w:r w:rsidR="00F72DEA" w:rsidRPr="00C40AE8">
            <w:rPr>
              <w:noProof/>
              <w:color w:val="4EA958"/>
            </w:rPr>
            <w:t>(Bratić, 2011)</w:t>
          </w:r>
          <w:r w:rsidR="00F72DEA" w:rsidRPr="00C40AE8">
            <w:rPr>
              <w:color w:val="4EA958"/>
            </w:rPr>
            <w:fldChar w:fldCharType="end"/>
          </w:r>
        </w:sdtContent>
      </w:sdt>
      <w:r w:rsidR="005B719D" w:rsidRPr="00C40AE8">
        <w:rPr>
          <w:color w:val="4EA958"/>
        </w:rPr>
        <w:t>.</w:t>
      </w:r>
    </w:p>
    <w:p w14:paraId="41F637D7" w14:textId="316CE86A" w:rsidR="00F72DEA" w:rsidRDefault="00C27812" w:rsidP="00F72DEA">
      <w:pPr>
        <w:contextualSpacing/>
        <w:rPr>
          <w:rFonts w:cs="Times New Roman"/>
          <w:szCs w:val="22"/>
        </w:rPr>
      </w:pPr>
      <w:r w:rsidRPr="00FF796E">
        <w:rPr>
          <w:rFonts w:cs="Times New Roman"/>
          <w:szCs w:val="22"/>
        </w:rPr>
        <w:t xml:space="preserve">Activities in the supply chain include buying, manufacturing, moving, storing and selling products </w:t>
      </w:r>
      <w:sdt>
        <w:sdtPr>
          <w:rPr>
            <w:rFonts w:cs="Times New Roman"/>
            <w:szCs w:val="22"/>
          </w:rPr>
          <w:id w:val="504407999"/>
          <w:citation/>
        </w:sdtPr>
        <w:sdtEndPr/>
        <w:sdtContent>
          <w:r w:rsidRPr="00FF796E">
            <w:rPr>
              <w:rFonts w:cs="Times New Roman"/>
              <w:szCs w:val="22"/>
            </w:rPr>
            <w:fldChar w:fldCharType="begin"/>
          </w:r>
          <w:r w:rsidRPr="00FF796E">
            <w:rPr>
              <w:rFonts w:cs="Times New Roman"/>
              <w:szCs w:val="22"/>
            </w:rPr>
            <w:instrText xml:space="preserve"> CITATION Inf13 \l 1033 </w:instrText>
          </w:r>
          <w:r w:rsidRPr="00FF796E">
            <w:rPr>
              <w:rFonts w:cs="Times New Roman"/>
              <w:szCs w:val="22"/>
            </w:rPr>
            <w:fldChar w:fldCharType="separate"/>
          </w:r>
          <w:r w:rsidRPr="00FF796E">
            <w:rPr>
              <w:rFonts w:cs="Times New Roman"/>
              <w:noProof/>
              <w:szCs w:val="22"/>
            </w:rPr>
            <w:t>(Information Resources Management Association, 2013)</w:t>
          </w:r>
          <w:r w:rsidRPr="00FF796E">
            <w:rPr>
              <w:rFonts w:cs="Times New Roman"/>
              <w:szCs w:val="22"/>
            </w:rPr>
            <w:fldChar w:fldCharType="end"/>
          </w:r>
        </w:sdtContent>
      </w:sdt>
      <w:r w:rsidR="00EB2B56">
        <w:rPr>
          <w:rFonts w:cs="Times New Roman"/>
          <w:szCs w:val="22"/>
        </w:rPr>
        <w:t>. In F</w:t>
      </w:r>
      <w:r w:rsidRPr="00FF796E">
        <w:rPr>
          <w:rFonts w:cs="Times New Roman"/>
          <w:szCs w:val="22"/>
        </w:rPr>
        <w:t>igure 1 these activities pertain to the three blue boxes in the centre; Purchasing, Production and Distribution in the internal supply chain. The focal company regulates these three elements, indicate</w:t>
      </w:r>
      <w:r w:rsidR="006A7FC5">
        <w:rPr>
          <w:rFonts w:cs="Times New Roman"/>
          <w:szCs w:val="22"/>
        </w:rPr>
        <w:t>d as a blue frame in the F</w:t>
      </w:r>
      <w:r w:rsidRPr="00FF796E">
        <w:rPr>
          <w:rFonts w:cs="Times New Roman"/>
          <w:szCs w:val="22"/>
        </w:rPr>
        <w:t>igure. Besides regulating purchasing, production and distribution the focal company interacts with its suppliers and its customers, pointed out as purple boxes at the beginning and the end of the supply chain. Interacting suggests that communication takes place so that information can be transmitted, which is illustrated by the orange arrows in the figure. The activities buying, manufacturing, moving, storing and selling involve the order itself, the transporta</w:t>
      </w:r>
      <w:r w:rsidR="009A4BFD">
        <w:rPr>
          <w:rFonts w:cs="Times New Roman"/>
          <w:szCs w:val="22"/>
        </w:rPr>
        <w:t>tion of products and the financial transaction</w:t>
      </w:r>
      <w:r w:rsidRPr="00FF796E">
        <w:rPr>
          <w:rFonts w:cs="Times New Roman"/>
          <w:szCs w:val="22"/>
        </w:rPr>
        <w:t>, suggesting that the entire supply chain comprises the flow of information, goods and funds.</w:t>
      </w:r>
      <w:r w:rsidR="00FF796E">
        <w:rPr>
          <w:rFonts w:cs="Times New Roman"/>
          <w:szCs w:val="22"/>
        </w:rPr>
        <w:t xml:space="preserve"> </w:t>
      </w:r>
      <w:r w:rsidR="00F72DEA" w:rsidRPr="00FF796E">
        <w:rPr>
          <w:rFonts w:cs="Times New Roman"/>
          <w:szCs w:val="22"/>
        </w:rPr>
        <w:t xml:space="preserve">In </w:t>
      </w:r>
      <w:r w:rsidR="0028501F" w:rsidRPr="00FF796E">
        <w:rPr>
          <w:rFonts w:cs="Times New Roman"/>
          <w:szCs w:val="22"/>
        </w:rPr>
        <w:t>this thesis the</w:t>
      </w:r>
      <w:r w:rsidR="00F468E9" w:rsidRPr="00FF796E">
        <w:rPr>
          <w:rFonts w:cs="Times New Roman"/>
          <w:szCs w:val="22"/>
        </w:rPr>
        <w:t xml:space="preserve"> starting appare</w:t>
      </w:r>
      <w:r w:rsidR="00F468E9" w:rsidRPr="00477EAE">
        <w:rPr>
          <w:rFonts w:cs="Times New Roman"/>
          <w:szCs w:val="22"/>
        </w:rPr>
        <w:t>l business</w:t>
      </w:r>
      <w:r w:rsidR="00F72DEA" w:rsidRPr="00477EAE">
        <w:rPr>
          <w:rFonts w:cs="Times New Roman"/>
          <w:szCs w:val="22"/>
        </w:rPr>
        <w:t xml:space="preserve"> is the focal company. As stated in the objective, the study addresses the supply chain from the design stage until the manufacturing stage. </w:t>
      </w:r>
      <w:r w:rsidR="00477EAE" w:rsidRPr="00477EAE">
        <w:rPr>
          <w:rFonts w:cs="Times New Roman"/>
          <w:szCs w:val="22"/>
        </w:rPr>
        <w:t>Since</w:t>
      </w:r>
      <w:r w:rsidR="009A4BFD" w:rsidRPr="00477EAE">
        <w:rPr>
          <w:rFonts w:cs="Times New Roman"/>
          <w:szCs w:val="22"/>
        </w:rPr>
        <w:t xml:space="preserve"> an order originates from a particular i</w:t>
      </w:r>
      <w:r w:rsidR="00477EAE" w:rsidRPr="00477EAE">
        <w:rPr>
          <w:rFonts w:cs="Times New Roman"/>
          <w:szCs w:val="22"/>
        </w:rPr>
        <w:t>dea to be converted in a product, the design process can therefore be added to these activities.</w:t>
      </w:r>
      <w:r w:rsidR="009A4BFD" w:rsidRPr="00477EAE">
        <w:rPr>
          <w:rFonts w:cs="Times New Roman"/>
          <w:szCs w:val="22"/>
        </w:rPr>
        <w:t xml:space="preserve"> </w:t>
      </w:r>
      <w:r w:rsidR="00477EAE" w:rsidRPr="00477EAE">
        <w:rPr>
          <w:rFonts w:cs="Times New Roman"/>
          <w:szCs w:val="22"/>
        </w:rPr>
        <w:t>M</w:t>
      </w:r>
      <w:r w:rsidR="00F72DEA" w:rsidRPr="00477EAE">
        <w:rPr>
          <w:rFonts w:cs="Times New Roman"/>
          <w:szCs w:val="22"/>
        </w:rPr>
        <w:t>atters</w:t>
      </w:r>
      <w:r w:rsidR="00F72DEA">
        <w:rPr>
          <w:rFonts w:cs="Times New Roman"/>
          <w:szCs w:val="22"/>
        </w:rPr>
        <w:t xml:space="preserve"> related to distributing the finished product on to </w:t>
      </w:r>
      <w:r w:rsidR="00356F80">
        <w:rPr>
          <w:rFonts w:cs="Times New Roman"/>
          <w:szCs w:val="22"/>
        </w:rPr>
        <w:t>the customers and beyond</w:t>
      </w:r>
      <w:r w:rsidR="00834BBB">
        <w:rPr>
          <w:rFonts w:cs="Times New Roman"/>
          <w:szCs w:val="22"/>
        </w:rPr>
        <w:t>, indicat</w:t>
      </w:r>
      <w:r w:rsidR="00EB2B56">
        <w:rPr>
          <w:rFonts w:cs="Times New Roman"/>
          <w:szCs w:val="22"/>
        </w:rPr>
        <w:t>ed as the red dashed line in F</w:t>
      </w:r>
      <w:r w:rsidR="00834BBB">
        <w:rPr>
          <w:rFonts w:cs="Times New Roman"/>
          <w:szCs w:val="22"/>
        </w:rPr>
        <w:t>igure 1,</w:t>
      </w:r>
      <w:r w:rsidR="00356F80">
        <w:rPr>
          <w:rFonts w:cs="Times New Roman"/>
          <w:szCs w:val="22"/>
        </w:rPr>
        <w:t xml:space="preserve"> </w:t>
      </w:r>
      <w:r w:rsidR="00E2413C">
        <w:rPr>
          <w:rFonts w:cs="Times New Roman"/>
          <w:szCs w:val="22"/>
        </w:rPr>
        <w:t xml:space="preserve">will </w:t>
      </w:r>
      <w:r w:rsidR="00477EAE">
        <w:rPr>
          <w:rFonts w:cs="Times New Roman"/>
          <w:szCs w:val="22"/>
        </w:rPr>
        <w:t xml:space="preserve">thus </w:t>
      </w:r>
      <w:r w:rsidR="00E2413C">
        <w:rPr>
          <w:rFonts w:cs="Times New Roman"/>
          <w:szCs w:val="22"/>
        </w:rPr>
        <w:t>not</w:t>
      </w:r>
      <w:r w:rsidR="00C40AE8" w:rsidRPr="00E2413C">
        <w:rPr>
          <w:rFonts w:cs="Times New Roman"/>
          <w:szCs w:val="22"/>
        </w:rPr>
        <w:t xml:space="preserve"> be discussed</w:t>
      </w:r>
      <w:r w:rsidR="00C40AE8">
        <w:rPr>
          <w:rFonts w:cs="Times New Roman"/>
          <w:szCs w:val="22"/>
        </w:rPr>
        <w:t xml:space="preserve"> </w:t>
      </w:r>
      <w:r w:rsidR="00834BBB">
        <w:rPr>
          <w:rFonts w:cs="Times New Roman"/>
          <w:szCs w:val="22"/>
        </w:rPr>
        <w:t xml:space="preserve">in this paper. </w:t>
      </w:r>
    </w:p>
    <w:p w14:paraId="1EC9ECB2" w14:textId="0223BC82" w:rsidR="008B2DD2" w:rsidRDefault="00F72DEA" w:rsidP="00F72DEA">
      <w:pPr>
        <w:rPr>
          <w:rFonts w:cs="Times New Roman"/>
          <w:szCs w:val="22"/>
        </w:rPr>
      </w:pPr>
      <w:r>
        <w:rPr>
          <w:rFonts w:cs="Times New Roman"/>
          <w:szCs w:val="22"/>
        </w:rPr>
        <w:t xml:space="preserve">Figure 2 illustrates what aspects to be considered before the product is finished. </w:t>
      </w:r>
    </w:p>
    <w:p w14:paraId="76A43EB7" w14:textId="77777777" w:rsidR="00F41064" w:rsidRDefault="00F41064" w:rsidP="005B7234">
      <w:pPr>
        <w:jc w:val="center"/>
        <w:rPr>
          <w:rFonts w:cs="Times New Roman"/>
          <w:szCs w:val="22"/>
        </w:rPr>
      </w:pPr>
    </w:p>
    <w:p w14:paraId="3D533253" w14:textId="77777777" w:rsidR="005B7234" w:rsidRDefault="005B7234" w:rsidP="005B7234">
      <w:pPr>
        <w:ind w:firstLine="708"/>
        <w:contextualSpacing/>
        <w:jc w:val="center"/>
        <w:rPr>
          <w:rFonts w:cs="Times New Roman"/>
          <w:szCs w:val="22"/>
        </w:rPr>
      </w:pPr>
      <w:r>
        <w:rPr>
          <w:rFonts w:cs="Times New Roman"/>
          <w:noProof/>
          <w:szCs w:val="22"/>
          <w:lang w:val="en-US" w:eastAsia="en-US"/>
        </w:rPr>
        <mc:AlternateContent>
          <mc:Choice Requires="wps">
            <w:drawing>
              <wp:anchor distT="0" distB="0" distL="114300" distR="114300" simplePos="0" relativeHeight="251806720" behindDoc="0" locked="0" layoutInCell="1" allowOverlap="1" wp14:anchorId="243E4CBE" wp14:editId="0512E20E">
                <wp:simplePos x="0" y="0"/>
                <wp:positionH relativeFrom="column">
                  <wp:posOffset>685800</wp:posOffset>
                </wp:positionH>
                <wp:positionV relativeFrom="paragraph">
                  <wp:posOffset>55880</wp:posOffset>
                </wp:positionV>
                <wp:extent cx="1714500" cy="342900"/>
                <wp:effectExtent l="0" t="0" r="0" b="12700"/>
                <wp:wrapSquare wrapText="bothSides"/>
                <wp:docPr id="77" name="Text Box 77"/>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DD044" w14:textId="77777777" w:rsidR="00392930" w:rsidRPr="00DE271B" w:rsidRDefault="00392930" w:rsidP="005B7234">
                            <w:pPr>
                              <w:rPr>
                                <w:rFonts w:ascii="Calibri" w:hAnsi="Calibri"/>
                                <w:b/>
                                <w:sz w:val="20"/>
                                <w:szCs w:val="20"/>
                              </w:rPr>
                            </w:pPr>
                            <w:r>
                              <w:rPr>
                                <w:rFonts w:ascii="Calibri" w:hAnsi="Calibri"/>
                                <w:b/>
                                <w:sz w:val="20"/>
                                <w:szCs w:val="20"/>
                              </w:rPr>
                              <w:t>MATERIALS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4" type="#_x0000_t202" style="position:absolute;left:0;text-align:left;margin-left:54pt;margin-top:4.4pt;width:13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ArqtECAAAX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" filled="f" stroked="f">
                <v:textbox>
                  <w:txbxContent>
                    <w:p w14:paraId="732DD044" w14:textId="77777777" w:rsidR="00392930" w:rsidRPr="00DE271B" w:rsidRDefault="00392930" w:rsidP="005B7234">
                      <w:pPr>
                        <w:rPr>
                          <w:rFonts w:ascii="Calibri" w:hAnsi="Calibri"/>
                          <w:b/>
                          <w:sz w:val="20"/>
                          <w:szCs w:val="20"/>
                        </w:rPr>
                      </w:pPr>
                      <w:r>
                        <w:rPr>
                          <w:rFonts w:ascii="Calibri" w:hAnsi="Calibri"/>
                          <w:b/>
                          <w:sz w:val="20"/>
                          <w:szCs w:val="20"/>
                        </w:rPr>
                        <w:t>MATERIALS MANAGEMENT</w:t>
                      </w:r>
                    </w:p>
                  </w:txbxContent>
                </v:textbox>
                <w10:wrap type="square"/>
              </v:shape>
            </w:pict>
          </mc:Fallback>
        </mc:AlternateContent>
      </w:r>
      <w:r>
        <w:rPr>
          <w:rFonts w:cs="Times New Roman"/>
          <w:noProof/>
          <w:szCs w:val="22"/>
          <w:lang w:val="en-US" w:eastAsia="en-US"/>
        </w:rPr>
        <mc:AlternateContent>
          <mc:Choice Requires="wps">
            <w:drawing>
              <wp:anchor distT="0" distB="0" distL="114300" distR="114300" simplePos="0" relativeHeight="251805696" behindDoc="0" locked="0" layoutInCell="1" allowOverlap="1" wp14:anchorId="4076DC12" wp14:editId="2AE58617">
                <wp:simplePos x="0" y="0"/>
                <wp:positionH relativeFrom="column">
                  <wp:posOffset>2971800</wp:posOffset>
                </wp:positionH>
                <wp:positionV relativeFrom="paragraph">
                  <wp:posOffset>67945</wp:posOffset>
                </wp:positionV>
                <wp:extent cx="2514600" cy="3429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BB5E4" w14:textId="77777777" w:rsidR="00392930" w:rsidRPr="00DE271B" w:rsidRDefault="00392930" w:rsidP="005B7234">
                            <w:pPr>
                              <w:rPr>
                                <w:rFonts w:ascii="Calibri" w:hAnsi="Calibri"/>
                                <w:b/>
                                <w:sz w:val="20"/>
                                <w:szCs w:val="20"/>
                              </w:rPr>
                            </w:pPr>
                            <w:r w:rsidRPr="00DE271B">
                              <w:rPr>
                                <w:rFonts w:ascii="Calibri" w:hAnsi="Calibri"/>
                                <w:b/>
                                <w:sz w:val="20"/>
                                <w:szCs w:val="20"/>
                              </w:rPr>
                              <w:t>PHYSICAL DISTRIBUTION MANAGEMEMENT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5" type="#_x0000_t202" style="position:absolute;left:0;text-align:left;margin-left:234pt;margin-top:5.35pt;width:198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7PNICAAAX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" filled="f" stroked="f">
                <v:textbox>
                  <w:txbxContent>
                    <w:p w14:paraId="3F9BB5E4" w14:textId="77777777" w:rsidR="00392930" w:rsidRPr="00DE271B" w:rsidRDefault="00392930" w:rsidP="005B7234">
                      <w:pPr>
                        <w:rPr>
                          <w:rFonts w:ascii="Calibri" w:hAnsi="Calibri"/>
                          <w:b/>
                          <w:sz w:val="20"/>
                          <w:szCs w:val="20"/>
                        </w:rPr>
                      </w:pPr>
                      <w:r w:rsidRPr="00DE271B">
                        <w:rPr>
                          <w:rFonts w:ascii="Calibri" w:hAnsi="Calibri"/>
                          <w:b/>
                          <w:sz w:val="20"/>
                          <w:szCs w:val="20"/>
                        </w:rPr>
                        <w:t>PHYSICAL DISTRIBUTION MANAGEMEMENT</w:t>
                      </w:r>
                    </w:p>
                  </w:txbxContent>
                </v:textbox>
                <w10:wrap type="square"/>
              </v:shape>
            </w:pict>
          </mc:Fallback>
        </mc:AlternateContent>
      </w:r>
      <w:r>
        <w:rPr>
          <w:rFonts w:cs="Times New Roman"/>
          <w:noProof/>
          <w:szCs w:val="22"/>
          <w:lang w:val="en-US" w:eastAsia="en-US"/>
        </w:rPr>
        <mc:AlternateContent>
          <mc:Choice Requires="wps">
            <w:drawing>
              <wp:anchor distT="0" distB="0" distL="114300" distR="114300" simplePos="0" relativeHeight="251804672" behindDoc="0" locked="0" layoutInCell="1" allowOverlap="1" wp14:anchorId="4255FB3E" wp14:editId="77946006">
                <wp:simplePos x="0" y="0"/>
                <wp:positionH relativeFrom="column">
                  <wp:posOffset>2514600</wp:posOffset>
                </wp:positionH>
                <wp:positionV relativeFrom="paragraph">
                  <wp:posOffset>182245</wp:posOffset>
                </wp:positionV>
                <wp:extent cx="0" cy="228600"/>
                <wp:effectExtent l="0" t="0" r="25400" b="25400"/>
                <wp:wrapNone/>
                <wp:docPr id="75" name="Straight Connector 75"/>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4B97B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5"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98pt,14.35pt" to="198pt,3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" strokecolor="#4b97b4" strokeweight="2pt"/>
            </w:pict>
          </mc:Fallback>
        </mc:AlternateContent>
      </w:r>
      <w:r>
        <w:rPr>
          <w:rFonts w:cs="Times New Roman"/>
          <w:noProof/>
          <w:szCs w:val="22"/>
          <w:lang w:val="en-US" w:eastAsia="en-US"/>
        </w:rPr>
        <mc:AlternateContent>
          <mc:Choice Requires="wps">
            <w:drawing>
              <wp:anchor distT="0" distB="0" distL="114300" distR="114300" simplePos="0" relativeHeight="251803648" behindDoc="0" locked="0" layoutInCell="1" allowOverlap="1" wp14:anchorId="1234B29B" wp14:editId="0AB4917E">
                <wp:simplePos x="0" y="0"/>
                <wp:positionH relativeFrom="column">
                  <wp:posOffset>457200</wp:posOffset>
                </wp:positionH>
                <wp:positionV relativeFrom="paragraph">
                  <wp:posOffset>182245</wp:posOffset>
                </wp:positionV>
                <wp:extent cx="0" cy="228600"/>
                <wp:effectExtent l="0" t="0" r="25400" b="25400"/>
                <wp:wrapNone/>
                <wp:docPr id="74" name="Straight Connector 74"/>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4B97B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4"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36pt,14.35pt" to="36pt,3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" strokecolor="#4b97b4" strokeweight="2pt"/>
            </w:pict>
          </mc:Fallback>
        </mc:AlternateContent>
      </w:r>
      <w:r>
        <w:rPr>
          <w:rFonts w:cs="Times New Roman"/>
          <w:noProof/>
          <w:szCs w:val="22"/>
          <w:lang w:val="en-US" w:eastAsia="en-US"/>
        </w:rPr>
        <mc:AlternateContent>
          <mc:Choice Requires="wps">
            <w:drawing>
              <wp:anchor distT="0" distB="0" distL="114300" distR="114300" simplePos="0" relativeHeight="251802624" behindDoc="0" locked="0" layoutInCell="1" allowOverlap="1" wp14:anchorId="4C3E568E" wp14:editId="0E8B5FE1">
                <wp:simplePos x="0" y="0"/>
                <wp:positionH relativeFrom="column">
                  <wp:posOffset>2628900</wp:posOffset>
                </wp:positionH>
                <wp:positionV relativeFrom="paragraph">
                  <wp:posOffset>182245</wp:posOffset>
                </wp:positionV>
                <wp:extent cx="0" cy="228600"/>
                <wp:effectExtent l="0" t="0" r="25400" b="25400"/>
                <wp:wrapNone/>
                <wp:docPr id="73" name="Straight Connector 73"/>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BAD7E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07pt,14.35pt" to="207pt,3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" strokecolor="#bad7e2" strokeweight="2pt"/>
            </w:pict>
          </mc:Fallback>
        </mc:AlternateContent>
      </w:r>
      <w:r>
        <w:rPr>
          <w:rFonts w:cs="Times New Roman"/>
          <w:noProof/>
          <w:szCs w:val="22"/>
          <w:lang w:val="en-US" w:eastAsia="en-US"/>
        </w:rPr>
        <mc:AlternateContent>
          <mc:Choice Requires="wps">
            <w:drawing>
              <wp:anchor distT="0" distB="0" distL="114300" distR="114300" simplePos="0" relativeHeight="251801600" behindDoc="0" locked="0" layoutInCell="1" allowOverlap="1" wp14:anchorId="13E9E97F" wp14:editId="0FAF6DCE">
                <wp:simplePos x="0" y="0"/>
                <wp:positionH relativeFrom="column">
                  <wp:posOffset>5600700</wp:posOffset>
                </wp:positionH>
                <wp:positionV relativeFrom="paragraph">
                  <wp:posOffset>182245</wp:posOffset>
                </wp:positionV>
                <wp:extent cx="0" cy="228600"/>
                <wp:effectExtent l="0" t="0" r="25400" b="25400"/>
                <wp:wrapNone/>
                <wp:docPr id="71" name="Straight Connector 71"/>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BAD7E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41pt,14.35pt" to="441pt,3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" strokecolor="#bad7e2" strokeweight="2pt"/>
            </w:pict>
          </mc:Fallback>
        </mc:AlternateContent>
      </w:r>
    </w:p>
    <w:p w14:paraId="3BBE78DD" w14:textId="77777777" w:rsidR="005B7234" w:rsidRDefault="005B7234" w:rsidP="005B7234">
      <w:pPr>
        <w:ind w:firstLine="708"/>
        <w:contextualSpacing/>
        <w:jc w:val="center"/>
        <w:rPr>
          <w:rFonts w:cs="Times New Roman"/>
          <w:szCs w:val="22"/>
        </w:rPr>
      </w:pPr>
      <w:r>
        <w:rPr>
          <w:rFonts w:cs="Times New Roman"/>
          <w:noProof/>
          <w:szCs w:val="22"/>
          <w:lang w:val="en-US" w:eastAsia="en-US"/>
        </w:rPr>
        <mc:AlternateContent>
          <mc:Choice Requires="wps">
            <w:drawing>
              <wp:anchor distT="0" distB="0" distL="114300" distR="114300" simplePos="0" relativeHeight="251796480" behindDoc="0" locked="0" layoutInCell="1" allowOverlap="1" wp14:anchorId="581421F2" wp14:editId="17671DE7">
                <wp:simplePos x="0" y="0"/>
                <wp:positionH relativeFrom="column">
                  <wp:posOffset>2628900</wp:posOffset>
                </wp:positionH>
                <wp:positionV relativeFrom="paragraph">
                  <wp:posOffset>55880</wp:posOffset>
                </wp:positionV>
                <wp:extent cx="2971800" cy="0"/>
                <wp:effectExtent l="0" t="0" r="25400" b="25400"/>
                <wp:wrapNone/>
                <wp:docPr id="66" name="Straight Connector 66"/>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BAD7E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07pt,4.4pt" to="441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" strokecolor="#bad7e2" strokeweight="2pt"/>
            </w:pict>
          </mc:Fallback>
        </mc:AlternateContent>
      </w:r>
      <w:r>
        <w:rPr>
          <w:rFonts w:cs="Times New Roman"/>
          <w:noProof/>
          <w:szCs w:val="22"/>
          <w:lang w:val="en-US" w:eastAsia="en-US"/>
        </w:rPr>
        <mc:AlternateContent>
          <mc:Choice Requires="wps">
            <w:drawing>
              <wp:anchor distT="0" distB="0" distL="114300" distR="114300" simplePos="0" relativeHeight="251794432" behindDoc="0" locked="0" layoutInCell="1" allowOverlap="1" wp14:anchorId="69F2EA5A" wp14:editId="27156AD2">
                <wp:simplePos x="0" y="0"/>
                <wp:positionH relativeFrom="column">
                  <wp:posOffset>457200</wp:posOffset>
                </wp:positionH>
                <wp:positionV relativeFrom="paragraph">
                  <wp:posOffset>55880</wp:posOffset>
                </wp:positionV>
                <wp:extent cx="2057400" cy="0"/>
                <wp:effectExtent l="0" t="0" r="25400" b="25400"/>
                <wp:wrapNone/>
                <wp:docPr id="64" name="Straight Connector 64"/>
                <wp:cNvGraphicFramePr/>
                <a:graphic xmlns:a="http://schemas.openxmlformats.org/drawingml/2006/main">
                  <a:graphicData uri="http://schemas.microsoft.com/office/word/2010/wordprocessingShape">
                    <wps:wsp>
                      <wps:cNvCnPr/>
                      <wps:spPr>
                        <a:xfrm>
                          <a:off x="0" y="0"/>
                          <a:ext cx="2057400" cy="0"/>
                        </a:xfrm>
                        <a:prstGeom prst="line">
                          <a:avLst/>
                        </a:prstGeom>
                        <a:ln>
                          <a:solidFill>
                            <a:srgbClr val="4B97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4"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4.4pt" to="198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" strokecolor="#4b97b4" strokeweight="2pt"/>
            </w:pict>
          </mc:Fallback>
        </mc:AlternateContent>
      </w:r>
    </w:p>
    <w:p w14:paraId="152F808B" w14:textId="77777777" w:rsidR="005B7234" w:rsidRDefault="005B7234" w:rsidP="005B7234">
      <w:pPr>
        <w:ind w:firstLine="708"/>
        <w:contextualSpacing/>
        <w:jc w:val="center"/>
        <w:rPr>
          <w:rFonts w:cs="Times New Roman"/>
          <w:szCs w:val="22"/>
        </w:rPr>
      </w:pPr>
      <w:r>
        <w:rPr>
          <w:rFonts w:cs="Times New Roman"/>
          <w:noProof/>
          <w:szCs w:val="22"/>
          <w:lang w:val="en-US" w:eastAsia="en-US"/>
        </w:rPr>
        <w:drawing>
          <wp:inline distT="0" distB="0" distL="0" distR="0" wp14:anchorId="7BAFB1E2" wp14:editId="21257CE4">
            <wp:extent cx="4679166" cy="2257948"/>
            <wp:effectExtent l="0" t="0" r="20320" b="28575"/>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A630832" w14:textId="024D5744" w:rsidR="005B7234" w:rsidRDefault="005B7234" w:rsidP="005B7234">
      <w:pPr>
        <w:ind w:firstLine="708"/>
        <w:contextualSpacing/>
        <w:jc w:val="center"/>
        <w:rPr>
          <w:rFonts w:cs="Times New Roman"/>
          <w:szCs w:val="22"/>
        </w:rPr>
      </w:pPr>
      <w:r>
        <w:rPr>
          <w:rFonts w:cs="Times New Roman"/>
          <w:noProof/>
          <w:szCs w:val="22"/>
          <w:lang w:val="en-US" w:eastAsia="en-US"/>
        </w:rPr>
        <mc:AlternateContent>
          <mc:Choice Requires="wps">
            <w:drawing>
              <wp:anchor distT="0" distB="0" distL="114300" distR="114300" simplePos="0" relativeHeight="251800576" behindDoc="0" locked="0" layoutInCell="1" allowOverlap="1" wp14:anchorId="506A6FD3" wp14:editId="1E50DB74">
                <wp:simplePos x="0" y="0"/>
                <wp:positionH relativeFrom="column">
                  <wp:posOffset>457200</wp:posOffset>
                </wp:positionH>
                <wp:positionV relativeFrom="paragraph">
                  <wp:posOffset>9525</wp:posOffset>
                </wp:positionV>
                <wp:extent cx="0" cy="228600"/>
                <wp:effectExtent l="0" t="0" r="25400" b="25400"/>
                <wp:wrapNone/>
                <wp:docPr id="70" name="Straight Connector 70"/>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75pt" to="36pt,1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" strokecolor="#f79646 [3209]" strokeweight="2pt"/>
            </w:pict>
          </mc:Fallback>
        </mc:AlternateContent>
      </w:r>
      <w:r>
        <w:rPr>
          <w:rFonts w:cs="Times New Roman"/>
          <w:noProof/>
          <w:szCs w:val="22"/>
          <w:lang w:val="en-US" w:eastAsia="en-US"/>
        </w:rPr>
        <mc:AlternateContent>
          <mc:Choice Requires="wps">
            <w:drawing>
              <wp:anchor distT="0" distB="0" distL="114300" distR="114300" simplePos="0" relativeHeight="251799552" behindDoc="0" locked="0" layoutInCell="1" allowOverlap="1" wp14:anchorId="1EFFB6E7" wp14:editId="53187384">
                <wp:simplePos x="0" y="0"/>
                <wp:positionH relativeFrom="column">
                  <wp:posOffset>5600700</wp:posOffset>
                </wp:positionH>
                <wp:positionV relativeFrom="paragraph">
                  <wp:posOffset>9525</wp:posOffset>
                </wp:positionV>
                <wp:extent cx="0" cy="228600"/>
                <wp:effectExtent l="0" t="0" r="25400" b="25400"/>
                <wp:wrapNone/>
                <wp:docPr id="69" name="Straight Connector 69"/>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9"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pt,.75pt" to="441pt,1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" strokecolor="#f79646 [3209]" strokeweight="2pt"/>
            </w:pict>
          </mc:Fallback>
        </mc:AlternateContent>
      </w:r>
      <w:r>
        <w:rPr>
          <w:rFonts w:cs="Times New Roman"/>
          <w:noProof/>
          <w:szCs w:val="22"/>
          <w:lang w:val="en-US" w:eastAsia="en-US"/>
        </w:rPr>
        <mc:AlternateContent>
          <mc:Choice Requires="wps">
            <w:drawing>
              <wp:anchor distT="0" distB="0" distL="114300" distR="114300" simplePos="0" relativeHeight="251798528" behindDoc="0" locked="0" layoutInCell="1" allowOverlap="1" wp14:anchorId="6C14603F" wp14:editId="64BD5429">
                <wp:simplePos x="0" y="0"/>
                <wp:positionH relativeFrom="column">
                  <wp:posOffset>2171700</wp:posOffset>
                </wp:positionH>
                <wp:positionV relativeFrom="paragraph">
                  <wp:posOffset>90170</wp:posOffset>
                </wp:positionV>
                <wp:extent cx="1828800" cy="342900"/>
                <wp:effectExtent l="0" t="0" r="0" b="12700"/>
                <wp:wrapSquare wrapText="bothSides"/>
                <wp:docPr id="68" name="Text Box 68"/>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DC8F7" w14:textId="77777777" w:rsidR="00392930" w:rsidRPr="00BA2A0D" w:rsidRDefault="00392930" w:rsidP="005B7234">
                            <w:pPr>
                              <w:rPr>
                                <w:rFonts w:ascii="Calibri" w:hAnsi="Calibri"/>
                                <w:b/>
                                <w:szCs w:val="22"/>
                              </w:rPr>
                            </w:pPr>
                            <w:r w:rsidRPr="00BA2A0D">
                              <w:rPr>
                                <w:rFonts w:ascii="Calibri" w:hAnsi="Calibri"/>
                                <w:b/>
                                <w:szCs w:val="22"/>
                              </w:rPr>
                              <w:t>LOGISTICS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6" type="#_x0000_t202" style="position:absolute;left:0;text-align:left;margin-left:171pt;margin-top:7.1pt;width:2in;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Ps0tE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" filled="f" stroked="f">
                <v:textbox>
                  <w:txbxContent>
                    <w:p w14:paraId="539DC8F7" w14:textId="77777777" w:rsidR="00392930" w:rsidRPr="00BA2A0D" w:rsidRDefault="00392930" w:rsidP="005B7234">
                      <w:pPr>
                        <w:rPr>
                          <w:rFonts w:ascii="Calibri" w:hAnsi="Calibri"/>
                          <w:b/>
                          <w:szCs w:val="22"/>
                        </w:rPr>
                      </w:pPr>
                      <w:r w:rsidRPr="00BA2A0D">
                        <w:rPr>
                          <w:rFonts w:ascii="Calibri" w:hAnsi="Calibri"/>
                          <w:b/>
                          <w:szCs w:val="22"/>
                        </w:rPr>
                        <w:t>LOGISTICS MANAGEMENT</w:t>
                      </w:r>
                    </w:p>
                  </w:txbxContent>
                </v:textbox>
                <w10:wrap type="square"/>
              </v:shape>
            </w:pict>
          </mc:Fallback>
        </mc:AlternateContent>
      </w:r>
      <w:r>
        <w:rPr>
          <w:rFonts w:cs="Times New Roman"/>
          <w:noProof/>
          <w:szCs w:val="22"/>
          <w:lang w:val="en-US" w:eastAsia="en-US"/>
        </w:rPr>
        <mc:AlternateContent>
          <mc:Choice Requires="wps">
            <w:drawing>
              <wp:anchor distT="0" distB="0" distL="114300" distR="114300" simplePos="0" relativeHeight="251795456" behindDoc="0" locked="0" layoutInCell="1" allowOverlap="1" wp14:anchorId="4E528BB9" wp14:editId="4FC72873">
                <wp:simplePos x="0" y="0"/>
                <wp:positionH relativeFrom="column">
                  <wp:posOffset>457200</wp:posOffset>
                </wp:positionH>
                <wp:positionV relativeFrom="paragraph">
                  <wp:posOffset>90170</wp:posOffset>
                </wp:positionV>
                <wp:extent cx="5143500" cy="0"/>
                <wp:effectExtent l="0" t="0" r="12700" b="25400"/>
                <wp:wrapNone/>
                <wp:docPr id="65" name="Straight Connector 65"/>
                <wp:cNvGraphicFramePr/>
                <a:graphic xmlns:a="http://schemas.openxmlformats.org/drawingml/2006/main">
                  <a:graphicData uri="http://schemas.microsoft.com/office/word/2010/wordprocessingShape">
                    <wps:wsp>
                      <wps:cNvCnPr/>
                      <wps:spPr>
                        <a:xfrm>
                          <a:off x="0" y="0"/>
                          <a:ext cx="5143500"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5"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6pt,7.1pt" to="441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" strokecolor="#f79646 [3209]" strokeweight="2pt"/>
            </w:pict>
          </mc:Fallback>
        </mc:AlternateContent>
      </w:r>
    </w:p>
    <w:p w14:paraId="371B6E26" w14:textId="77777777" w:rsidR="00F72DEA" w:rsidRPr="00F32C42" w:rsidRDefault="00F72DEA" w:rsidP="005B7234">
      <w:pPr>
        <w:jc w:val="center"/>
        <w:rPr>
          <w:color w:val="C2D69B" w:themeColor="accent3" w:themeTint="99"/>
          <w:sz w:val="20"/>
          <w:szCs w:val="20"/>
        </w:rPr>
      </w:pPr>
    </w:p>
    <w:p w14:paraId="476EB22F" w14:textId="1150BA7D" w:rsidR="00F72DEA" w:rsidRPr="00F32C42" w:rsidRDefault="00F72DEA" w:rsidP="007E227F">
      <w:pPr>
        <w:pStyle w:val="Caption"/>
        <w:jc w:val="center"/>
        <w:rPr>
          <w:color w:val="5AAE58"/>
        </w:rPr>
      </w:pPr>
      <w:r w:rsidRPr="00F32C42">
        <w:rPr>
          <w:color w:val="5AAE58"/>
        </w:rPr>
        <w:t xml:space="preserve">Figure 2: Logistics management </w:t>
      </w:r>
      <w:sdt>
        <w:sdtPr>
          <w:rPr>
            <w:color w:val="5AAE58"/>
          </w:rPr>
          <w:id w:val="1959444545"/>
          <w:citation/>
        </w:sdtPr>
        <w:sdtEndPr/>
        <w:sdtContent>
          <w:r w:rsidRPr="00F32C42">
            <w:rPr>
              <w:color w:val="5AAE58"/>
            </w:rPr>
            <w:fldChar w:fldCharType="begin"/>
          </w:r>
          <w:r w:rsidRPr="00F32C42">
            <w:rPr>
              <w:color w:val="5AAE58"/>
            </w:rPr>
            <w:instrText xml:space="preserve"> CITATION Fer04 \l 1033 </w:instrText>
          </w:r>
          <w:r w:rsidRPr="00F32C42">
            <w:rPr>
              <w:color w:val="5AAE58"/>
            </w:rPr>
            <w:fldChar w:fldCharType="separate"/>
          </w:r>
          <w:r w:rsidRPr="00F32C42">
            <w:rPr>
              <w:noProof/>
              <w:color w:val="5AAE58"/>
            </w:rPr>
            <w:t>(Fernie &amp; Sparks, Insights into current practice and trends from leading experts, 2004)</w:t>
          </w:r>
          <w:r w:rsidRPr="00F32C42">
            <w:rPr>
              <w:color w:val="5AAE58"/>
            </w:rPr>
            <w:fldChar w:fldCharType="end"/>
          </w:r>
        </w:sdtContent>
      </w:sdt>
    </w:p>
    <w:p w14:paraId="11D1AE32" w14:textId="18F4DA74" w:rsidR="00493A95" w:rsidRDefault="00493A95" w:rsidP="00493A95">
      <w:pPr>
        <w:rPr>
          <w:rFonts w:cs="Times New Roman"/>
          <w:szCs w:val="22"/>
        </w:rPr>
      </w:pPr>
      <w:r w:rsidRPr="004D2315">
        <w:rPr>
          <w:rFonts w:cs="Times New Roman"/>
          <w:szCs w:val="22"/>
        </w:rPr>
        <w:t>This illustration shows that the aspects to be considered focuses mainly on materials management, which inclu</w:t>
      </w:r>
      <w:r w:rsidR="00EC29FE" w:rsidRPr="004D2315">
        <w:rPr>
          <w:rFonts w:cs="Times New Roman"/>
          <w:szCs w:val="22"/>
        </w:rPr>
        <w:t>des the elements emphasised in F</w:t>
      </w:r>
      <w:r w:rsidRPr="004D2315">
        <w:rPr>
          <w:rFonts w:cs="Times New Roman"/>
          <w:szCs w:val="22"/>
        </w:rPr>
        <w:t xml:space="preserve">igure 2: raw materials, parts, packaging and materials. As illustrated in </w:t>
      </w:r>
      <w:r w:rsidR="00EC29FE" w:rsidRPr="004D2315">
        <w:rPr>
          <w:rFonts w:cs="Times New Roman"/>
          <w:szCs w:val="22"/>
        </w:rPr>
        <w:t>F</w:t>
      </w:r>
      <w:r w:rsidRPr="004D2315">
        <w:rPr>
          <w:rFonts w:cs="Times New Roman"/>
          <w:szCs w:val="22"/>
        </w:rPr>
        <w:t>igure 2 logistics management consists</w:t>
      </w:r>
      <w:r>
        <w:rPr>
          <w:rFonts w:cs="Times New Roman"/>
          <w:szCs w:val="22"/>
        </w:rPr>
        <w:t xml:space="preserve"> of both materials management as physical distribution management. Materials management implies raw materials, parts, packaging and materials. Raw materials in the apparel industry refer to the basic substance of which the fabric is made. The basic substances mostly used in the apparel industry are cotton to manufacture cotton and petroleum. The latter forms the basis of the fabrics polyester, nylon and acrylic </w:t>
      </w:r>
      <w:sdt>
        <w:sdtPr>
          <w:rPr>
            <w:rFonts w:cs="Times New Roman"/>
            <w:szCs w:val="22"/>
          </w:rPr>
          <w:id w:val="862334978"/>
          <w:citation/>
        </w:sdtPr>
        <w:sdtEndPr/>
        <w:sdtContent>
          <w:r>
            <w:rPr>
              <w:rFonts w:cs="Times New Roman"/>
              <w:szCs w:val="22"/>
            </w:rPr>
            <w:fldChar w:fldCharType="begin"/>
          </w:r>
          <w:r>
            <w:rPr>
              <w:rFonts w:cs="Times New Roman"/>
              <w:szCs w:val="22"/>
              <w:lang w:val="en-US"/>
            </w:rPr>
            <w:instrText xml:space="preserve">CITATION Nor16 \l 1033 </w:instrText>
          </w:r>
          <w:r>
            <w:rPr>
              <w:rFonts w:cs="Times New Roman"/>
              <w:szCs w:val="22"/>
            </w:rPr>
            <w:fldChar w:fldCharType="separate"/>
          </w:r>
          <w:r w:rsidRPr="00493A95">
            <w:rPr>
              <w:rFonts w:cs="Times New Roman"/>
              <w:noProof/>
              <w:szCs w:val="22"/>
              <w:lang w:val="en-US"/>
            </w:rPr>
            <w:t>(Nordic Fashion Association, 2016)</w:t>
          </w:r>
          <w:r>
            <w:rPr>
              <w:rFonts w:cs="Times New Roman"/>
              <w:szCs w:val="22"/>
            </w:rPr>
            <w:fldChar w:fldCharType="end"/>
          </w:r>
        </w:sdtContent>
      </w:sdt>
      <w:r>
        <w:rPr>
          <w:rFonts w:cs="Times New Roman"/>
          <w:szCs w:val="22"/>
        </w:rPr>
        <w:t xml:space="preserve">. Parts refer </w:t>
      </w:r>
      <w:r w:rsidR="009A4BFD" w:rsidRPr="004D2315">
        <w:rPr>
          <w:rFonts w:cs="Times New Roman"/>
          <w:szCs w:val="22"/>
        </w:rPr>
        <w:t>to</w:t>
      </w:r>
      <w:r w:rsidR="009A4BFD">
        <w:rPr>
          <w:rFonts w:cs="Times New Roman"/>
          <w:szCs w:val="22"/>
        </w:rPr>
        <w:t xml:space="preserve"> </w:t>
      </w:r>
      <w:r>
        <w:rPr>
          <w:rFonts w:cs="Times New Roman"/>
          <w:szCs w:val="22"/>
        </w:rPr>
        <w:t>complementary elements to make the product ready-to-</w:t>
      </w:r>
      <w:r w:rsidR="006A7FC5">
        <w:rPr>
          <w:rFonts w:cs="Times New Roman"/>
          <w:szCs w:val="22"/>
        </w:rPr>
        <w:t>distribute;</w:t>
      </w:r>
      <w:r>
        <w:rPr>
          <w:rFonts w:cs="Times New Roman"/>
          <w:szCs w:val="22"/>
        </w:rPr>
        <w:t xml:space="preserve"> these can for instance be labels and tags. </w:t>
      </w:r>
      <w:r w:rsidR="005B7D0E">
        <w:rPr>
          <w:rFonts w:cs="Times New Roman"/>
          <w:szCs w:val="22"/>
        </w:rPr>
        <w:t>Another complementary element, however defined on it self, is packaging. Finally, t</w:t>
      </w:r>
      <w:r>
        <w:rPr>
          <w:rFonts w:cs="Times New Roman"/>
          <w:szCs w:val="22"/>
        </w:rPr>
        <w:t>he t</w:t>
      </w:r>
      <w:r w:rsidR="005B7D0E">
        <w:rPr>
          <w:rFonts w:cs="Times New Roman"/>
          <w:szCs w:val="22"/>
        </w:rPr>
        <w:t>extiles, of which the clothing items</w:t>
      </w:r>
      <w:r>
        <w:rPr>
          <w:rFonts w:cs="Times New Roman"/>
          <w:szCs w:val="22"/>
        </w:rPr>
        <w:t xml:space="preserve"> are made</w:t>
      </w:r>
      <w:r w:rsidR="00EC29FE">
        <w:rPr>
          <w:rFonts w:cs="Times New Roman"/>
          <w:szCs w:val="22"/>
        </w:rPr>
        <w:t>, are in F</w:t>
      </w:r>
      <w:r>
        <w:rPr>
          <w:rFonts w:cs="Times New Roman"/>
          <w:szCs w:val="22"/>
        </w:rPr>
        <w:t xml:space="preserve">igure 3 referred to as Materials. </w:t>
      </w:r>
    </w:p>
    <w:p w14:paraId="7DCB900E" w14:textId="7186515E" w:rsidR="005B7234" w:rsidRPr="006A7FC5" w:rsidRDefault="005B7D0E" w:rsidP="00D50A6B">
      <w:pPr>
        <w:rPr>
          <w:rFonts w:cs="Times New Roman"/>
          <w:szCs w:val="22"/>
        </w:rPr>
      </w:pPr>
      <w:r>
        <w:t xml:space="preserve"> </w:t>
      </w:r>
      <w:r>
        <w:tab/>
      </w:r>
      <w:r w:rsidRPr="006A7FC5">
        <w:rPr>
          <w:rFonts w:cs="Times New Roman"/>
          <w:szCs w:val="22"/>
        </w:rPr>
        <w:t xml:space="preserve">However, </w:t>
      </w:r>
      <w:r w:rsidR="00F72DEA" w:rsidRPr="006A7FC5">
        <w:rPr>
          <w:rFonts w:cs="Times New Roman"/>
          <w:szCs w:val="22"/>
        </w:rPr>
        <w:t>physical distribution manag</w:t>
      </w:r>
      <w:r w:rsidRPr="006A7FC5">
        <w:rPr>
          <w:rFonts w:cs="Times New Roman"/>
          <w:szCs w:val="22"/>
        </w:rPr>
        <w:t xml:space="preserve">ement and logistics management of </w:t>
      </w:r>
      <w:r w:rsidR="006A7FC5" w:rsidRPr="006A7FC5">
        <w:rPr>
          <w:rFonts w:cs="Times New Roman"/>
          <w:szCs w:val="22"/>
        </w:rPr>
        <w:t>f</w:t>
      </w:r>
      <w:r w:rsidR="00F72DEA" w:rsidRPr="006A7FC5">
        <w:rPr>
          <w:rFonts w:cs="Times New Roman"/>
          <w:szCs w:val="22"/>
        </w:rPr>
        <w:t>ig</w:t>
      </w:r>
      <w:r w:rsidR="00D33F48" w:rsidRPr="006A7FC5">
        <w:rPr>
          <w:rFonts w:cs="Times New Roman"/>
          <w:szCs w:val="22"/>
        </w:rPr>
        <w:t>ure 2 cannot be fully ignored. I</w:t>
      </w:r>
      <w:r w:rsidR="00F72DEA" w:rsidRPr="006A7FC5">
        <w:rPr>
          <w:rFonts w:cs="Times New Roman"/>
          <w:szCs w:val="22"/>
        </w:rPr>
        <w:t xml:space="preserve">n order for raw material to result into a finished item, </w:t>
      </w:r>
      <w:r w:rsidR="00D33F48" w:rsidRPr="006A7FC5">
        <w:rPr>
          <w:rFonts w:cs="Times New Roman"/>
          <w:szCs w:val="22"/>
        </w:rPr>
        <w:t>which determines inventory</w:t>
      </w:r>
      <w:r w:rsidRPr="006A7FC5">
        <w:rPr>
          <w:rFonts w:cs="Times New Roman"/>
          <w:szCs w:val="22"/>
        </w:rPr>
        <w:t xml:space="preserve"> to a great extent</w:t>
      </w:r>
      <w:r w:rsidR="00D33F48" w:rsidRPr="006A7FC5">
        <w:rPr>
          <w:rFonts w:cs="Times New Roman"/>
          <w:szCs w:val="22"/>
        </w:rPr>
        <w:t xml:space="preserve">, </w:t>
      </w:r>
      <w:r w:rsidR="00F72DEA" w:rsidRPr="006A7FC5">
        <w:rPr>
          <w:rFonts w:cs="Times New Roman"/>
          <w:szCs w:val="22"/>
        </w:rPr>
        <w:t>semi-manufactured goods have to be transported</w:t>
      </w:r>
      <w:r w:rsidR="00D33F48" w:rsidRPr="006A7FC5">
        <w:rPr>
          <w:rFonts w:cs="Times New Roman"/>
          <w:szCs w:val="22"/>
        </w:rPr>
        <w:t>. This will be done</w:t>
      </w:r>
      <w:r w:rsidR="00F72DEA" w:rsidRPr="006A7FC5">
        <w:rPr>
          <w:rFonts w:cs="Times New Roman"/>
          <w:szCs w:val="22"/>
        </w:rPr>
        <w:t xml:space="preserve"> after the order has been communicated</w:t>
      </w:r>
      <w:r w:rsidR="00EC29FE" w:rsidRPr="006A7FC5">
        <w:rPr>
          <w:rFonts w:cs="Times New Roman"/>
          <w:szCs w:val="22"/>
        </w:rPr>
        <w:t>, as has been emphasised in F</w:t>
      </w:r>
      <w:r w:rsidR="007E227F" w:rsidRPr="006A7FC5">
        <w:rPr>
          <w:rFonts w:cs="Times New Roman"/>
          <w:szCs w:val="22"/>
        </w:rPr>
        <w:t>igure 2</w:t>
      </w:r>
      <w:r w:rsidR="00F72DEA" w:rsidRPr="006A7FC5">
        <w:rPr>
          <w:rFonts w:cs="Times New Roman"/>
          <w:szCs w:val="22"/>
        </w:rPr>
        <w:t xml:space="preserve">. </w:t>
      </w:r>
      <w:r w:rsidR="00D33F48" w:rsidRPr="006A7FC5">
        <w:rPr>
          <w:rFonts w:cs="Times New Roman"/>
          <w:szCs w:val="22"/>
        </w:rPr>
        <w:t xml:space="preserve">In </w:t>
      </w:r>
      <w:r w:rsidR="00EC29FE" w:rsidRPr="006A7FC5">
        <w:rPr>
          <w:rFonts w:cs="Times New Roman"/>
          <w:szCs w:val="22"/>
        </w:rPr>
        <w:t>F</w:t>
      </w:r>
      <w:r w:rsidR="00F72DEA" w:rsidRPr="006A7FC5">
        <w:rPr>
          <w:rFonts w:cs="Times New Roman"/>
          <w:szCs w:val="22"/>
        </w:rPr>
        <w:t>igure 3 the</w:t>
      </w:r>
      <w:r w:rsidR="00D33F48" w:rsidRPr="006A7FC5">
        <w:rPr>
          <w:rFonts w:cs="Times New Roman"/>
          <w:szCs w:val="22"/>
        </w:rPr>
        <w:t xml:space="preserve"> elements</w:t>
      </w:r>
      <w:r w:rsidR="00F72DEA" w:rsidRPr="006A7FC5">
        <w:rPr>
          <w:rFonts w:cs="Times New Roman"/>
          <w:szCs w:val="22"/>
        </w:rPr>
        <w:t xml:space="preserve"> transportation and communication are stated as Transport an</w:t>
      </w:r>
      <w:r w:rsidR="004B6952" w:rsidRPr="006A7FC5">
        <w:rPr>
          <w:rFonts w:cs="Times New Roman"/>
          <w:szCs w:val="22"/>
        </w:rPr>
        <w:t xml:space="preserve">d Data, framed in yellow lines; </w:t>
      </w:r>
      <w:r w:rsidR="00F72DEA" w:rsidRPr="006A7FC5">
        <w:rPr>
          <w:rFonts w:cs="Times New Roman"/>
          <w:szCs w:val="22"/>
        </w:rPr>
        <w:t>logistics management.</w:t>
      </w:r>
    </w:p>
    <w:p w14:paraId="056265EC" w14:textId="77777777" w:rsidR="005B7234" w:rsidRDefault="005B7234" w:rsidP="005B7234">
      <w:pPr>
        <w:ind w:firstLine="708"/>
        <w:contextualSpacing/>
        <w:rPr>
          <w:rFonts w:cs="Times New Roman"/>
          <w:szCs w:val="22"/>
        </w:rPr>
      </w:pPr>
      <w:r>
        <w:rPr>
          <w:rFonts w:cs="Times New Roman"/>
          <w:noProof/>
          <w:szCs w:val="22"/>
          <w:lang w:val="en-US" w:eastAsia="en-US"/>
        </w:rPr>
        <mc:AlternateContent>
          <mc:Choice Requires="wps">
            <w:drawing>
              <wp:anchor distT="0" distB="0" distL="114300" distR="114300" simplePos="0" relativeHeight="251816960" behindDoc="0" locked="0" layoutInCell="1" allowOverlap="1" wp14:anchorId="4992ABDD" wp14:editId="2A5A9DFD">
                <wp:simplePos x="0" y="0"/>
                <wp:positionH relativeFrom="column">
                  <wp:posOffset>-571499</wp:posOffset>
                </wp:positionH>
                <wp:positionV relativeFrom="paragraph">
                  <wp:posOffset>65405</wp:posOffset>
                </wp:positionV>
                <wp:extent cx="6858000" cy="1028700"/>
                <wp:effectExtent l="25400" t="25400" r="127000" b="139700"/>
                <wp:wrapNone/>
                <wp:docPr id="30" name="Rounded Rectangle 30"/>
                <wp:cNvGraphicFramePr/>
                <a:graphic xmlns:a="http://schemas.openxmlformats.org/drawingml/2006/main">
                  <a:graphicData uri="http://schemas.microsoft.com/office/word/2010/wordprocessingShape">
                    <wps:wsp>
                      <wps:cNvSpPr/>
                      <wps:spPr>
                        <a:xfrm>
                          <a:off x="0" y="0"/>
                          <a:ext cx="6858000" cy="1028700"/>
                        </a:xfrm>
                        <a:prstGeom prst="roundRect">
                          <a:avLst/>
                        </a:prstGeom>
                        <a:noFill/>
                        <a:ln>
                          <a:solidFill>
                            <a:srgbClr val="FF0000"/>
                          </a:solidFill>
                          <a:prstDash val="dash"/>
                        </a:ln>
                        <a:effectLst>
                          <a:outerShdw blurRad="50800" dist="38100" dir="2700000" algn="tl" rotWithShape="0">
                            <a:srgbClr val="000000">
                              <a:alpha val="43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 o:spid="_x0000_s1026" style="position:absolute;margin-left:-44.95pt;margin-top:5.15pt;width:540pt;height:81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" filled="f" strokecolor="red">
                <v:stroke dashstyle="dash"/>
                <v:shadow on="t" opacity="28180f" mv:blur="50800f" origin="-.5,-.5" offset="26941emu,26941emu"/>
              </v:roundrect>
            </w:pict>
          </mc:Fallback>
        </mc:AlternateContent>
      </w:r>
    </w:p>
    <w:p w14:paraId="2AECB387" w14:textId="77777777" w:rsidR="005B7234" w:rsidRDefault="005B7234" w:rsidP="005B7234">
      <w:pPr>
        <w:ind w:firstLine="708"/>
        <w:contextualSpacing/>
        <w:rPr>
          <w:rFonts w:cs="Times New Roman"/>
          <w:szCs w:val="22"/>
          <w:highlight w:val="red"/>
        </w:rPr>
      </w:pPr>
      <w:r>
        <w:rPr>
          <w:rFonts w:cs="Times New Roman"/>
          <w:noProof/>
          <w:szCs w:val="22"/>
          <w:lang w:val="en-US" w:eastAsia="en-US"/>
        </w:rPr>
        <mc:AlternateContent>
          <mc:Choice Requires="wps">
            <w:drawing>
              <wp:anchor distT="0" distB="0" distL="114300" distR="114300" simplePos="0" relativeHeight="251826176" behindDoc="0" locked="0" layoutInCell="1" allowOverlap="1" wp14:anchorId="6DE244F8" wp14:editId="1C7CCBB7">
                <wp:simplePos x="0" y="0"/>
                <wp:positionH relativeFrom="column">
                  <wp:posOffset>4229100</wp:posOffset>
                </wp:positionH>
                <wp:positionV relativeFrom="paragraph">
                  <wp:posOffset>53340</wp:posOffset>
                </wp:positionV>
                <wp:extent cx="1143000" cy="342900"/>
                <wp:effectExtent l="0" t="0" r="25400" b="38100"/>
                <wp:wrapThrough wrapText="bothSides">
                  <wp:wrapPolygon edited="0">
                    <wp:start x="4320" y="0"/>
                    <wp:lineTo x="0" y="3200"/>
                    <wp:lineTo x="0" y="19200"/>
                    <wp:lineTo x="4320" y="22400"/>
                    <wp:lineTo x="17280" y="22400"/>
                    <wp:lineTo x="21600" y="19200"/>
                    <wp:lineTo x="21600" y="3200"/>
                    <wp:lineTo x="17280" y="0"/>
                    <wp:lineTo x="4320" y="0"/>
                  </wp:wrapPolygon>
                </wp:wrapThrough>
                <wp:docPr id="31" name="Oval 31"/>
                <wp:cNvGraphicFramePr/>
                <a:graphic xmlns:a="http://schemas.openxmlformats.org/drawingml/2006/main">
                  <a:graphicData uri="http://schemas.microsoft.com/office/word/2010/wordprocessingShape">
                    <wps:wsp>
                      <wps:cNvSpPr/>
                      <wps:spPr>
                        <a:xfrm>
                          <a:off x="0" y="0"/>
                          <a:ext cx="1143000" cy="342900"/>
                        </a:xfrm>
                        <a:prstGeom prst="ellipse">
                          <a:avLst/>
                        </a:prstGeom>
                        <a:solidFill>
                          <a:schemeClr val="accent2">
                            <a:lumMod val="20000"/>
                            <a:lumOff val="80000"/>
                          </a:schemeClr>
                        </a:solidFill>
                        <a:ln>
                          <a:solidFill>
                            <a:schemeClr val="accent2">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2E59957" w14:textId="77777777" w:rsidR="00392930" w:rsidRPr="009C39EB" w:rsidRDefault="00392930" w:rsidP="005B7234">
                            <w:pPr>
                              <w:jc w:val="center"/>
                              <w:rPr>
                                <w:rFonts w:ascii="Calibri" w:hAnsi="Calibri"/>
                                <w:sz w:val="20"/>
                                <w:szCs w:val="20"/>
                              </w:rPr>
                            </w:pPr>
                            <w:r>
                              <w:rPr>
                                <w:rFonts w:ascii="Calibri" w:hAnsi="Calibri"/>
                                <w:sz w:val="20"/>
                                <w:szCs w:val="20"/>
                              </w:rPr>
                              <w:t>SELL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37" style="position:absolute;left:0;text-align:left;margin-left:333pt;margin-top:4.2pt;width:90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" fillcolor="#f2dbdb [661]" strokecolor="#f2dbdb [661]">
                <v:textbox>
                  <w:txbxContent>
                    <w:p w14:paraId="32E59957" w14:textId="77777777" w:rsidR="00392930" w:rsidRPr="009C39EB" w:rsidRDefault="00392930" w:rsidP="005B7234">
                      <w:pPr>
                        <w:jc w:val="center"/>
                        <w:rPr>
                          <w:rFonts w:ascii="Calibri" w:hAnsi="Calibri"/>
                          <w:sz w:val="20"/>
                          <w:szCs w:val="20"/>
                        </w:rPr>
                      </w:pPr>
                      <w:r>
                        <w:rPr>
                          <w:rFonts w:ascii="Calibri" w:hAnsi="Calibri"/>
                          <w:sz w:val="20"/>
                          <w:szCs w:val="20"/>
                        </w:rPr>
                        <w:t>SELL</w:t>
                      </w:r>
                    </w:p>
                  </w:txbxContent>
                </v:textbox>
                <w10:wrap type="through"/>
              </v:oval>
            </w:pict>
          </mc:Fallback>
        </mc:AlternateContent>
      </w:r>
      <w:r>
        <w:rPr>
          <w:rFonts w:cs="Times New Roman"/>
          <w:noProof/>
          <w:szCs w:val="22"/>
          <w:lang w:val="en-US" w:eastAsia="en-US"/>
        </w:rPr>
        <mc:AlternateContent>
          <mc:Choice Requires="wps">
            <w:drawing>
              <wp:anchor distT="0" distB="0" distL="114300" distR="114300" simplePos="0" relativeHeight="251821056" behindDoc="0" locked="0" layoutInCell="1" allowOverlap="1" wp14:anchorId="7A9FFB6D" wp14:editId="667D7D88">
                <wp:simplePos x="0" y="0"/>
                <wp:positionH relativeFrom="column">
                  <wp:posOffset>2857500</wp:posOffset>
                </wp:positionH>
                <wp:positionV relativeFrom="paragraph">
                  <wp:posOffset>53340</wp:posOffset>
                </wp:positionV>
                <wp:extent cx="1143000" cy="342900"/>
                <wp:effectExtent l="0" t="0" r="25400" b="38100"/>
                <wp:wrapThrough wrapText="bothSides">
                  <wp:wrapPolygon edited="0">
                    <wp:start x="4320" y="0"/>
                    <wp:lineTo x="0" y="3200"/>
                    <wp:lineTo x="0" y="19200"/>
                    <wp:lineTo x="4320" y="22400"/>
                    <wp:lineTo x="17280" y="22400"/>
                    <wp:lineTo x="21600" y="19200"/>
                    <wp:lineTo x="21600" y="3200"/>
                    <wp:lineTo x="17280" y="0"/>
                    <wp:lineTo x="4320" y="0"/>
                  </wp:wrapPolygon>
                </wp:wrapThrough>
                <wp:docPr id="32" name="Oval 32"/>
                <wp:cNvGraphicFramePr/>
                <a:graphic xmlns:a="http://schemas.openxmlformats.org/drawingml/2006/main">
                  <a:graphicData uri="http://schemas.microsoft.com/office/word/2010/wordprocessingShape">
                    <wps:wsp>
                      <wps:cNvSpPr/>
                      <wps:spPr>
                        <a:xfrm>
                          <a:off x="0" y="0"/>
                          <a:ext cx="1143000" cy="342900"/>
                        </a:xfrm>
                        <a:prstGeom prst="ellipse">
                          <a:avLst/>
                        </a:prstGeom>
                        <a:solidFill>
                          <a:schemeClr val="accent2">
                            <a:lumMod val="20000"/>
                            <a:lumOff val="80000"/>
                          </a:schemeClr>
                        </a:solidFill>
                        <a:ln>
                          <a:solidFill>
                            <a:schemeClr val="accent2">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D388050" w14:textId="77777777" w:rsidR="00392930" w:rsidRPr="009C39EB" w:rsidRDefault="00392930" w:rsidP="005B7234">
                            <w:pPr>
                              <w:jc w:val="center"/>
                              <w:rPr>
                                <w:rFonts w:ascii="Calibri" w:hAnsi="Calibri"/>
                                <w:sz w:val="20"/>
                                <w:szCs w:val="20"/>
                              </w:rPr>
                            </w:pPr>
                            <w:r>
                              <w:rPr>
                                <w:rFonts w:ascii="Calibri" w:hAnsi="Calibri"/>
                                <w:sz w:val="20"/>
                                <w:szCs w:val="20"/>
                              </w:rPr>
                              <w:t>DISTRIBUTE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38" style="position:absolute;left:0;text-align:left;margin-left:225pt;margin-top:4.2pt;width:90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" fillcolor="#f2dbdb [661]" strokecolor="#f2dbdb [661]">
                <v:textbox>
                  <w:txbxContent>
                    <w:p w14:paraId="2D388050" w14:textId="77777777" w:rsidR="00392930" w:rsidRPr="009C39EB" w:rsidRDefault="00392930" w:rsidP="005B7234">
                      <w:pPr>
                        <w:jc w:val="center"/>
                        <w:rPr>
                          <w:rFonts w:ascii="Calibri" w:hAnsi="Calibri"/>
                          <w:sz w:val="20"/>
                          <w:szCs w:val="20"/>
                        </w:rPr>
                      </w:pPr>
                      <w:r>
                        <w:rPr>
                          <w:rFonts w:ascii="Calibri" w:hAnsi="Calibri"/>
                          <w:sz w:val="20"/>
                          <w:szCs w:val="20"/>
                        </w:rPr>
                        <w:t>DISTRIBUTE</w:t>
                      </w:r>
                    </w:p>
                  </w:txbxContent>
                </v:textbox>
                <w10:wrap type="through"/>
              </v:oval>
            </w:pict>
          </mc:Fallback>
        </mc:AlternateContent>
      </w:r>
      <w:r>
        <w:rPr>
          <w:rFonts w:cs="Times New Roman"/>
          <w:noProof/>
          <w:szCs w:val="22"/>
          <w:lang w:val="en-US" w:eastAsia="en-US"/>
        </w:rPr>
        <mc:AlternateContent>
          <mc:Choice Requires="wps">
            <w:drawing>
              <wp:anchor distT="0" distB="0" distL="114300" distR="114300" simplePos="0" relativeHeight="251820032" behindDoc="0" locked="0" layoutInCell="1" allowOverlap="1" wp14:anchorId="7745AAD6" wp14:editId="46B7CB2E">
                <wp:simplePos x="0" y="0"/>
                <wp:positionH relativeFrom="column">
                  <wp:posOffset>1600200</wp:posOffset>
                </wp:positionH>
                <wp:positionV relativeFrom="paragraph">
                  <wp:posOffset>53340</wp:posOffset>
                </wp:positionV>
                <wp:extent cx="1028700" cy="342900"/>
                <wp:effectExtent l="0" t="0" r="38100" b="38100"/>
                <wp:wrapThrough wrapText="bothSides">
                  <wp:wrapPolygon edited="0">
                    <wp:start x="4267" y="0"/>
                    <wp:lineTo x="0" y="3200"/>
                    <wp:lineTo x="0" y="20800"/>
                    <wp:lineTo x="4267" y="22400"/>
                    <wp:lineTo x="17600" y="22400"/>
                    <wp:lineTo x="21867" y="20800"/>
                    <wp:lineTo x="21867" y="3200"/>
                    <wp:lineTo x="17600" y="0"/>
                    <wp:lineTo x="4267" y="0"/>
                  </wp:wrapPolygon>
                </wp:wrapThrough>
                <wp:docPr id="33" name="Oval 33"/>
                <wp:cNvGraphicFramePr/>
                <a:graphic xmlns:a="http://schemas.openxmlformats.org/drawingml/2006/main">
                  <a:graphicData uri="http://schemas.microsoft.com/office/word/2010/wordprocessingShape">
                    <wps:wsp>
                      <wps:cNvSpPr/>
                      <wps:spPr>
                        <a:xfrm>
                          <a:off x="0" y="0"/>
                          <a:ext cx="1028700" cy="342900"/>
                        </a:xfrm>
                        <a:prstGeom prst="ellipse">
                          <a:avLst/>
                        </a:prstGeom>
                        <a:solidFill>
                          <a:schemeClr val="accent2">
                            <a:lumMod val="60000"/>
                            <a:lumOff val="40000"/>
                          </a:schemeClr>
                        </a:solidFill>
                        <a:ln>
                          <a:solidFill>
                            <a:schemeClr val="accent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B9F5181" w14:textId="77777777" w:rsidR="00392930" w:rsidRPr="009C39EB" w:rsidRDefault="00392930" w:rsidP="005B7234">
                            <w:pPr>
                              <w:jc w:val="center"/>
                              <w:rPr>
                                <w:rFonts w:ascii="Calibri" w:hAnsi="Calibri"/>
                                <w:b/>
                                <w:color w:val="FFFFFF" w:themeColor="background1"/>
                                <w:szCs w:val="22"/>
                              </w:rPr>
                            </w:pPr>
                            <w:r w:rsidRPr="009C39EB">
                              <w:rPr>
                                <w:rFonts w:ascii="Calibri" w:hAnsi="Calibri"/>
                                <w:b/>
                                <w:color w:val="FFFFFF" w:themeColor="background1"/>
                                <w:sz w:val="20"/>
                                <w:szCs w:val="20"/>
                              </w:rPr>
                              <w:t>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39" style="position:absolute;left:0;text-align:left;margin-left:126pt;margin-top:4.2pt;width:81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" fillcolor="#d99594 [1941]" strokecolor="#943634 [2405]">
                <v:textbox>
                  <w:txbxContent>
                    <w:p w14:paraId="6B9F5181" w14:textId="77777777" w:rsidR="00392930" w:rsidRPr="009C39EB" w:rsidRDefault="00392930" w:rsidP="005B7234">
                      <w:pPr>
                        <w:jc w:val="center"/>
                        <w:rPr>
                          <w:rFonts w:ascii="Calibri" w:hAnsi="Calibri"/>
                          <w:b/>
                          <w:color w:val="FFFFFF" w:themeColor="background1"/>
                          <w:szCs w:val="22"/>
                        </w:rPr>
                      </w:pPr>
                      <w:r w:rsidRPr="009C39EB">
                        <w:rPr>
                          <w:rFonts w:ascii="Calibri" w:hAnsi="Calibri"/>
                          <w:b/>
                          <w:color w:val="FFFFFF" w:themeColor="background1"/>
                          <w:sz w:val="20"/>
                          <w:szCs w:val="20"/>
                        </w:rPr>
                        <w:t>PRODUCE</w:t>
                      </w:r>
                    </w:p>
                  </w:txbxContent>
                </v:textbox>
                <w10:wrap type="through"/>
              </v:oval>
            </w:pict>
          </mc:Fallback>
        </mc:AlternateContent>
      </w:r>
      <w:r>
        <w:rPr>
          <w:rFonts w:cs="Times New Roman"/>
          <w:noProof/>
          <w:szCs w:val="22"/>
          <w:lang w:val="en-US" w:eastAsia="en-US"/>
        </w:rPr>
        <mc:AlternateContent>
          <mc:Choice Requires="wps">
            <w:drawing>
              <wp:anchor distT="0" distB="0" distL="114300" distR="114300" simplePos="0" relativeHeight="251817984" behindDoc="0" locked="0" layoutInCell="1" allowOverlap="1" wp14:anchorId="13FA6BDF" wp14:editId="0908FA6B">
                <wp:simplePos x="0" y="0"/>
                <wp:positionH relativeFrom="column">
                  <wp:posOffset>342900</wp:posOffset>
                </wp:positionH>
                <wp:positionV relativeFrom="paragraph">
                  <wp:posOffset>53340</wp:posOffset>
                </wp:positionV>
                <wp:extent cx="1028700" cy="342900"/>
                <wp:effectExtent l="0" t="0" r="38100" b="38100"/>
                <wp:wrapThrough wrapText="bothSides">
                  <wp:wrapPolygon edited="0">
                    <wp:start x="4267" y="0"/>
                    <wp:lineTo x="0" y="3200"/>
                    <wp:lineTo x="0" y="20800"/>
                    <wp:lineTo x="4267" y="22400"/>
                    <wp:lineTo x="17600" y="22400"/>
                    <wp:lineTo x="21867" y="20800"/>
                    <wp:lineTo x="21867" y="3200"/>
                    <wp:lineTo x="17600" y="0"/>
                    <wp:lineTo x="4267" y="0"/>
                  </wp:wrapPolygon>
                </wp:wrapThrough>
                <wp:docPr id="35" name="Oval 35"/>
                <wp:cNvGraphicFramePr/>
                <a:graphic xmlns:a="http://schemas.openxmlformats.org/drawingml/2006/main">
                  <a:graphicData uri="http://schemas.microsoft.com/office/word/2010/wordprocessingShape">
                    <wps:wsp>
                      <wps:cNvSpPr/>
                      <wps:spPr>
                        <a:xfrm>
                          <a:off x="0" y="0"/>
                          <a:ext cx="1028700" cy="342900"/>
                        </a:xfrm>
                        <a:prstGeom prst="ellipse">
                          <a:avLst/>
                        </a:prstGeom>
                        <a:solidFill>
                          <a:schemeClr val="accent2">
                            <a:lumMod val="60000"/>
                            <a:lumOff val="40000"/>
                          </a:schemeClr>
                        </a:solidFill>
                        <a:ln>
                          <a:solidFill>
                            <a:schemeClr val="accent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A06B6E6" w14:textId="77777777" w:rsidR="00392930" w:rsidRPr="009C39EB" w:rsidRDefault="00392930" w:rsidP="005B7234">
                            <w:pPr>
                              <w:jc w:val="center"/>
                              <w:rPr>
                                <w:rFonts w:ascii="Calibri" w:hAnsi="Calibri"/>
                                <w:b/>
                                <w:color w:val="FFFFFF" w:themeColor="background1"/>
                              </w:rPr>
                            </w:pPr>
                            <w:r w:rsidRPr="009C39EB">
                              <w:rPr>
                                <w:rFonts w:ascii="Calibri" w:hAnsi="Calibri"/>
                                <w:b/>
                                <w:color w:val="FFFFFF" w:themeColor="background1"/>
                              </w:rPr>
                              <w:t>SUPPLY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40" style="position:absolute;left:0;text-align:left;margin-left:27pt;margin-top:4.2pt;width:81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" fillcolor="#d99594 [1941]" strokecolor="#943634 [2405]">
                <v:textbox>
                  <w:txbxContent>
                    <w:p w14:paraId="5A06B6E6" w14:textId="77777777" w:rsidR="00392930" w:rsidRPr="009C39EB" w:rsidRDefault="00392930" w:rsidP="005B7234">
                      <w:pPr>
                        <w:jc w:val="center"/>
                        <w:rPr>
                          <w:rFonts w:ascii="Calibri" w:hAnsi="Calibri"/>
                          <w:b/>
                          <w:color w:val="FFFFFF" w:themeColor="background1"/>
                        </w:rPr>
                      </w:pPr>
                      <w:r w:rsidRPr="009C39EB">
                        <w:rPr>
                          <w:rFonts w:ascii="Calibri" w:hAnsi="Calibri"/>
                          <w:b/>
                          <w:color w:val="FFFFFF" w:themeColor="background1"/>
                        </w:rPr>
                        <w:t>SUPPLY</w:t>
                      </w:r>
                    </w:p>
                  </w:txbxContent>
                </v:textbox>
                <w10:wrap type="through"/>
              </v:oval>
            </w:pict>
          </mc:Fallback>
        </mc:AlternateContent>
      </w:r>
    </w:p>
    <w:p w14:paraId="55AFFCA3" w14:textId="77777777" w:rsidR="005B7234" w:rsidRDefault="005B7234" w:rsidP="005B7234">
      <w:pPr>
        <w:ind w:firstLine="708"/>
        <w:contextualSpacing/>
        <w:rPr>
          <w:rFonts w:cs="Times New Roman"/>
          <w:szCs w:val="22"/>
          <w:highlight w:val="red"/>
        </w:rPr>
      </w:pPr>
      <w:r>
        <w:rPr>
          <w:rFonts w:cs="Times New Roman"/>
          <w:noProof/>
          <w:szCs w:val="22"/>
          <w:lang w:val="en-US" w:eastAsia="en-US"/>
        </w:rPr>
        <mc:AlternateContent>
          <mc:Choice Requires="wps">
            <w:drawing>
              <wp:anchor distT="0" distB="0" distL="114300" distR="114300" simplePos="0" relativeHeight="251831296" behindDoc="0" locked="0" layoutInCell="1" allowOverlap="1" wp14:anchorId="387B9B63" wp14:editId="7904E77F">
                <wp:simplePos x="0" y="0"/>
                <wp:positionH relativeFrom="column">
                  <wp:posOffset>495935</wp:posOffset>
                </wp:positionH>
                <wp:positionV relativeFrom="paragraph">
                  <wp:posOffset>269240</wp:posOffset>
                </wp:positionV>
                <wp:extent cx="377190" cy="228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7719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38B44" w14:textId="77777777" w:rsidR="00392930" w:rsidRPr="00554D7A" w:rsidRDefault="00392930" w:rsidP="005B7234">
                            <w:pPr>
                              <w:rPr>
                                <w:rFonts w:ascii="Calibri" w:hAnsi="Calibri"/>
                                <w:b/>
                                <w:color w:val="365F91" w:themeColor="accent1" w:themeShade="BF"/>
                                <w:sz w:val="26"/>
                                <w:szCs w:val="26"/>
                              </w:rPr>
                            </w:pPr>
                            <w:r w:rsidRPr="00554D7A">
                              <w:rPr>
                                <w:rFonts w:ascii="Calibri" w:hAnsi="Calibri"/>
                                <w:b/>
                                <w:color w:val="365F91" w:themeColor="accent1" w:themeShade="BF"/>
                                <w:sz w:val="26"/>
                                <w:szCs w:val="26"/>
                              </w:rP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41" type="#_x0000_t202" style="position:absolute;left:0;text-align:left;margin-left:39.05pt;margin-top:21.2pt;width:29.7pt;height:18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mtQCAAAX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" filled="f" stroked="f">
                <v:textbox>
                  <w:txbxContent>
                    <w:p w14:paraId="4EA38B44" w14:textId="77777777" w:rsidR="00392930" w:rsidRPr="00554D7A" w:rsidRDefault="00392930" w:rsidP="005B7234">
                      <w:pPr>
                        <w:rPr>
                          <w:rFonts w:ascii="Calibri" w:hAnsi="Calibri"/>
                          <w:b/>
                          <w:color w:val="365F91" w:themeColor="accent1" w:themeShade="BF"/>
                          <w:sz w:val="26"/>
                          <w:szCs w:val="26"/>
                        </w:rPr>
                      </w:pPr>
                      <w:r w:rsidRPr="00554D7A">
                        <w:rPr>
                          <w:rFonts w:ascii="Calibri" w:hAnsi="Calibri"/>
                          <w:b/>
                          <w:color w:val="365F91" w:themeColor="accent1" w:themeShade="BF"/>
                          <w:sz w:val="26"/>
                          <w:szCs w:val="26"/>
                        </w:rPr>
                        <w:t>&gt;&gt;</w:t>
                      </w:r>
                    </w:p>
                  </w:txbxContent>
                </v:textbox>
                <w10:wrap type="square"/>
              </v:shape>
            </w:pict>
          </mc:Fallback>
        </mc:AlternateContent>
      </w:r>
      <w:r>
        <w:rPr>
          <w:rFonts w:cs="Times New Roman"/>
          <w:noProof/>
          <w:szCs w:val="22"/>
          <w:lang w:val="en-US" w:eastAsia="en-US"/>
        </w:rPr>
        <mc:AlternateContent>
          <mc:Choice Requires="wps">
            <w:drawing>
              <wp:anchor distT="0" distB="0" distL="114300" distR="114300" simplePos="0" relativeHeight="251832320" behindDoc="0" locked="0" layoutInCell="1" allowOverlap="1" wp14:anchorId="4C31FEBA" wp14:editId="35060EB2">
                <wp:simplePos x="0" y="0"/>
                <wp:positionH relativeFrom="column">
                  <wp:posOffset>1981835</wp:posOffset>
                </wp:positionH>
                <wp:positionV relativeFrom="paragraph">
                  <wp:posOffset>269240</wp:posOffset>
                </wp:positionV>
                <wp:extent cx="377190" cy="2286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7719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29740" w14:textId="77777777" w:rsidR="00392930" w:rsidRPr="00554D7A" w:rsidRDefault="00392930" w:rsidP="005B7234">
                            <w:pPr>
                              <w:rPr>
                                <w:rFonts w:ascii="Calibri" w:hAnsi="Calibri"/>
                                <w:b/>
                                <w:color w:val="365F91" w:themeColor="accent1" w:themeShade="BF"/>
                                <w:sz w:val="26"/>
                                <w:szCs w:val="26"/>
                              </w:rPr>
                            </w:pPr>
                            <w:r w:rsidRPr="00554D7A">
                              <w:rPr>
                                <w:rFonts w:ascii="Calibri" w:hAnsi="Calibri"/>
                                <w:b/>
                                <w:color w:val="365F91" w:themeColor="accent1" w:themeShade="BF"/>
                                <w:sz w:val="26"/>
                                <w:szCs w:val="26"/>
                              </w:rP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2" type="#_x0000_t202" style="position:absolute;left:0;text-align:left;margin-left:156.05pt;margin-top:21.2pt;width:29.7pt;height:18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" filled="f" stroked="f">
                <v:textbox>
                  <w:txbxContent>
                    <w:p w14:paraId="73229740" w14:textId="77777777" w:rsidR="00392930" w:rsidRPr="00554D7A" w:rsidRDefault="00392930" w:rsidP="005B7234">
                      <w:pPr>
                        <w:rPr>
                          <w:rFonts w:ascii="Calibri" w:hAnsi="Calibri"/>
                          <w:b/>
                          <w:color w:val="365F91" w:themeColor="accent1" w:themeShade="BF"/>
                          <w:sz w:val="26"/>
                          <w:szCs w:val="26"/>
                        </w:rPr>
                      </w:pPr>
                      <w:r w:rsidRPr="00554D7A">
                        <w:rPr>
                          <w:rFonts w:ascii="Calibri" w:hAnsi="Calibri"/>
                          <w:b/>
                          <w:color w:val="365F91" w:themeColor="accent1" w:themeShade="BF"/>
                          <w:sz w:val="26"/>
                          <w:szCs w:val="26"/>
                        </w:rPr>
                        <w:t>&gt;&gt;</w:t>
                      </w:r>
                    </w:p>
                  </w:txbxContent>
                </v:textbox>
                <w10:wrap type="square"/>
              </v:shape>
            </w:pict>
          </mc:Fallback>
        </mc:AlternateContent>
      </w:r>
      <w:r>
        <w:rPr>
          <w:rFonts w:cs="Times New Roman"/>
          <w:noProof/>
          <w:szCs w:val="22"/>
          <w:lang w:val="en-US" w:eastAsia="en-US"/>
        </w:rPr>
        <mc:AlternateContent>
          <mc:Choice Requires="wps">
            <w:drawing>
              <wp:anchor distT="0" distB="0" distL="114300" distR="114300" simplePos="0" relativeHeight="251833344" behindDoc="0" locked="0" layoutInCell="1" allowOverlap="1" wp14:anchorId="446E966F" wp14:editId="618DFD02">
                <wp:simplePos x="0" y="0"/>
                <wp:positionH relativeFrom="column">
                  <wp:posOffset>3353435</wp:posOffset>
                </wp:positionH>
                <wp:positionV relativeFrom="paragraph">
                  <wp:posOffset>269240</wp:posOffset>
                </wp:positionV>
                <wp:extent cx="377190" cy="2286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7719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8DC13" w14:textId="77777777" w:rsidR="00392930" w:rsidRPr="00554D7A" w:rsidRDefault="00392930" w:rsidP="005B7234">
                            <w:pPr>
                              <w:rPr>
                                <w:rFonts w:ascii="Calibri" w:hAnsi="Calibri"/>
                                <w:b/>
                                <w:color w:val="B8CCE4" w:themeColor="accent1" w:themeTint="66"/>
                                <w:sz w:val="26"/>
                                <w:szCs w:val="26"/>
                              </w:rPr>
                            </w:pPr>
                            <w:r w:rsidRPr="00554D7A">
                              <w:rPr>
                                <w:rFonts w:ascii="Calibri" w:hAnsi="Calibri"/>
                                <w:b/>
                                <w:color w:val="B8CCE4" w:themeColor="accent1" w:themeTint="66"/>
                                <w:sz w:val="26"/>
                                <w:szCs w:val="26"/>
                              </w:rP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43" type="#_x0000_t202" style="position:absolute;left:0;text-align:left;margin-left:264.05pt;margin-top:21.2pt;width:29.7pt;height:18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gXxtMCAAAX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" filled="f" stroked="f">
                <v:textbox>
                  <w:txbxContent>
                    <w:p w14:paraId="6588DC13" w14:textId="77777777" w:rsidR="00392930" w:rsidRPr="00554D7A" w:rsidRDefault="00392930" w:rsidP="005B7234">
                      <w:pPr>
                        <w:rPr>
                          <w:rFonts w:ascii="Calibri" w:hAnsi="Calibri"/>
                          <w:b/>
                          <w:color w:val="B8CCE4" w:themeColor="accent1" w:themeTint="66"/>
                          <w:sz w:val="26"/>
                          <w:szCs w:val="26"/>
                        </w:rPr>
                      </w:pPr>
                      <w:r w:rsidRPr="00554D7A">
                        <w:rPr>
                          <w:rFonts w:ascii="Calibri" w:hAnsi="Calibri"/>
                          <w:b/>
                          <w:color w:val="B8CCE4" w:themeColor="accent1" w:themeTint="66"/>
                          <w:sz w:val="26"/>
                          <w:szCs w:val="26"/>
                        </w:rPr>
                        <w:t>&gt;&gt;</w:t>
                      </w:r>
                    </w:p>
                  </w:txbxContent>
                </v:textbox>
                <w10:wrap type="square"/>
              </v:shape>
            </w:pict>
          </mc:Fallback>
        </mc:AlternateContent>
      </w:r>
      <w:r>
        <w:rPr>
          <w:rFonts w:cs="Times New Roman"/>
          <w:noProof/>
          <w:szCs w:val="22"/>
          <w:lang w:val="en-US" w:eastAsia="en-US"/>
        </w:rPr>
        <mc:AlternateContent>
          <mc:Choice Requires="wps">
            <w:drawing>
              <wp:anchor distT="0" distB="0" distL="114300" distR="114300" simplePos="0" relativeHeight="251834368" behindDoc="0" locked="0" layoutInCell="1" allowOverlap="1" wp14:anchorId="1F302A05" wp14:editId="15C8B1B3">
                <wp:simplePos x="0" y="0"/>
                <wp:positionH relativeFrom="column">
                  <wp:posOffset>4610735</wp:posOffset>
                </wp:positionH>
                <wp:positionV relativeFrom="paragraph">
                  <wp:posOffset>269240</wp:posOffset>
                </wp:positionV>
                <wp:extent cx="377190" cy="2286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7719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FDE499" w14:textId="77777777" w:rsidR="00392930" w:rsidRPr="00554D7A" w:rsidRDefault="00392930" w:rsidP="005B7234">
                            <w:pPr>
                              <w:rPr>
                                <w:rFonts w:ascii="Calibri" w:hAnsi="Calibri"/>
                                <w:b/>
                                <w:color w:val="B8CCE4" w:themeColor="accent1" w:themeTint="66"/>
                                <w:sz w:val="26"/>
                                <w:szCs w:val="26"/>
                              </w:rPr>
                            </w:pPr>
                            <w:r w:rsidRPr="00554D7A">
                              <w:rPr>
                                <w:rFonts w:ascii="Calibri" w:hAnsi="Calibri"/>
                                <w:b/>
                                <w:color w:val="B8CCE4" w:themeColor="accent1" w:themeTint="66"/>
                                <w:sz w:val="26"/>
                                <w:szCs w:val="26"/>
                              </w:rP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44" type="#_x0000_t202" style="position:absolute;left:0;text-align:left;margin-left:363.05pt;margin-top:21.2pt;width:29.7pt;height:18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e0hNMCAAAX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" filled="f" stroked="f">
                <v:textbox>
                  <w:txbxContent>
                    <w:p w14:paraId="2EFDE499" w14:textId="77777777" w:rsidR="00392930" w:rsidRPr="00554D7A" w:rsidRDefault="00392930" w:rsidP="005B7234">
                      <w:pPr>
                        <w:rPr>
                          <w:rFonts w:ascii="Calibri" w:hAnsi="Calibri"/>
                          <w:b/>
                          <w:color w:val="B8CCE4" w:themeColor="accent1" w:themeTint="66"/>
                          <w:sz w:val="26"/>
                          <w:szCs w:val="26"/>
                        </w:rPr>
                      </w:pPr>
                      <w:r w:rsidRPr="00554D7A">
                        <w:rPr>
                          <w:rFonts w:ascii="Calibri" w:hAnsi="Calibri"/>
                          <w:b/>
                          <w:color w:val="B8CCE4" w:themeColor="accent1" w:themeTint="66"/>
                          <w:sz w:val="26"/>
                          <w:szCs w:val="26"/>
                        </w:rPr>
                        <w:t>&gt;&gt;</w:t>
                      </w:r>
                    </w:p>
                  </w:txbxContent>
                </v:textbox>
                <w10:wrap type="square"/>
              </v:shape>
            </w:pict>
          </mc:Fallback>
        </mc:AlternateContent>
      </w:r>
    </w:p>
    <w:p w14:paraId="5B7BD4B3" w14:textId="77777777" w:rsidR="005B7234" w:rsidRDefault="005B7234" w:rsidP="005B7234">
      <w:pPr>
        <w:ind w:firstLine="708"/>
        <w:contextualSpacing/>
        <w:rPr>
          <w:rFonts w:cs="Times New Roman"/>
          <w:szCs w:val="22"/>
          <w:highlight w:val="red"/>
        </w:rPr>
      </w:pPr>
      <w:r>
        <w:rPr>
          <w:rFonts w:cs="Times New Roman"/>
          <w:noProof/>
          <w:szCs w:val="22"/>
          <w:lang w:val="en-US" w:eastAsia="en-US"/>
        </w:rPr>
        <mc:AlternateContent>
          <mc:Choice Requires="wps">
            <w:drawing>
              <wp:anchor distT="0" distB="0" distL="114300" distR="114300" simplePos="0" relativeHeight="251835392" behindDoc="0" locked="0" layoutInCell="1" allowOverlap="1" wp14:anchorId="4F55D620" wp14:editId="4C30DABD">
                <wp:simplePos x="0" y="0"/>
                <wp:positionH relativeFrom="column">
                  <wp:posOffset>-342900</wp:posOffset>
                </wp:positionH>
                <wp:positionV relativeFrom="paragraph">
                  <wp:posOffset>164465</wp:posOffset>
                </wp:positionV>
                <wp:extent cx="6400800" cy="685165"/>
                <wp:effectExtent l="25400" t="25400" r="127000" b="127635"/>
                <wp:wrapNone/>
                <wp:docPr id="46" name="Rounded Rectangle 46"/>
                <wp:cNvGraphicFramePr/>
                <a:graphic xmlns:a="http://schemas.openxmlformats.org/drawingml/2006/main">
                  <a:graphicData uri="http://schemas.microsoft.com/office/word/2010/wordprocessingShape">
                    <wps:wsp>
                      <wps:cNvSpPr/>
                      <wps:spPr>
                        <a:xfrm>
                          <a:off x="0" y="0"/>
                          <a:ext cx="6400800" cy="685165"/>
                        </a:xfrm>
                        <a:prstGeom prst="roundRect">
                          <a:avLst/>
                        </a:prstGeom>
                        <a:noFill/>
                        <a:ln>
                          <a:solidFill>
                            <a:schemeClr val="accent6"/>
                          </a:solidFill>
                          <a:prstDash val="dash"/>
                        </a:ln>
                        <a:effectLst>
                          <a:outerShdw blurRad="50800" dist="38100" dir="2700000" algn="tl" rotWithShape="0">
                            <a:srgbClr val="000000">
                              <a:alpha val="43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26.95pt;margin-top:12.95pt;width:7in;height:53.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" filled="f" strokecolor="#f79646 [3209]">
                <v:stroke dashstyle="dash"/>
                <v:shadow on="t" opacity="28180f" mv:blur="50800f" origin="-.5,-.5" offset="26941emu,26941emu"/>
              </v:roundrect>
            </w:pict>
          </mc:Fallback>
        </mc:AlternateContent>
      </w:r>
      <w:r>
        <w:rPr>
          <w:rFonts w:cs="Times New Roman"/>
          <w:noProof/>
          <w:szCs w:val="22"/>
          <w:lang w:val="en-US" w:eastAsia="en-US"/>
        </w:rPr>
        <mc:AlternateContent>
          <mc:Choice Requires="wps">
            <w:drawing>
              <wp:anchor distT="0" distB="0" distL="114300" distR="114300" simplePos="0" relativeHeight="251839488" behindDoc="0" locked="0" layoutInCell="1" allowOverlap="1" wp14:anchorId="633D5455" wp14:editId="609363AD">
                <wp:simplePos x="0" y="0"/>
                <wp:positionH relativeFrom="column">
                  <wp:posOffset>4800600</wp:posOffset>
                </wp:positionH>
                <wp:positionV relativeFrom="paragraph">
                  <wp:posOffset>-64135</wp:posOffset>
                </wp:positionV>
                <wp:extent cx="0" cy="342900"/>
                <wp:effectExtent l="0" t="0" r="25400" b="12700"/>
                <wp:wrapNone/>
                <wp:docPr id="48" name="Straight Connector 48"/>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accent3">
                              <a:lumMod val="20000"/>
                              <a:lumOff val="8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378pt,-5pt" to="378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" strokecolor="#eaf1dd [662]" strokeweight="2pt"/>
            </w:pict>
          </mc:Fallback>
        </mc:AlternateContent>
      </w:r>
      <w:r>
        <w:rPr>
          <w:rFonts w:cs="Times New Roman"/>
          <w:noProof/>
          <w:szCs w:val="22"/>
          <w:lang w:val="en-US" w:eastAsia="en-US"/>
        </w:rPr>
        <mc:AlternateContent>
          <mc:Choice Requires="wps">
            <w:drawing>
              <wp:anchor distT="0" distB="0" distL="114300" distR="114300" simplePos="0" relativeHeight="251838464" behindDoc="0" locked="0" layoutInCell="1" allowOverlap="1" wp14:anchorId="1E1C53EE" wp14:editId="3FCCA528">
                <wp:simplePos x="0" y="0"/>
                <wp:positionH relativeFrom="column">
                  <wp:posOffset>3543300</wp:posOffset>
                </wp:positionH>
                <wp:positionV relativeFrom="paragraph">
                  <wp:posOffset>-64135</wp:posOffset>
                </wp:positionV>
                <wp:extent cx="0" cy="342900"/>
                <wp:effectExtent l="0" t="0" r="25400" b="12700"/>
                <wp:wrapNone/>
                <wp:docPr id="61" name="Straight Connector 61"/>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1"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279pt,-5pt" to="279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" strokecolor="#76923c [2406]" strokeweight="2pt"/>
            </w:pict>
          </mc:Fallback>
        </mc:AlternateContent>
      </w:r>
      <w:r>
        <w:rPr>
          <w:rFonts w:cs="Times New Roman"/>
          <w:noProof/>
          <w:szCs w:val="22"/>
          <w:lang w:val="en-US" w:eastAsia="en-US"/>
        </w:rPr>
        <mc:AlternateContent>
          <mc:Choice Requires="wps">
            <w:drawing>
              <wp:anchor distT="0" distB="0" distL="114300" distR="114300" simplePos="0" relativeHeight="251837440" behindDoc="0" locked="0" layoutInCell="1" allowOverlap="1" wp14:anchorId="28E8C540" wp14:editId="3A655B21">
                <wp:simplePos x="0" y="0"/>
                <wp:positionH relativeFrom="column">
                  <wp:posOffset>2171700</wp:posOffset>
                </wp:positionH>
                <wp:positionV relativeFrom="paragraph">
                  <wp:posOffset>-64135</wp:posOffset>
                </wp:positionV>
                <wp:extent cx="0" cy="342900"/>
                <wp:effectExtent l="0" t="0" r="25400" b="12700"/>
                <wp:wrapNone/>
                <wp:docPr id="63" name="Straight Connector 63"/>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accent3">
                              <a:lumMod val="20000"/>
                              <a:lumOff val="8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3"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71pt,-5pt" to="171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" strokecolor="#eaf1dd [662]" strokeweight="2pt"/>
            </w:pict>
          </mc:Fallback>
        </mc:AlternateContent>
      </w:r>
      <w:r>
        <w:rPr>
          <w:rFonts w:cs="Times New Roman"/>
          <w:noProof/>
          <w:szCs w:val="22"/>
          <w:lang w:val="en-US" w:eastAsia="en-US"/>
        </w:rPr>
        <mc:AlternateContent>
          <mc:Choice Requires="wps">
            <w:drawing>
              <wp:anchor distT="0" distB="0" distL="114300" distR="114300" simplePos="0" relativeHeight="251836416" behindDoc="0" locked="0" layoutInCell="1" allowOverlap="1" wp14:anchorId="39060B7A" wp14:editId="37F3274E">
                <wp:simplePos x="0" y="0"/>
                <wp:positionH relativeFrom="column">
                  <wp:posOffset>685800</wp:posOffset>
                </wp:positionH>
                <wp:positionV relativeFrom="paragraph">
                  <wp:posOffset>-64135</wp:posOffset>
                </wp:positionV>
                <wp:extent cx="0" cy="342900"/>
                <wp:effectExtent l="0" t="0" r="25400" b="12700"/>
                <wp:wrapNone/>
                <wp:docPr id="72" name="Straight Connector 72"/>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2"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54pt,-5pt" to="54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" strokecolor="#76923c [2406]" strokeweight="2pt"/>
            </w:pict>
          </mc:Fallback>
        </mc:AlternateContent>
      </w:r>
      <w:r>
        <w:rPr>
          <w:rFonts w:cs="Times New Roman"/>
          <w:noProof/>
          <w:szCs w:val="22"/>
          <w:lang w:val="en-US" w:eastAsia="en-US"/>
        </w:rPr>
        <mc:AlternateContent>
          <mc:Choice Requires="wps">
            <w:drawing>
              <wp:anchor distT="0" distB="0" distL="114300" distR="114300" simplePos="0" relativeHeight="251823104" behindDoc="0" locked="0" layoutInCell="1" allowOverlap="1" wp14:anchorId="0637A8F7" wp14:editId="2059C61A">
                <wp:simplePos x="0" y="0"/>
                <wp:positionH relativeFrom="column">
                  <wp:posOffset>2286000</wp:posOffset>
                </wp:positionH>
                <wp:positionV relativeFrom="paragraph">
                  <wp:posOffset>28575</wp:posOffset>
                </wp:positionV>
                <wp:extent cx="1143000" cy="228600"/>
                <wp:effectExtent l="0" t="0" r="25400" b="25400"/>
                <wp:wrapThrough wrapText="bothSides">
                  <wp:wrapPolygon edited="0">
                    <wp:start x="0" y="0"/>
                    <wp:lineTo x="0" y="21600"/>
                    <wp:lineTo x="21600" y="21600"/>
                    <wp:lineTo x="21600" y="0"/>
                    <wp:lineTo x="0" y="0"/>
                  </wp:wrapPolygon>
                </wp:wrapThrough>
                <wp:docPr id="79" name="Rectangle 79"/>
                <wp:cNvGraphicFramePr/>
                <a:graphic xmlns:a="http://schemas.openxmlformats.org/drawingml/2006/main">
                  <a:graphicData uri="http://schemas.microsoft.com/office/word/2010/wordprocessingShape">
                    <wps:wsp>
                      <wps:cNvSpPr/>
                      <wps:spPr>
                        <a:xfrm>
                          <a:off x="0" y="0"/>
                          <a:ext cx="1143000" cy="228600"/>
                        </a:xfrm>
                        <a:prstGeom prst="rect">
                          <a:avLst/>
                        </a:prstGeom>
                        <a:solidFill>
                          <a:schemeClr val="accent1">
                            <a:lumMod val="20000"/>
                            <a:lumOff val="80000"/>
                          </a:schemeClr>
                        </a:solidFill>
                        <a:ln>
                          <a:solidFill>
                            <a:schemeClr val="accent1">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5A09A75" w14:textId="77777777" w:rsidR="00392930" w:rsidRPr="009C39EB" w:rsidRDefault="00392930" w:rsidP="005B7234">
                            <w:pPr>
                              <w:jc w:val="center"/>
                              <w:rPr>
                                <w:rFonts w:ascii="Calibri" w:hAnsi="Calibri"/>
                                <w:sz w:val="20"/>
                                <w:szCs w:val="20"/>
                              </w:rPr>
                            </w:pPr>
                            <w:r w:rsidRPr="009C39EB">
                              <w:rPr>
                                <w:rFonts w:ascii="Calibri" w:hAnsi="Calibri"/>
                                <w:sz w:val="20"/>
                                <w:szCs w:val="20"/>
                              </w:rPr>
                              <w:t>WAREHOUSES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45" style="position:absolute;left:0;text-align:left;margin-left:180pt;margin-top:2.25pt;width:90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" fillcolor="#dbe5f1 [660]" strokecolor="#dbe5f1 [660]">
                <v:textbox>
                  <w:txbxContent>
                    <w:p w14:paraId="35A09A75" w14:textId="77777777" w:rsidR="00392930" w:rsidRPr="009C39EB" w:rsidRDefault="00392930" w:rsidP="005B7234">
                      <w:pPr>
                        <w:jc w:val="center"/>
                        <w:rPr>
                          <w:rFonts w:ascii="Calibri" w:hAnsi="Calibri"/>
                          <w:sz w:val="20"/>
                          <w:szCs w:val="20"/>
                        </w:rPr>
                      </w:pPr>
                      <w:r w:rsidRPr="009C39EB">
                        <w:rPr>
                          <w:rFonts w:ascii="Calibri" w:hAnsi="Calibri"/>
                          <w:sz w:val="20"/>
                          <w:szCs w:val="20"/>
                        </w:rPr>
                        <w:t>WAREHOUSES</w:t>
                      </w:r>
                    </w:p>
                  </w:txbxContent>
                </v:textbox>
                <w10:wrap type="through"/>
              </v:rect>
            </w:pict>
          </mc:Fallback>
        </mc:AlternateContent>
      </w:r>
      <w:r>
        <w:rPr>
          <w:rFonts w:cs="Times New Roman"/>
          <w:noProof/>
          <w:szCs w:val="22"/>
          <w:lang w:val="en-US" w:eastAsia="en-US"/>
        </w:rPr>
        <mc:AlternateContent>
          <mc:Choice Requires="wps">
            <w:drawing>
              <wp:anchor distT="0" distB="0" distL="114300" distR="114300" simplePos="0" relativeHeight="251822080" behindDoc="0" locked="0" layoutInCell="1" allowOverlap="1" wp14:anchorId="2F119A07" wp14:editId="514EDC6D">
                <wp:simplePos x="0" y="0"/>
                <wp:positionH relativeFrom="column">
                  <wp:posOffset>800100</wp:posOffset>
                </wp:positionH>
                <wp:positionV relativeFrom="paragraph">
                  <wp:posOffset>28575</wp:posOffset>
                </wp:positionV>
                <wp:extent cx="1257300" cy="228600"/>
                <wp:effectExtent l="0" t="0" r="38100" b="25400"/>
                <wp:wrapThrough wrapText="bothSides">
                  <wp:wrapPolygon edited="0">
                    <wp:start x="0" y="0"/>
                    <wp:lineTo x="0" y="21600"/>
                    <wp:lineTo x="21818" y="21600"/>
                    <wp:lineTo x="21818" y="0"/>
                    <wp:lineTo x="0" y="0"/>
                  </wp:wrapPolygon>
                </wp:wrapThrough>
                <wp:docPr id="80" name="Rectangle 80"/>
                <wp:cNvGraphicFramePr/>
                <a:graphic xmlns:a="http://schemas.openxmlformats.org/drawingml/2006/main">
                  <a:graphicData uri="http://schemas.microsoft.com/office/word/2010/wordprocessingShape">
                    <wps:wsp>
                      <wps:cNvSpPr/>
                      <wps:spPr>
                        <a:xfrm>
                          <a:off x="0" y="0"/>
                          <a:ext cx="1257300" cy="228600"/>
                        </a:xfrm>
                        <a:prstGeom prst="rect">
                          <a:avLst/>
                        </a:prstGeom>
                        <a:solidFill>
                          <a:schemeClr val="accent1">
                            <a:lumMod val="60000"/>
                            <a:lumOff val="40000"/>
                          </a:schemeClr>
                        </a:solidFill>
                        <a:ln>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6A09201" w14:textId="77777777" w:rsidR="00392930" w:rsidRPr="009C39EB" w:rsidRDefault="00392930" w:rsidP="005B7234">
                            <w:pPr>
                              <w:jc w:val="center"/>
                              <w:rPr>
                                <w:rFonts w:ascii="Calibri" w:hAnsi="Calibri"/>
                                <w:b/>
                                <w:sz w:val="20"/>
                                <w:szCs w:val="20"/>
                              </w:rPr>
                            </w:pPr>
                            <w:r w:rsidRPr="009C39EB">
                              <w:rPr>
                                <w:rFonts w:ascii="Calibri" w:hAnsi="Calibri"/>
                                <w:b/>
                                <w:sz w:val="20"/>
                                <w:szCs w:val="20"/>
                              </w:rPr>
                              <w:t>MANUFACTURERS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46" style="position:absolute;left:0;text-align:left;margin-left:63pt;margin-top:2.25pt;width:99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" fillcolor="#95b3d7 [1940]" strokecolor="#365f91 [2404]">
                <v:textbox>
                  <w:txbxContent>
                    <w:p w14:paraId="06A09201" w14:textId="77777777" w:rsidR="00392930" w:rsidRPr="009C39EB" w:rsidRDefault="00392930" w:rsidP="005B7234">
                      <w:pPr>
                        <w:jc w:val="center"/>
                        <w:rPr>
                          <w:rFonts w:ascii="Calibri" w:hAnsi="Calibri"/>
                          <w:b/>
                          <w:sz w:val="20"/>
                          <w:szCs w:val="20"/>
                        </w:rPr>
                      </w:pPr>
                      <w:r w:rsidRPr="009C39EB">
                        <w:rPr>
                          <w:rFonts w:ascii="Calibri" w:hAnsi="Calibri"/>
                          <w:b/>
                          <w:sz w:val="20"/>
                          <w:szCs w:val="20"/>
                        </w:rPr>
                        <w:t>MANUFACTURERS</w:t>
                      </w:r>
                    </w:p>
                  </w:txbxContent>
                </v:textbox>
                <w10:wrap type="through"/>
              </v:rect>
            </w:pict>
          </mc:Fallback>
        </mc:AlternateContent>
      </w:r>
      <w:r>
        <w:rPr>
          <w:rFonts w:cs="Times New Roman"/>
          <w:noProof/>
          <w:szCs w:val="22"/>
          <w:lang w:val="en-US" w:eastAsia="en-US"/>
        </w:rPr>
        <mc:AlternateContent>
          <mc:Choice Requires="wps">
            <w:drawing>
              <wp:anchor distT="0" distB="0" distL="114300" distR="114300" simplePos="0" relativeHeight="251825152" behindDoc="0" locked="0" layoutInCell="1" allowOverlap="1" wp14:anchorId="596B324A" wp14:editId="007521EB">
                <wp:simplePos x="0" y="0"/>
                <wp:positionH relativeFrom="column">
                  <wp:posOffset>4914900</wp:posOffset>
                </wp:positionH>
                <wp:positionV relativeFrom="paragraph">
                  <wp:posOffset>28575</wp:posOffset>
                </wp:positionV>
                <wp:extent cx="1143000" cy="228600"/>
                <wp:effectExtent l="0" t="0" r="25400" b="25400"/>
                <wp:wrapThrough wrapText="bothSides">
                  <wp:wrapPolygon edited="0">
                    <wp:start x="0" y="0"/>
                    <wp:lineTo x="0" y="21600"/>
                    <wp:lineTo x="21600" y="21600"/>
                    <wp:lineTo x="21600" y="0"/>
                    <wp:lineTo x="0" y="0"/>
                  </wp:wrapPolygon>
                </wp:wrapThrough>
                <wp:docPr id="81" name="Rectangle 81"/>
                <wp:cNvGraphicFramePr/>
                <a:graphic xmlns:a="http://schemas.openxmlformats.org/drawingml/2006/main">
                  <a:graphicData uri="http://schemas.microsoft.com/office/word/2010/wordprocessingShape">
                    <wps:wsp>
                      <wps:cNvSpPr/>
                      <wps:spPr>
                        <a:xfrm>
                          <a:off x="0" y="0"/>
                          <a:ext cx="1143000" cy="228600"/>
                        </a:xfrm>
                        <a:prstGeom prst="rect">
                          <a:avLst/>
                        </a:prstGeom>
                        <a:solidFill>
                          <a:schemeClr val="accent1">
                            <a:lumMod val="20000"/>
                            <a:lumOff val="80000"/>
                          </a:schemeClr>
                        </a:solidFill>
                        <a:ln>
                          <a:solidFill>
                            <a:schemeClr val="accent1">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3F90BA5" w14:textId="77777777" w:rsidR="00392930" w:rsidRPr="009C39EB" w:rsidRDefault="00392930" w:rsidP="005B7234">
                            <w:pPr>
                              <w:jc w:val="center"/>
                              <w:rPr>
                                <w:rFonts w:ascii="Calibri" w:hAnsi="Calibri"/>
                                <w:sz w:val="20"/>
                                <w:szCs w:val="20"/>
                              </w:rPr>
                            </w:pPr>
                            <w:r w:rsidRPr="009C39EB">
                              <w:rPr>
                                <w:rFonts w:ascii="Calibri" w:hAnsi="Calibri"/>
                                <w:sz w:val="20"/>
                                <w:szCs w:val="20"/>
                              </w:rPr>
                              <w:t>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47" style="position:absolute;left:0;text-align:left;margin-left:387pt;margin-top:2.25pt;width:90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" fillcolor="#dbe5f1 [660]" strokecolor="#dbe5f1 [660]">
                <v:textbox>
                  <w:txbxContent>
                    <w:p w14:paraId="03F90BA5" w14:textId="77777777" w:rsidR="00392930" w:rsidRPr="009C39EB" w:rsidRDefault="00392930" w:rsidP="005B7234">
                      <w:pPr>
                        <w:jc w:val="center"/>
                        <w:rPr>
                          <w:rFonts w:ascii="Calibri" w:hAnsi="Calibri"/>
                          <w:sz w:val="20"/>
                          <w:szCs w:val="20"/>
                        </w:rPr>
                      </w:pPr>
                      <w:r w:rsidRPr="009C39EB">
                        <w:rPr>
                          <w:rFonts w:ascii="Calibri" w:hAnsi="Calibri"/>
                          <w:sz w:val="20"/>
                          <w:szCs w:val="20"/>
                        </w:rPr>
                        <w:t>CUSTOMERS</w:t>
                      </w:r>
                    </w:p>
                  </w:txbxContent>
                </v:textbox>
                <w10:wrap type="through"/>
              </v:rect>
            </w:pict>
          </mc:Fallback>
        </mc:AlternateContent>
      </w:r>
      <w:r>
        <w:rPr>
          <w:rFonts w:cs="Times New Roman"/>
          <w:noProof/>
          <w:szCs w:val="22"/>
          <w:lang w:val="en-US" w:eastAsia="en-US"/>
        </w:rPr>
        <mc:AlternateContent>
          <mc:Choice Requires="wps">
            <w:drawing>
              <wp:anchor distT="0" distB="0" distL="114300" distR="114300" simplePos="0" relativeHeight="251824128" behindDoc="0" locked="0" layoutInCell="1" allowOverlap="1" wp14:anchorId="28A2F077" wp14:editId="0DEFD2A3">
                <wp:simplePos x="0" y="0"/>
                <wp:positionH relativeFrom="column">
                  <wp:posOffset>3657600</wp:posOffset>
                </wp:positionH>
                <wp:positionV relativeFrom="paragraph">
                  <wp:posOffset>28575</wp:posOffset>
                </wp:positionV>
                <wp:extent cx="1028700" cy="228600"/>
                <wp:effectExtent l="0" t="0" r="38100" b="25400"/>
                <wp:wrapThrough wrapText="bothSides">
                  <wp:wrapPolygon edited="0">
                    <wp:start x="0" y="0"/>
                    <wp:lineTo x="0" y="21600"/>
                    <wp:lineTo x="21867" y="21600"/>
                    <wp:lineTo x="21867" y="0"/>
                    <wp:lineTo x="0" y="0"/>
                  </wp:wrapPolygon>
                </wp:wrapThrough>
                <wp:docPr id="83" name="Rectangle 83"/>
                <wp:cNvGraphicFramePr/>
                <a:graphic xmlns:a="http://schemas.openxmlformats.org/drawingml/2006/main">
                  <a:graphicData uri="http://schemas.microsoft.com/office/word/2010/wordprocessingShape">
                    <wps:wsp>
                      <wps:cNvSpPr/>
                      <wps:spPr>
                        <a:xfrm>
                          <a:off x="0" y="0"/>
                          <a:ext cx="1028700" cy="228600"/>
                        </a:xfrm>
                        <a:prstGeom prst="rect">
                          <a:avLst/>
                        </a:prstGeom>
                        <a:solidFill>
                          <a:schemeClr val="accent1">
                            <a:lumMod val="20000"/>
                            <a:lumOff val="80000"/>
                          </a:schemeClr>
                        </a:solidFill>
                        <a:ln>
                          <a:solidFill>
                            <a:schemeClr val="accent1">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69D55C5" w14:textId="77777777" w:rsidR="00392930" w:rsidRPr="009C39EB" w:rsidRDefault="00392930" w:rsidP="005B7234">
                            <w:pPr>
                              <w:jc w:val="center"/>
                              <w:rPr>
                                <w:rFonts w:ascii="Calibri" w:hAnsi="Calibri"/>
                                <w:sz w:val="20"/>
                                <w:szCs w:val="20"/>
                              </w:rPr>
                            </w:pPr>
                            <w:r w:rsidRPr="009C39EB">
                              <w:rPr>
                                <w:rFonts w:ascii="Calibri" w:hAnsi="Calibri"/>
                                <w:sz w:val="20"/>
                                <w:szCs w:val="20"/>
                              </w:rPr>
                              <w:t>STORES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8" style="position:absolute;left:0;text-align:left;margin-left:4in;margin-top:2.25pt;width:81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" fillcolor="#dbe5f1 [660]" strokecolor="#dbe5f1 [660]">
                <v:textbox>
                  <w:txbxContent>
                    <w:p w14:paraId="369D55C5" w14:textId="77777777" w:rsidR="00392930" w:rsidRPr="009C39EB" w:rsidRDefault="00392930" w:rsidP="005B7234">
                      <w:pPr>
                        <w:jc w:val="center"/>
                        <w:rPr>
                          <w:rFonts w:ascii="Calibri" w:hAnsi="Calibri"/>
                          <w:sz w:val="20"/>
                          <w:szCs w:val="20"/>
                        </w:rPr>
                      </w:pPr>
                      <w:r w:rsidRPr="009C39EB">
                        <w:rPr>
                          <w:rFonts w:ascii="Calibri" w:hAnsi="Calibri"/>
                          <w:sz w:val="20"/>
                          <w:szCs w:val="20"/>
                        </w:rPr>
                        <w:t>STORES</w:t>
                      </w:r>
                    </w:p>
                  </w:txbxContent>
                </v:textbox>
                <w10:wrap type="through"/>
              </v:rect>
            </w:pict>
          </mc:Fallback>
        </mc:AlternateContent>
      </w:r>
      <w:r>
        <w:rPr>
          <w:rFonts w:cs="Times New Roman"/>
          <w:noProof/>
          <w:szCs w:val="22"/>
          <w:lang w:val="en-US" w:eastAsia="en-US"/>
        </w:rPr>
        <mc:AlternateContent>
          <mc:Choice Requires="wps">
            <w:drawing>
              <wp:anchor distT="0" distB="0" distL="114300" distR="114300" simplePos="0" relativeHeight="251819008" behindDoc="0" locked="0" layoutInCell="1" allowOverlap="1" wp14:anchorId="4470682E" wp14:editId="27598E4F">
                <wp:simplePos x="0" y="0"/>
                <wp:positionH relativeFrom="column">
                  <wp:posOffset>-457200</wp:posOffset>
                </wp:positionH>
                <wp:positionV relativeFrom="paragraph">
                  <wp:posOffset>28575</wp:posOffset>
                </wp:positionV>
                <wp:extent cx="1028700" cy="228600"/>
                <wp:effectExtent l="0" t="0" r="38100" b="25400"/>
                <wp:wrapThrough wrapText="bothSides">
                  <wp:wrapPolygon edited="0">
                    <wp:start x="0" y="0"/>
                    <wp:lineTo x="0" y="21600"/>
                    <wp:lineTo x="21867" y="21600"/>
                    <wp:lineTo x="21867" y="0"/>
                    <wp:lineTo x="0" y="0"/>
                  </wp:wrapPolygon>
                </wp:wrapThrough>
                <wp:docPr id="84" name="Rectangle 84"/>
                <wp:cNvGraphicFramePr/>
                <a:graphic xmlns:a="http://schemas.openxmlformats.org/drawingml/2006/main">
                  <a:graphicData uri="http://schemas.microsoft.com/office/word/2010/wordprocessingShape">
                    <wps:wsp>
                      <wps:cNvSpPr/>
                      <wps:spPr>
                        <a:xfrm>
                          <a:off x="0" y="0"/>
                          <a:ext cx="1028700" cy="228600"/>
                        </a:xfrm>
                        <a:prstGeom prst="rect">
                          <a:avLst/>
                        </a:prstGeom>
                        <a:solidFill>
                          <a:schemeClr val="accent1">
                            <a:lumMod val="60000"/>
                            <a:lumOff val="40000"/>
                          </a:schemeClr>
                        </a:solidFill>
                        <a:ln>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41DD2E8" w14:textId="77777777" w:rsidR="00392930" w:rsidRPr="009C39EB" w:rsidRDefault="00392930" w:rsidP="005B7234">
                            <w:pPr>
                              <w:jc w:val="center"/>
                              <w:rPr>
                                <w:rFonts w:ascii="Calibri" w:hAnsi="Calibri"/>
                                <w:b/>
                                <w:color w:val="FFFFFF" w:themeColor="background1"/>
                                <w:szCs w:val="22"/>
                              </w:rPr>
                            </w:pPr>
                            <w:r w:rsidRPr="009C39EB">
                              <w:rPr>
                                <w:rFonts w:ascii="Calibri" w:hAnsi="Calibri"/>
                                <w:b/>
                                <w:color w:val="FFFFFF" w:themeColor="background1"/>
                                <w:szCs w:val="22"/>
                              </w:rPr>
                              <w:t>SUPPLIERS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9" style="position:absolute;left:0;text-align:left;margin-left:-35.95pt;margin-top:2.25pt;width:81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" fillcolor="#95b3d7 [1940]" strokecolor="#365f91 [2404]">
                <v:textbox>
                  <w:txbxContent>
                    <w:p w14:paraId="341DD2E8" w14:textId="77777777" w:rsidR="00392930" w:rsidRPr="009C39EB" w:rsidRDefault="00392930" w:rsidP="005B7234">
                      <w:pPr>
                        <w:jc w:val="center"/>
                        <w:rPr>
                          <w:rFonts w:ascii="Calibri" w:hAnsi="Calibri"/>
                          <w:b/>
                          <w:color w:val="FFFFFF" w:themeColor="background1"/>
                          <w:szCs w:val="22"/>
                        </w:rPr>
                      </w:pPr>
                      <w:r w:rsidRPr="009C39EB">
                        <w:rPr>
                          <w:rFonts w:ascii="Calibri" w:hAnsi="Calibri"/>
                          <w:b/>
                          <w:color w:val="FFFFFF" w:themeColor="background1"/>
                          <w:szCs w:val="22"/>
                        </w:rPr>
                        <w:t>SUPPLIERS</w:t>
                      </w:r>
                    </w:p>
                  </w:txbxContent>
                </v:textbox>
                <w10:wrap type="through"/>
              </v:rect>
            </w:pict>
          </mc:Fallback>
        </mc:AlternateContent>
      </w:r>
    </w:p>
    <w:p w14:paraId="389BCEEA" w14:textId="77777777" w:rsidR="005B7234" w:rsidRDefault="005B7234" w:rsidP="005B7234">
      <w:pPr>
        <w:ind w:firstLine="708"/>
        <w:contextualSpacing/>
        <w:rPr>
          <w:rFonts w:cs="Times New Roman"/>
          <w:szCs w:val="22"/>
          <w:highlight w:val="red"/>
        </w:rPr>
      </w:pPr>
      <w:r>
        <w:rPr>
          <w:rFonts w:cs="Times New Roman"/>
          <w:noProof/>
          <w:szCs w:val="22"/>
          <w:lang w:val="en-US" w:eastAsia="en-US"/>
        </w:rPr>
        <mc:AlternateContent>
          <mc:Choice Requires="wps">
            <w:drawing>
              <wp:anchor distT="0" distB="0" distL="114300" distR="114300" simplePos="0" relativeHeight="251830272" behindDoc="0" locked="0" layoutInCell="1" allowOverlap="1" wp14:anchorId="31B5238C" wp14:editId="0D218A34">
                <wp:simplePos x="0" y="0"/>
                <wp:positionH relativeFrom="column">
                  <wp:posOffset>4229100</wp:posOffset>
                </wp:positionH>
                <wp:positionV relativeFrom="paragraph">
                  <wp:posOffset>151765</wp:posOffset>
                </wp:positionV>
                <wp:extent cx="1257300" cy="342900"/>
                <wp:effectExtent l="0" t="0" r="38100" b="38100"/>
                <wp:wrapThrough wrapText="bothSides">
                  <wp:wrapPolygon edited="0">
                    <wp:start x="4364" y="0"/>
                    <wp:lineTo x="0" y="3200"/>
                    <wp:lineTo x="0" y="19200"/>
                    <wp:lineTo x="4364" y="22400"/>
                    <wp:lineTo x="17455" y="22400"/>
                    <wp:lineTo x="21818" y="19200"/>
                    <wp:lineTo x="21818" y="3200"/>
                    <wp:lineTo x="17455" y="0"/>
                    <wp:lineTo x="4364" y="0"/>
                  </wp:wrapPolygon>
                </wp:wrapThrough>
                <wp:docPr id="85" name="Oval 85"/>
                <wp:cNvGraphicFramePr/>
                <a:graphic xmlns:a="http://schemas.openxmlformats.org/drawingml/2006/main">
                  <a:graphicData uri="http://schemas.microsoft.com/office/word/2010/wordprocessingShape">
                    <wps:wsp>
                      <wps:cNvSpPr/>
                      <wps:spPr>
                        <a:xfrm>
                          <a:off x="0" y="0"/>
                          <a:ext cx="1257300" cy="342900"/>
                        </a:xfrm>
                        <a:prstGeom prst="ellipse">
                          <a:avLst/>
                        </a:prstGeom>
                        <a:solidFill>
                          <a:schemeClr val="accent3">
                            <a:lumMod val="20000"/>
                            <a:lumOff val="80000"/>
                          </a:schemeClr>
                        </a:solidFill>
                        <a:ln>
                          <a:solidFill>
                            <a:schemeClr val="accent3">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ABE7981" w14:textId="77777777" w:rsidR="00392930" w:rsidRPr="009C39EB" w:rsidRDefault="00392930" w:rsidP="005B7234">
                            <w:pPr>
                              <w:jc w:val="center"/>
                              <w:rPr>
                                <w:rFonts w:ascii="Calibri" w:hAnsi="Calibri"/>
                                <w:b/>
                                <w:color w:val="FFFFFF" w:themeColor="background1"/>
                              </w:rPr>
                            </w:pPr>
                            <w:r>
                              <w:rPr>
                                <w:rFonts w:ascii="Calibri" w:hAnsi="Calibri"/>
                                <w:b/>
                                <w:color w:val="FFFFFF" w:themeColor="background1"/>
                                <w:sz w:val="20"/>
                                <w:szCs w:val="20"/>
                              </w:rPr>
                              <w:t>MANPOWER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 o:spid="_x0000_s1050" style="position:absolute;left:0;text-align:left;margin-left:333pt;margin-top:11.95pt;width:99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" fillcolor="#eaf1dd [662]" strokecolor="#eaf1dd [662]">
                <v:textbox>
                  <w:txbxContent>
                    <w:p w14:paraId="2ABE7981" w14:textId="77777777" w:rsidR="00392930" w:rsidRPr="009C39EB" w:rsidRDefault="00392930" w:rsidP="005B7234">
                      <w:pPr>
                        <w:jc w:val="center"/>
                        <w:rPr>
                          <w:rFonts w:ascii="Calibri" w:hAnsi="Calibri"/>
                          <w:b/>
                          <w:color w:val="FFFFFF" w:themeColor="background1"/>
                        </w:rPr>
                      </w:pPr>
                      <w:r>
                        <w:rPr>
                          <w:rFonts w:ascii="Calibri" w:hAnsi="Calibri"/>
                          <w:b/>
                          <w:color w:val="FFFFFF" w:themeColor="background1"/>
                          <w:sz w:val="20"/>
                          <w:szCs w:val="20"/>
                        </w:rPr>
                        <w:t>MANPOWER</w:t>
                      </w:r>
                    </w:p>
                  </w:txbxContent>
                </v:textbox>
                <w10:wrap type="through"/>
              </v:oval>
            </w:pict>
          </mc:Fallback>
        </mc:AlternateContent>
      </w:r>
      <w:r>
        <w:rPr>
          <w:rFonts w:cs="Times New Roman"/>
          <w:noProof/>
          <w:szCs w:val="22"/>
          <w:lang w:val="en-US" w:eastAsia="en-US"/>
        </w:rPr>
        <mc:AlternateContent>
          <mc:Choice Requires="wps">
            <w:drawing>
              <wp:anchor distT="0" distB="0" distL="114300" distR="114300" simplePos="0" relativeHeight="251829248" behindDoc="0" locked="0" layoutInCell="1" allowOverlap="1" wp14:anchorId="5ABFA649" wp14:editId="055B1D9C">
                <wp:simplePos x="0" y="0"/>
                <wp:positionH relativeFrom="column">
                  <wp:posOffset>2857500</wp:posOffset>
                </wp:positionH>
                <wp:positionV relativeFrom="paragraph">
                  <wp:posOffset>151765</wp:posOffset>
                </wp:positionV>
                <wp:extent cx="1257300" cy="342900"/>
                <wp:effectExtent l="0" t="0" r="38100" b="38100"/>
                <wp:wrapThrough wrapText="bothSides">
                  <wp:wrapPolygon edited="0">
                    <wp:start x="4364" y="0"/>
                    <wp:lineTo x="0" y="3200"/>
                    <wp:lineTo x="0" y="19200"/>
                    <wp:lineTo x="4364" y="22400"/>
                    <wp:lineTo x="17455" y="22400"/>
                    <wp:lineTo x="21818" y="19200"/>
                    <wp:lineTo x="21818" y="3200"/>
                    <wp:lineTo x="17455" y="0"/>
                    <wp:lineTo x="4364" y="0"/>
                  </wp:wrapPolygon>
                </wp:wrapThrough>
                <wp:docPr id="86" name="Oval 86"/>
                <wp:cNvGraphicFramePr/>
                <a:graphic xmlns:a="http://schemas.openxmlformats.org/drawingml/2006/main">
                  <a:graphicData uri="http://schemas.microsoft.com/office/word/2010/wordprocessingShape">
                    <wps:wsp>
                      <wps:cNvSpPr/>
                      <wps:spPr>
                        <a:xfrm>
                          <a:off x="0" y="0"/>
                          <a:ext cx="1257300" cy="342900"/>
                        </a:xfrm>
                        <a:prstGeom prst="ellipse">
                          <a:avLst/>
                        </a:prstGeom>
                        <a:solidFill>
                          <a:schemeClr val="accent3">
                            <a:lumMod val="60000"/>
                            <a:lumOff val="4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F8C24B9" w14:textId="77777777" w:rsidR="00392930" w:rsidRPr="009C39EB" w:rsidRDefault="00392930" w:rsidP="005B7234">
                            <w:pPr>
                              <w:jc w:val="center"/>
                              <w:rPr>
                                <w:rFonts w:ascii="Calibri" w:hAnsi="Calibri"/>
                                <w:b/>
                                <w:color w:val="FFFFFF" w:themeColor="background1"/>
                              </w:rPr>
                            </w:pPr>
                            <w:r>
                              <w:rPr>
                                <w:rFonts w:ascii="Calibri" w:hAnsi="Calibri"/>
                                <w:b/>
                                <w:color w:val="FFFFFF" w:themeColor="background1"/>
                                <w:sz w:val="20"/>
                                <w:szCs w:val="20"/>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 o:spid="_x0000_s1051" style="position:absolute;left:0;text-align:left;margin-left:225pt;margin-top:11.95pt;width:99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" fillcolor="#c2d69b [1942]" strokecolor="#76923c [2406]">
                <v:textbox>
                  <w:txbxContent>
                    <w:p w14:paraId="2F8C24B9" w14:textId="77777777" w:rsidR="00392930" w:rsidRPr="009C39EB" w:rsidRDefault="00392930" w:rsidP="005B7234">
                      <w:pPr>
                        <w:jc w:val="center"/>
                        <w:rPr>
                          <w:rFonts w:ascii="Calibri" w:hAnsi="Calibri"/>
                          <w:b/>
                          <w:color w:val="FFFFFF" w:themeColor="background1"/>
                        </w:rPr>
                      </w:pPr>
                      <w:r>
                        <w:rPr>
                          <w:rFonts w:ascii="Calibri" w:hAnsi="Calibri"/>
                          <w:b/>
                          <w:color w:val="FFFFFF" w:themeColor="background1"/>
                          <w:sz w:val="20"/>
                          <w:szCs w:val="20"/>
                        </w:rPr>
                        <w:t>DATA</w:t>
                      </w:r>
                    </w:p>
                  </w:txbxContent>
                </v:textbox>
                <w10:wrap type="through"/>
              </v:oval>
            </w:pict>
          </mc:Fallback>
        </mc:AlternateContent>
      </w:r>
      <w:r>
        <w:rPr>
          <w:rFonts w:cs="Times New Roman"/>
          <w:noProof/>
          <w:szCs w:val="22"/>
          <w:lang w:val="en-US" w:eastAsia="en-US"/>
        </w:rPr>
        <mc:AlternateContent>
          <mc:Choice Requires="wps">
            <w:drawing>
              <wp:anchor distT="0" distB="0" distL="114300" distR="114300" simplePos="0" relativeHeight="251828224" behindDoc="0" locked="0" layoutInCell="1" allowOverlap="1" wp14:anchorId="138B8A0B" wp14:editId="6B3B8D74">
                <wp:simplePos x="0" y="0"/>
                <wp:positionH relativeFrom="column">
                  <wp:posOffset>1371600</wp:posOffset>
                </wp:positionH>
                <wp:positionV relativeFrom="paragraph">
                  <wp:posOffset>151765</wp:posOffset>
                </wp:positionV>
                <wp:extent cx="1257300" cy="342900"/>
                <wp:effectExtent l="0" t="0" r="38100" b="38100"/>
                <wp:wrapThrough wrapText="bothSides">
                  <wp:wrapPolygon edited="0">
                    <wp:start x="4364" y="0"/>
                    <wp:lineTo x="0" y="3200"/>
                    <wp:lineTo x="0" y="19200"/>
                    <wp:lineTo x="4364" y="22400"/>
                    <wp:lineTo x="17455" y="22400"/>
                    <wp:lineTo x="21818" y="19200"/>
                    <wp:lineTo x="21818" y="3200"/>
                    <wp:lineTo x="17455" y="0"/>
                    <wp:lineTo x="4364" y="0"/>
                  </wp:wrapPolygon>
                </wp:wrapThrough>
                <wp:docPr id="87" name="Oval 87"/>
                <wp:cNvGraphicFramePr/>
                <a:graphic xmlns:a="http://schemas.openxmlformats.org/drawingml/2006/main">
                  <a:graphicData uri="http://schemas.microsoft.com/office/word/2010/wordprocessingShape">
                    <wps:wsp>
                      <wps:cNvSpPr/>
                      <wps:spPr>
                        <a:xfrm>
                          <a:off x="0" y="0"/>
                          <a:ext cx="1257300" cy="342900"/>
                        </a:xfrm>
                        <a:prstGeom prst="ellipse">
                          <a:avLst/>
                        </a:prstGeom>
                        <a:solidFill>
                          <a:schemeClr val="accent3">
                            <a:lumMod val="20000"/>
                            <a:lumOff val="80000"/>
                          </a:schemeClr>
                        </a:solidFill>
                        <a:ln>
                          <a:solidFill>
                            <a:schemeClr val="accent3">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4F297C7" w14:textId="77777777" w:rsidR="00392930" w:rsidRPr="009C39EB" w:rsidRDefault="00392930" w:rsidP="005B7234">
                            <w:pPr>
                              <w:jc w:val="center"/>
                              <w:rPr>
                                <w:rFonts w:ascii="Calibri" w:hAnsi="Calibri"/>
                                <w:b/>
                                <w:color w:val="FFFFFF" w:themeColor="background1"/>
                              </w:rPr>
                            </w:pPr>
                            <w:r>
                              <w:rPr>
                                <w:rFonts w:ascii="Calibri" w:hAnsi="Calibri"/>
                                <w:b/>
                                <w:color w:val="FFFFFF" w:themeColor="background1"/>
                                <w:sz w:val="20"/>
                                <w:szCs w:val="20"/>
                              </w:rPr>
                              <w:t>WAREHOUSE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 o:spid="_x0000_s1052" style="position:absolute;left:0;text-align:left;margin-left:108pt;margin-top:11.95pt;width:99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" fillcolor="#eaf1dd [662]" strokecolor="#eaf1dd [662]">
                <v:textbox>
                  <w:txbxContent>
                    <w:p w14:paraId="24F297C7" w14:textId="77777777" w:rsidR="00392930" w:rsidRPr="009C39EB" w:rsidRDefault="00392930" w:rsidP="005B7234">
                      <w:pPr>
                        <w:jc w:val="center"/>
                        <w:rPr>
                          <w:rFonts w:ascii="Calibri" w:hAnsi="Calibri"/>
                          <w:b/>
                          <w:color w:val="FFFFFF" w:themeColor="background1"/>
                        </w:rPr>
                      </w:pPr>
                      <w:r>
                        <w:rPr>
                          <w:rFonts w:ascii="Calibri" w:hAnsi="Calibri"/>
                          <w:b/>
                          <w:color w:val="FFFFFF" w:themeColor="background1"/>
                          <w:sz w:val="20"/>
                          <w:szCs w:val="20"/>
                        </w:rPr>
                        <w:t>WAREHOUSE</w:t>
                      </w:r>
                    </w:p>
                  </w:txbxContent>
                </v:textbox>
                <w10:wrap type="through"/>
              </v:oval>
            </w:pict>
          </mc:Fallback>
        </mc:AlternateContent>
      </w:r>
      <w:r>
        <w:rPr>
          <w:rFonts w:cs="Times New Roman"/>
          <w:noProof/>
          <w:szCs w:val="22"/>
          <w:lang w:val="en-US" w:eastAsia="en-US"/>
        </w:rPr>
        <mc:AlternateContent>
          <mc:Choice Requires="wps">
            <w:drawing>
              <wp:anchor distT="0" distB="0" distL="114300" distR="114300" simplePos="0" relativeHeight="251827200" behindDoc="0" locked="0" layoutInCell="1" allowOverlap="1" wp14:anchorId="66AE8397" wp14:editId="4FFB19C9">
                <wp:simplePos x="0" y="0"/>
                <wp:positionH relativeFrom="column">
                  <wp:posOffset>-114300</wp:posOffset>
                </wp:positionH>
                <wp:positionV relativeFrom="paragraph">
                  <wp:posOffset>151765</wp:posOffset>
                </wp:positionV>
                <wp:extent cx="1257300" cy="342900"/>
                <wp:effectExtent l="0" t="0" r="38100" b="38100"/>
                <wp:wrapThrough wrapText="bothSides">
                  <wp:wrapPolygon edited="0">
                    <wp:start x="4364" y="0"/>
                    <wp:lineTo x="0" y="3200"/>
                    <wp:lineTo x="0" y="19200"/>
                    <wp:lineTo x="4364" y="22400"/>
                    <wp:lineTo x="17455" y="22400"/>
                    <wp:lineTo x="21818" y="19200"/>
                    <wp:lineTo x="21818" y="3200"/>
                    <wp:lineTo x="17455" y="0"/>
                    <wp:lineTo x="4364" y="0"/>
                  </wp:wrapPolygon>
                </wp:wrapThrough>
                <wp:docPr id="88" name="Oval 88"/>
                <wp:cNvGraphicFramePr/>
                <a:graphic xmlns:a="http://schemas.openxmlformats.org/drawingml/2006/main">
                  <a:graphicData uri="http://schemas.microsoft.com/office/word/2010/wordprocessingShape">
                    <wps:wsp>
                      <wps:cNvSpPr/>
                      <wps:spPr>
                        <a:xfrm>
                          <a:off x="0" y="0"/>
                          <a:ext cx="1257300" cy="342900"/>
                        </a:xfrm>
                        <a:prstGeom prst="ellipse">
                          <a:avLst/>
                        </a:prstGeom>
                        <a:solidFill>
                          <a:schemeClr val="accent3">
                            <a:lumMod val="60000"/>
                            <a:lumOff val="40000"/>
                          </a:schemeClr>
                        </a:solidFill>
                        <a:ln>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FA727B9" w14:textId="77777777" w:rsidR="00392930" w:rsidRPr="009C39EB" w:rsidRDefault="00392930" w:rsidP="005B7234">
                            <w:pPr>
                              <w:jc w:val="center"/>
                              <w:rPr>
                                <w:rFonts w:ascii="Calibri" w:hAnsi="Calibri"/>
                                <w:b/>
                                <w:color w:val="FFFFFF" w:themeColor="background1"/>
                              </w:rPr>
                            </w:pPr>
                            <w:r w:rsidRPr="00554D7A">
                              <w:rPr>
                                <w:rFonts w:ascii="Calibri" w:hAnsi="Calibri"/>
                                <w:b/>
                                <w:color w:val="FFFFFF" w:themeColor="background1"/>
                                <w:sz w:val="20"/>
                                <w:szCs w:val="20"/>
                              </w:rPr>
                              <w:t>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 o:spid="_x0000_s1053" style="position:absolute;left:0;text-align:left;margin-left:-8.95pt;margin-top:11.95pt;width:99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" fillcolor="#c2d69b [1942]" strokecolor="#76923c [2406]">
                <v:textbox>
                  <w:txbxContent>
                    <w:p w14:paraId="0FA727B9" w14:textId="77777777" w:rsidR="00392930" w:rsidRPr="009C39EB" w:rsidRDefault="00392930" w:rsidP="005B7234">
                      <w:pPr>
                        <w:jc w:val="center"/>
                        <w:rPr>
                          <w:rFonts w:ascii="Calibri" w:hAnsi="Calibri"/>
                          <w:b/>
                          <w:color w:val="FFFFFF" w:themeColor="background1"/>
                        </w:rPr>
                      </w:pPr>
                      <w:r w:rsidRPr="00554D7A">
                        <w:rPr>
                          <w:rFonts w:ascii="Calibri" w:hAnsi="Calibri"/>
                          <w:b/>
                          <w:color w:val="FFFFFF" w:themeColor="background1"/>
                          <w:sz w:val="20"/>
                          <w:szCs w:val="20"/>
                        </w:rPr>
                        <w:t>TRANSPORT</w:t>
                      </w:r>
                    </w:p>
                  </w:txbxContent>
                </v:textbox>
                <w10:wrap type="through"/>
              </v:oval>
            </w:pict>
          </mc:Fallback>
        </mc:AlternateContent>
      </w:r>
    </w:p>
    <w:p w14:paraId="4C5DB276" w14:textId="77777777" w:rsidR="005B7234" w:rsidRDefault="005B7234" w:rsidP="005B7234">
      <w:pPr>
        <w:ind w:firstLine="708"/>
        <w:contextualSpacing/>
        <w:rPr>
          <w:rFonts w:cs="Times New Roman"/>
          <w:szCs w:val="22"/>
          <w:highlight w:val="red"/>
        </w:rPr>
      </w:pPr>
    </w:p>
    <w:p w14:paraId="41942F56" w14:textId="77777777" w:rsidR="005B7234" w:rsidRDefault="005B7234" w:rsidP="005B7234">
      <w:pPr>
        <w:ind w:firstLine="708"/>
        <w:contextualSpacing/>
        <w:rPr>
          <w:rFonts w:cs="Times New Roman"/>
          <w:szCs w:val="22"/>
          <w:highlight w:val="red"/>
        </w:rPr>
      </w:pPr>
    </w:p>
    <w:p w14:paraId="6CE8C13E" w14:textId="77777777" w:rsidR="005B7234" w:rsidRDefault="005B7234" w:rsidP="005B7234">
      <w:pPr>
        <w:ind w:firstLine="708"/>
        <w:contextualSpacing/>
        <w:rPr>
          <w:rFonts w:cs="Times New Roman"/>
          <w:szCs w:val="22"/>
          <w:highlight w:val="red"/>
        </w:rPr>
      </w:pPr>
      <w:r>
        <w:rPr>
          <w:rFonts w:cs="Times New Roman"/>
          <w:noProof/>
          <w:szCs w:val="22"/>
          <w:lang w:val="en-US" w:eastAsia="en-US"/>
        </w:rPr>
        <mc:AlternateContent>
          <mc:Choice Requires="wps">
            <w:drawing>
              <wp:anchor distT="0" distB="0" distL="114300" distR="114300" simplePos="0" relativeHeight="251840512" behindDoc="0" locked="0" layoutInCell="1" allowOverlap="1" wp14:anchorId="6F191D5E" wp14:editId="318887D3">
                <wp:simplePos x="0" y="0"/>
                <wp:positionH relativeFrom="column">
                  <wp:posOffset>4000500</wp:posOffset>
                </wp:positionH>
                <wp:positionV relativeFrom="paragraph">
                  <wp:posOffset>114300</wp:posOffset>
                </wp:positionV>
                <wp:extent cx="914400" cy="457200"/>
                <wp:effectExtent l="50800" t="25400" r="76200" b="101600"/>
                <wp:wrapThrough wrapText="bothSides">
                  <wp:wrapPolygon edited="0">
                    <wp:start x="-600" y="-1200"/>
                    <wp:lineTo x="-1200" y="0"/>
                    <wp:lineTo x="-1200" y="19200"/>
                    <wp:lineTo x="0" y="25200"/>
                    <wp:lineTo x="21000" y="25200"/>
                    <wp:lineTo x="21600" y="24000"/>
                    <wp:lineTo x="22800" y="19200"/>
                    <wp:lineTo x="22200" y="1200"/>
                    <wp:lineTo x="22200" y="-1200"/>
                    <wp:lineTo x="-600" y="-1200"/>
                  </wp:wrapPolygon>
                </wp:wrapThrough>
                <wp:docPr id="89" name="Rounded Rectangle 89"/>
                <wp:cNvGraphicFramePr/>
                <a:graphic xmlns:a="http://schemas.openxmlformats.org/drawingml/2006/main">
                  <a:graphicData uri="http://schemas.microsoft.com/office/word/2010/wordprocessingShape">
                    <wps:wsp>
                      <wps:cNvSpPr/>
                      <wps:spPr>
                        <a:xfrm>
                          <a:off x="0" y="0"/>
                          <a:ext cx="914400" cy="457200"/>
                        </a:xfrm>
                        <a:prstGeom prst="roundRect">
                          <a:avLst/>
                        </a:prstGeom>
                        <a:noFill/>
                        <a:ln>
                          <a:solidFill>
                            <a:srgbClr val="FF0000"/>
                          </a:solidFill>
                          <a:prstDash val="dash"/>
                        </a:ln>
                      </wps:spPr>
                      <wps:style>
                        <a:lnRef idx="1">
                          <a:schemeClr val="accent1"/>
                        </a:lnRef>
                        <a:fillRef idx="3">
                          <a:schemeClr val="accent1"/>
                        </a:fillRef>
                        <a:effectRef idx="2">
                          <a:schemeClr val="accent1"/>
                        </a:effectRef>
                        <a:fontRef idx="minor">
                          <a:schemeClr val="lt1"/>
                        </a:fontRef>
                      </wps:style>
                      <wps:txbx>
                        <w:txbxContent>
                          <w:p w14:paraId="44769FC8" w14:textId="77777777" w:rsidR="00392930" w:rsidRPr="005B7234" w:rsidRDefault="00392930" w:rsidP="004D386D">
                            <w:pPr>
                              <w:spacing w:line="240" w:lineRule="auto"/>
                              <w:jc w:val="center"/>
                              <w:rPr>
                                <w:rFonts w:cs="Times New Roman"/>
                                <w:color w:val="000000" w:themeColor="text1"/>
                                <w:sz w:val="20"/>
                                <w:szCs w:val="20"/>
                              </w:rPr>
                            </w:pPr>
                            <w:r w:rsidRPr="005B7234">
                              <w:rPr>
                                <w:rFonts w:cs="Times New Roman"/>
                                <w:color w:val="000000" w:themeColor="text1"/>
                                <w:sz w:val="20"/>
                                <w:szCs w:val="20"/>
                              </w:rPr>
                              <w:t>Supply chain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54" style="position:absolute;left:0;text-align:left;margin-left:315pt;margin-top:9pt;width:1in;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" filled="f" strokecolor="red">
                <v:stroke dashstyle="dash"/>
                <v:shadow on="t" opacity="22937f" mv:blur="40000f" origin=",.5" offset="0,23000emu"/>
                <v:textbox>
                  <w:txbxContent>
                    <w:p w14:paraId="44769FC8" w14:textId="77777777" w:rsidR="00392930" w:rsidRPr="005B7234" w:rsidRDefault="00392930" w:rsidP="004D386D">
                      <w:pPr>
                        <w:spacing w:line="240" w:lineRule="auto"/>
                        <w:jc w:val="center"/>
                        <w:rPr>
                          <w:rFonts w:cs="Times New Roman"/>
                          <w:color w:val="000000" w:themeColor="text1"/>
                          <w:sz w:val="20"/>
                          <w:szCs w:val="20"/>
                        </w:rPr>
                      </w:pPr>
                      <w:r w:rsidRPr="005B7234">
                        <w:rPr>
                          <w:rFonts w:cs="Times New Roman"/>
                          <w:color w:val="000000" w:themeColor="text1"/>
                          <w:sz w:val="20"/>
                          <w:szCs w:val="20"/>
                        </w:rPr>
                        <w:t>Supply chain management</w:t>
                      </w:r>
                    </w:p>
                  </w:txbxContent>
                </v:textbox>
                <w10:wrap type="through"/>
              </v:roundrect>
            </w:pict>
          </mc:Fallback>
        </mc:AlternateContent>
      </w:r>
      <w:r>
        <w:rPr>
          <w:rFonts w:cs="Times New Roman"/>
          <w:noProof/>
          <w:szCs w:val="22"/>
          <w:lang w:val="en-US" w:eastAsia="en-US"/>
        </w:rPr>
        <mc:AlternateContent>
          <mc:Choice Requires="wps">
            <w:drawing>
              <wp:anchor distT="0" distB="0" distL="114300" distR="114300" simplePos="0" relativeHeight="251841536" behindDoc="0" locked="0" layoutInCell="1" allowOverlap="1" wp14:anchorId="5DCF7A0D" wp14:editId="7B8A1ABD">
                <wp:simplePos x="0" y="0"/>
                <wp:positionH relativeFrom="column">
                  <wp:posOffset>5029200</wp:posOffset>
                </wp:positionH>
                <wp:positionV relativeFrom="paragraph">
                  <wp:posOffset>114300</wp:posOffset>
                </wp:positionV>
                <wp:extent cx="914400" cy="457200"/>
                <wp:effectExtent l="50800" t="25400" r="76200" b="101600"/>
                <wp:wrapThrough wrapText="bothSides">
                  <wp:wrapPolygon edited="0">
                    <wp:start x="-600" y="-1200"/>
                    <wp:lineTo x="-1200" y="0"/>
                    <wp:lineTo x="-1200" y="19200"/>
                    <wp:lineTo x="0" y="25200"/>
                    <wp:lineTo x="21000" y="25200"/>
                    <wp:lineTo x="21600" y="24000"/>
                    <wp:lineTo x="22800" y="19200"/>
                    <wp:lineTo x="22200" y="1200"/>
                    <wp:lineTo x="22200" y="-1200"/>
                    <wp:lineTo x="-600" y="-1200"/>
                  </wp:wrapPolygon>
                </wp:wrapThrough>
                <wp:docPr id="92" name="Rounded Rectangle 92"/>
                <wp:cNvGraphicFramePr/>
                <a:graphic xmlns:a="http://schemas.openxmlformats.org/drawingml/2006/main">
                  <a:graphicData uri="http://schemas.microsoft.com/office/word/2010/wordprocessingShape">
                    <wps:wsp>
                      <wps:cNvSpPr/>
                      <wps:spPr>
                        <a:xfrm>
                          <a:off x="0" y="0"/>
                          <a:ext cx="914400" cy="457200"/>
                        </a:xfrm>
                        <a:prstGeom prst="roundRect">
                          <a:avLst/>
                        </a:prstGeom>
                        <a:noFill/>
                        <a:ln>
                          <a:solidFill>
                            <a:schemeClr val="accent6"/>
                          </a:solidFill>
                          <a:prstDash val="dash"/>
                        </a:ln>
                      </wps:spPr>
                      <wps:style>
                        <a:lnRef idx="1">
                          <a:schemeClr val="accent1"/>
                        </a:lnRef>
                        <a:fillRef idx="3">
                          <a:schemeClr val="accent1"/>
                        </a:fillRef>
                        <a:effectRef idx="2">
                          <a:schemeClr val="accent1"/>
                        </a:effectRef>
                        <a:fontRef idx="minor">
                          <a:schemeClr val="lt1"/>
                        </a:fontRef>
                      </wps:style>
                      <wps:txbx>
                        <w:txbxContent>
                          <w:p w14:paraId="482C9428" w14:textId="77777777" w:rsidR="00392930" w:rsidRPr="005B7234" w:rsidRDefault="00392930" w:rsidP="004D386D">
                            <w:pPr>
                              <w:spacing w:line="240" w:lineRule="auto"/>
                              <w:jc w:val="center"/>
                              <w:rPr>
                                <w:rFonts w:cs="Times New Roman"/>
                                <w:color w:val="000000" w:themeColor="text1"/>
                                <w:sz w:val="20"/>
                                <w:szCs w:val="20"/>
                              </w:rPr>
                            </w:pPr>
                            <w:r w:rsidRPr="005B7234">
                              <w:rPr>
                                <w:rFonts w:cs="Times New Roman"/>
                                <w:color w:val="000000" w:themeColor="text1"/>
                                <w:sz w:val="20"/>
                                <w:szCs w:val="20"/>
                              </w:rPr>
                              <w:t>Logistics</w:t>
                            </w:r>
                            <w:r w:rsidRPr="005B7234">
                              <w:rPr>
                                <w:rFonts w:cs="Times New Roman"/>
                                <w:color w:val="000000" w:themeColor="text1"/>
                                <w:sz w:val="20"/>
                                <w:szCs w:val="20"/>
                              </w:rPr>
                              <w:b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55" style="position:absolute;left:0;text-align:left;margin-left:396pt;margin-top:9pt;width:1in;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" filled="f" strokecolor="#f79646 [3209]">
                <v:stroke dashstyle="dash"/>
                <v:shadow on="t" opacity="22937f" mv:blur="40000f" origin=",.5" offset="0,23000emu"/>
                <v:textbox>
                  <w:txbxContent>
                    <w:p w14:paraId="482C9428" w14:textId="77777777" w:rsidR="00392930" w:rsidRPr="005B7234" w:rsidRDefault="00392930" w:rsidP="004D386D">
                      <w:pPr>
                        <w:spacing w:line="240" w:lineRule="auto"/>
                        <w:jc w:val="center"/>
                        <w:rPr>
                          <w:rFonts w:cs="Times New Roman"/>
                          <w:color w:val="000000" w:themeColor="text1"/>
                          <w:sz w:val="20"/>
                          <w:szCs w:val="20"/>
                        </w:rPr>
                      </w:pPr>
                      <w:r w:rsidRPr="005B7234">
                        <w:rPr>
                          <w:rFonts w:cs="Times New Roman"/>
                          <w:color w:val="000000" w:themeColor="text1"/>
                          <w:sz w:val="20"/>
                          <w:szCs w:val="20"/>
                        </w:rPr>
                        <w:t>Logistics</w:t>
                      </w:r>
                      <w:r w:rsidRPr="005B7234">
                        <w:rPr>
                          <w:rFonts w:cs="Times New Roman"/>
                          <w:color w:val="000000" w:themeColor="text1"/>
                          <w:sz w:val="20"/>
                          <w:szCs w:val="20"/>
                        </w:rPr>
                        <w:br/>
                        <w:t>management</w:t>
                      </w:r>
                    </w:p>
                  </w:txbxContent>
                </v:textbox>
                <w10:wrap type="through"/>
              </v:roundrect>
            </w:pict>
          </mc:Fallback>
        </mc:AlternateContent>
      </w:r>
    </w:p>
    <w:p w14:paraId="384A60E8" w14:textId="77777777" w:rsidR="005B7234" w:rsidRDefault="005B7234" w:rsidP="005B7234">
      <w:pPr>
        <w:ind w:firstLine="708"/>
        <w:contextualSpacing/>
        <w:rPr>
          <w:rFonts w:cs="Times New Roman"/>
          <w:szCs w:val="22"/>
        </w:rPr>
      </w:pPr>
    </w:p>
    <w:p w14:paraId="18748803" w14:textId="77777777" w:rsidR="005B7234" w:rsidRDefault="005B7234" w:rsidP="005B7234">
      <w:pPr>
        <w:ind w:firstLine="708"/>
        <w:contextualSpacing/>
        <w:rPr>
          <w:rFonts w:cs="Times New Roman"/>
          <w:szCs w:val="22"/>
          <w:highlight w:val="red"/>
        </w:rPr>
      </w:pPr>
    </w:p>
    <w:p w14:paraId="7276483F" w14:textId="24502D46" w:rsidR="00F72DEA" w:rsidRDefault="00F72DEA" w:rsidP="00F72DEA">
      <w:pPr>
        <w:ind w:firstLine="708"/>
        <w:rPr>
          <w:rFonts w:cs="Times New Roman"/>
          <w:szCs w:val="22"/>
        </w:rPr>
      </w:pPr>
    </w:p>
    <w:p w14:paraId="3EBE8F6D" w14:textId="77777777" w:rsidR="00F72DEA" w:rsidRPr="00F32C42" w:rsidRDefault="00F72DEA" w:rsidP="00F72DEA">
      <w:pPr>
        <w:pStyle w:val="Caption"/>
        <w:jc w:val="center"/>
        <w:rPr>
          <w:color w:val="5AAE58"/>
        </w:rPr>
      </w:pPr>
      <w:r w:rsidRPr="00F32C42">
        <w:rPr>
          <w:color w:val="5AAE58"/>
        </w:rPr>
        <w:t>Figure 3: Supply chain management and logistics management (Anwar, 2010)</w:t>
      </w:r>
    </w:p>
    <w:p w14:paraId="3EFCA8B5" w14:textId="116E0606" w:rsidR="00D50A6B" w:rsidRDefault="00D50A6B" w:rsidP="00D50A6B">
      <w:pPr>
        <w:ind w:firstLine="708"/>
        <w:rPr>
          <w:rFonts w:cs="Times New Roman"/>
          <w:szCs w:val="22"/>
        </w:rPr>
      </w:pPr>
      <w:r w:rsidRPr="00B1375C">
        <w:rPr>
          <w:rFonts w:cs="Times New Roman"/>
          <w:szCs w:val="22"/>
        </w:rPr>
        <w:t>B</w:t>
      </w:r>
      <w:r>
        <w:rPr>
          <w:rFonts w:cs="Times New Roman"/>
          <w:szCs w:val="22"/>
        </w:rPr>
        <w:t>esides product manufacturing, the supply chain</w:t>
      </w:r>
      <w:r w:rsidRPr="00B1375C">
        <w:rPr>
          <w:rFonts w:cs="Times New Roman"/>
          <w:szCs w:val="22"/>
        </w:rPr>
        <w:t xml:space="preserve"> involves logistics management. The activities of logistic management support the activities</w:t>
      </w:r>
      <w:r>
        <w:rPr>
          <w:rFonts w:cs="Times New Roman"/>
          <w:szCs w:val="22"/>
        </w:rPr>
        <w:t xml:space="preserve"> that take</w:t>
      </w:r>
      <w:r w:rsidRPr="00B1375C">
        <w:rPr>
          <w:rFonts w:cs="Times New Roman"/>
          <w:szCs w:val="22"/>
        </w:rPr>
        <w:t xml:space="preserve"> place </w:t>
      </w:r>
      <w:r>
        <w:rPr>
          <w:rFonts w:cs="Times New Roman"/>
          <w:szCs w:val="22"/>
        </w:rPr>
        <w:t>in the internal supply chain, since</w:t>
      </w:r>
      <w:r w:rsidRPr="00B1375C">
        <w:rPr>
          <w:rFonts w:cs="Times New Roman"/>
          <w:szCs w:val="22"/>
        </w:rPr>
        <w:t xml:space="preserve"> raw material or semi-finished product</w:t>
      </w:r>
      <w:r>
        <w:rPr>
          <w:rFonts w:cs="Times New Roman"/>
          <w:szCs w:val="22"/>
        </w:rPr>
        <w:t>s have</w:t>
      </w:r>
      <w:r w:rsidRPr="00B1375C">
        <w:rPr>
          <w:rFonts w:cs="Times New Roman"/>
          <w:szCs w:val="22"/>
        </w:rPr>
        <w:t xml:space="preserve"> to be moved from one supply chain location to another. Maximize efficiency in moving products from one location to another requires to deal with planning and the transaction flow of goods, information and other resources between sourcing point an end consumer. </w:t>
      </w:r>
      <w:r w:rsidRPr="001C06CF">
        <w:rPr>
          <w:rFonts w:cs="Times New Roman"/>
          <w:szCs w:val="22"/>
        </w:rPr>
        <w:t>The entire supply chain process consists thus of managing two core processes: Supply Chain Management (SCM) and logistics management. Anwar (2010) provides an overview on how functions of these flows interrelate</w:t>
      </w:r>
      <w:r w:rsidR="00EC29FE" w:rsidRPr="001C06CF">
        <w:rPr>
          <w:rFonts w:cs="Times New Roman"/>
          <w:szCs w:val="22"/>
        </w:rPr>
        <w:t xml:space="preserve"> (Figure 3). As in F</w:t>
      </w:r>
      <w:r w:rsidRPr="001C06CF">
        <w:rPr>
          <w:rFonts w:cs="Times New Roman"/>
          <w:szCs w:val="22"/>
        </w:rPr>
        <w:t>igures</w:t>
      </w:r>
      <w:r>
        <w:rPr>
          <w:rFonts w:cs="Times New Roman"/>
          <w:szCs w:val="22"/>
        </w:rPr>
        <w:t xml:space="preserve"> 1 and 2, merely the emphasised elements will be discussed throughout this research.</w:t>
      </w:r>
    </w:p>
    <w:p w14:paraId="2F9120CA" w14:textId="798DE3EC" w:rsidR="00F72DEA" w:rsidRDefault="00D50A6B" w:rsidP="00F72DEA">
      <w:pPr>
        <w:contextualSpacing/>
        <w:rPr>
          <w:rFonts w:cs="Times New Roman"/>
          <w:szCs w:val="22"/>
        </w:rPr>
      </w:pPr>
      <w:r>
        <w:rPr>
          <w:rFonts w:cs="Times New Roman"/>
          <w:szCs w:val="22"/>
        </w:rPr>
        <w:t xml:space="preserve"> </w:t>
      </w:r>
      <w:r>
        <w:rPr>
          <w:rFonts w:cs="Times New Roman"/>
          <w:szCs w:val="22"/>
        </w:rPr>
        <w:tab/>
      </w:r>
      <w:r w:rsidR="00F72DEA" w:rsidRPr="00B1375C">
        <w:rPr>
          <w:rFonts w:cs="Times New Roman"/>
          <w:szCs w:val="22"/>
        </w:rPr>
        <w:t>Figures 1, 2 and 3 describe the supply chain in a relatively simple version</w:t>
      </w:r>
      <w:r w:rsidR="00F72DEA">
        <w:rPr>
          <w:rFonts w:cs="Times New Roman"/>
          <w:szCs w:val="22"/>
        </w:rPr>
        <w:t>. H</w:t>
      </w:r>
      <w:r w:rsidR="00F72DEA" w:rsidRPr="00B1375C">
        <w:rPr>
          <w:rFonts w:cs="Times New Roman"/>
          <w:szCs w:val="22"/>
        </w:rPr>
        <w:t>owever</w:t>
      </w:r>
      <w:r w:rsidR="00741AEE">
        <w:rPr>
          <w:rFonts w:cs="Times New Roman"/>
          <w:szCs w:val="22"/>
        </w:rPr>
        <w:t xml:space="preserve">, </w:t>
      </w:r>
      <w:r w:rsidR="00F72DEA">
        <w:rPr>
          <w:rFonts w:cs="Times New Roman"/>
          <w:szCs w:val="22"/>
        </w:rPr>
        <w:t>what</w:t>
      </w:r>
      <w:r w:rsidR="00F72DEA" w:rsidRPr="00B1375C">
        <w:rPr>
          <w:rFonts w:cs="Times New Roman"/>
          <w:szCs w:val="22"/>
        </w:rPr>
        <w:t xml:space="preserve"> the most effective supply chain </w:t>
      </w:r>
      <w:r w:rsidR="000118F7">
        <w:rPr>
          <w:rFonts w:cs="Times New Roman"/>
          <w:szCs w:val="22"/>
        </w:rPr>
        <w:t xml:space="preserve">looks like </w:t>
      </w:r>
      <w:r w:rsidR="00EC29FE">
        <w:rPr>
          <w:rFonts w:cs="Times New Roman"/>
          <w:szCs w:val="22"/>
        </w:rPr>
        <w:t xml:space="preserve">in detail </w:t>
      </w:r>
      <w:r w:rsidR="00F72DEA" w:rsidRPr="00B1375C">
        <w:rPr>
          <w:rFonts w:cs="Times New Roman"/>
          <w:szCs w:val="22"/>
        </w:rPr>
        <w:t xml:space="preserve">varies per company. Another factor </w:t>
      </w:r>
      <w:r w:rsidR="007E227F">
        <w:rPr>
          <w:rFonts w:cs="Times New Roman"/>
          <w:szCs w:val="22"/>
        </w:rPr>
        <w:t>affecting</w:t>
      </w:r>
      <w:r w:rsidR="00F72DEA" w:rsidRPr="00B1375C">
        <w:rPr>
          <w:rFonts w:cs="Times New Roman"/>
          <w:szCs w:val="22"/>
        </w:rPr>
        <w:t xml:space="preserve"> the details of a supply chain is for a business’ choice to work with semi-finished products instead of raw material. The exact steps and order of executing these steps can vary per fashion label, suggesting that businesses’ adopt different strategies resulting in different supply chains. </w:t>
      </w:r>
      <w:r w:rsidR="00F72DEA">
        <w:rPr>
          <w:rFonts w:cs="Times New Roman"/>
          <w:szCs w:val="22"/>
        </w:rPr>
        <w:t>In other words,</w:t>
      </w:r>
      <w:r w:rsidR="00F72DEA" w:rsidRPr="00B1375C">
        <w:rPr>
          <w:rFonts w:cs="Times New Roman"/>
          <w:szCs w:val="22"/>
        </w:rPr>
        <w:t xml:space="preserve"> different approaches can be taken to manage a company’s supply chain.</w:t>
      </w:r>
    </w:p>
    <w:p w14:paraId="6824C830" w14:textId="78278E9B" w:rsidR="00CD06D6" w:rsidRDefault="009A4BFD" w:rsidP="005B7234">
      <w:pPr>
        <w:ind w:firstLine="708"/>
        <w:contextualSpacing/>
        <w:rPr>
          <w:rFonts w:cs="Times New Roman"/>
          <w:szCs w:val="22"/>
        </w:rPr>
      </w:pPr>
      <w:r w:rsidRPr="00FB62C7">
        <w:rPr>
          <w:rFonts w:cs="Times New Roman"/>
          <w:szCs w:val="22"/>
        </w:rPr>
        <w:t>To resume</w:t>
      </w:r>
      <w:r w:rsidRPr="001C06CF">
        <w:rPr>
          <w:rFonts w:cs="Times New Roman"/>
          <w:szCs w:val="22"/>
        </w:rPr>
        <w:t>, advice will merely focus on assisting starting apparel brands in establishing a more environmentally responsible</w:t>
      </w:r>
      <w:r w:rsidRPr="00FB62C7">
        <w:rPr>
          <w:rFonts w:cs="Times New Roman"/>
          <w:szCs w:val="22"/>
        </w:rPr>
        <w:t xml:space="preserve"> supply chain until the finished product. Hence, attention will thus merely been given to the first stages of the supply chain</w:t>
      </w:r>
      <w:r>
        <w:rPr>
          <w:rFonts w:cs="Times New Roman"/>
          <w:szCs w:val="22"/>
        </w:rPr>
        <w:t xml:space="preserve">. </w:t>
      </w:r>
      <w:r w:rsidR="00F72DEA" w:rsidRPr="00B1375C">
        <w:rPr>
          <w:rFonts w:cs="Times New Roman"/>
          <w:szCs w:val="22"/>
        </w:rPr>
        <w:t xml:space="preserve">These stages </w:t>
      </w:r>
      <w:r w:rsidR="00F72DEA">
        <w:rPr>
          <w:rFonts w:cs="Times New Roman"/>
          <w:szCs w:val="22"/>
        </w:rPr>
        <w:t>involve the focal company, regulating purchasing and production, and the company’</w:t>
      </w:r>
      <w:r w:rsidR="00EC29FE">
        <w:rPr>
          <w:rFonts w:cs="Times New Roman"/>
          <w:szCs w:val="22"/>
        </w:rPr>
        <w:t>s suppliers as been described in F</w:t>
      </w:r>
      <w:r w:rsidR="00F72DEA">
        <w:rPr>
          <w:rFonts w:cs="Times New Roman"/>
          <w:szCs w:val="22"/>
        </w:rPr>
        <w:t>igure 1. Furthermore focus will be laid on mater</w:t>
      </w:r>
      <w:r w:rsidR="00EC29FE">
        <w:rPr>
          <w:rFonts w:cs="Times New Roman"/>
          <w:szCs w:val="22"/>
        </w:rPr>
        <w:t>ials management pointed out in F</w:t>
      </w:r>
      <w:r w:rsidR="00F72DEA">
        <w:rPr>
          <w:rFonts w:cs="Times New Roman"/>
          <w:szCs w:val="22"/>
        </w:rPr>
        <w:t>igure 2. In addition, aspects related to tra</w:t>
      </w:r>
      <w:r w:rsidR="00EC29FE">
        <w:rPr>
          <w:rFonts w:cs="Times New Roman"/>
          <w:szCs w:val="22"/>
        </w:rPr>
        <w:t>nsportation and communication (F</w:t>
      </w:r>
      <w:r w:rsidR="00F72DEA">
        <w:rPr>
          <w:rFonts w:cs="Times New Roman"/>
          <w:szCs w:val="22"/>
        </w:rPr>
        <w:t>igure 2) will be discussed, referr</w:t>
      </w:r>
      <w:r w:rsidR="00EC29FE">
        <w:rPr>
          <w:rFonts w:cs="Times New Roman"/>
          <w:szCs w:val="22"/>
        </w:rPr>
        <w:t>ed to as Transport and Data in F</w:t>
      </w:r>
      <w:r w:rsidR="00F72DEA">
        <w:rPr>
          <w:rFonts w:cs="Times New Roman"/>
          <w:szCs w:val="22"/>
        </w:rPr>
        <w:t>igu</w:t>
      </w:r>
      <w:r w:rsidR="00F72DEA" w:rsidRPr="001C06CF">
        <w:rPr>
          <w:rFonts w:cs="Times New Roman"/>
          <w:szCs w:val="22"/>
        </w:rPr>
        <w:t xml:space="preserve">re 3. </w:t>
      </w:r>
      <w:r w:rsidR="00D50A6B" w:rsidRPr="001C06CF">
        <w:rPr>
          <w:rFonts w:cs="Times New Roman"/>
          <w:szCs w:val="22"/>
        </w:rPr>
        <w:t xml:space="preserve">These elements provide thus an answer to </w:t>
      </w:r>
      <w:r w:rsidR="00D50A6B" w:rsidRPr="001C06CF">
        <w:rPr>
          <w:rFonts w:cs="Times New Roman"/>
          <w:i/>
          <w:szCs w:val="22"/>
        </w:rPr>
        <w:t>what the supply chain of the apparel industry implies</w:t>
      </w:r>
      <w:r w:rsidR="00D50A6B" w:rsidRPr="001C06CF">
        <w:rPr>
          <w:rFonts w:cs="Times New Roman"/>
          <w:szCs w:val="22"/>
        </w:rPr>
        <w:t xml:space="preserve">, which has been stated as the first sub-question of this research. </w:t>
      </w:r>
    </w:p>
    <w:p w14:paraId="0EEEE6E1" w14:textId="13DEB9D4" w:rsidR="006877D1" w:rsidRDefault="005B7234" w:rsidP="007E227F">
      <w:pPr>
        <w:contextualSpacing/>
        <w:rPr>
          <w:rFonts w:cs="Times New Roman"/>
          <w:szCs w:val="22"/>
        </w:rPr>
      </w:pPr>
      <w:r>
        <w:rPr>
          <w:rFonts w:cs="Times New Roman"/>
          <w:szCs w:val="22"/>
        </w:rPr>
        <w:t xml:space="preserve"> </w:t>
      </w:r>
      <w:r>
        <w:rPr>
          <w:rFonts w:cs="Times New Roman"/>
          <w:szCs w:val="22"/>
        </w:rPr>
        <w:tab/>
      </w:r>
      <w:r w:rsidR="00F72DEA">
        <w:rPr>
          <w:rFonts w:cs="Times New Roman"/>
          <w:szCs w:val="22"/>
        </w:rPr>
        <w:t xml:space="preserve">The existence </w:t>
      </w:r>
      <w:r w:rsidR="00867C7B">
        <w:rPr>
          <w:rFonts w:cs="Times New Roman"/>
          <w:szCs w:val="22"/>
        </w:rPr>
        <w:t xml:space="preserve">of </w:t>
      </w:r>
      <w:r w:rsidR="00F72DEA">
        <w:rPr>
          <w:rFonts w:cs="Times New Roman"/>
          <w:szCs w:val="22"/>
        </w:rPr>
        <w:t>different supply chain strategies</w:t>
      </w:r>
      <w:r w:rsidR="00867C7B">
        <w:rPr>
          <w:rFonts w:cs="Times New Roman"/>
          <w:szCs w:val="22"/>
        </w:rPr>
        <w:t>,</w:t>
      </w:r>
      <w:r w:rsidR="00F72DEA">
        <w:rPr>
          <w:rFonts w:cs="Times New Roman"/>
          <w:szCs w:val="22"/>
        </w:rPr>
        <w:t xml:space="preserve"> indicate how supply chain decisions can vary greatly. It simultaneously clarifies why the outlook on responsible supply chain decisions can be so debateable.</w:t>
      </w:r>
      <w:r w:rsidR="00F72DEA" w:rsidRPr="00B1375C">
        <w:rPr>
          <w:rFonts w:cs="Times New Roman"/>
          <w:szCs w:val="22"/>
        </w:rPr>
        <w:t xml:space="preserve"> </w:t>
      </w:r>
      <w:r w:rsidR="00D50A6B">
        <w:rPr>
          <w:rFonts w:cs="Times New Roman"/>
          <w:szCs w:val="22"/>
        </w:rPr>
        <w:t xml:space="preserve">This ambiguous perception of responsible supply chain management </w:t>
      </w:r>
      <w:r w:rsidR="006877D1">
        <w:rPr>
          <w:rFonts w:cs="Times New Roman"/>
          <w:szCs w:val="22"/>
        </w:rPr>
        <w:t>will therefore extensively be elaborated i</w:t>
      </w:r>
      <w:r w:rsidR="00D50A6B">
        <w:rPr>
          <w:rFonts w:cs="Times New Roman"/>
          <w:szCs w:val="22"/>
        </w:rPr>
        <w:t>n section 2.2. B</w:t>
      </w:r>
      <w:r w:rsidR="006877D1">
        <w:rPr>
          <w:rFonts w:cs="Times New Roman"/>
          <w:szCs w:val="22"/>
        </w:rPr>
        <w:t>efore doing so, attention will be given to the differences between SMEs and MNEs.</w:t>
      </w:r>
    </w:p>
    <w:p w14:paraId="55332624" w14:textId="6D123B90" w:rsidR="00E74AB0" w:rsidRPr="00B1375C" w:rsidRDefault="00600034" w:rsidP="002F0D69">
      <w:pPr>
        <w:pStyle w:val="Heading2"/>
        <w:ind w:left="708"/>
      </w:pPr>
      <w:bookmarkStart w:id="25" w:name="_Toc335353278"/>
      <w:r>
        <w:t>2.2</w:t>
      </w:r>
      <w:r w:rsidR="00E74AB0">
        <w:t xml:space="preserve"> </w:t>
      </w:r>
      <w:r w:rsidR="000C4F48">
        <w:t>Different</w:t>
      </w:r>
      <w:r w:rsidR="00E74AB0" w:rsidRPr="00E74AB0">
        <w:t xml:space="preserve"> traits of </w:t>
      </w:r>
      <w:r w:rsidR="00437C16">
        <w:t>s</w:t>
      </w:r>
      <w:r w:rsidR="00E74AB0" w:rsidRPr="00E74AB0">
        <w:t>tart-ups, SMEs and MNEs</w:t>
      </w:r>
      <w:bookmarkEnd w:id="25"/>
    </w:p>
    <w:p w14:paraId="14A5BADA" w14:textId="7D2279B1" w:rsidR="00AB371A" w:rsidRPr="00400DB2" w:rsidRDefault="009A4BFD" w:rsidP="00AA21A4">
      <w:pPr>
        <w:rPr>
          <w:rFonts w:cs="Times New Roman"/>
          <w:szCs w:val="22"/>
        </w:rPr>
      </w:pPr>
      <w:r w:rsidRPr="00400DB2">
        <w:rPr>
          <w:rFonts w:cs="Times New Roman"/>
          <w:szCs w:val="22"/>
        </w:rPr>
        <w:t xml:space="preserve">This section sets out a company’s characteristics to be taken into account when advising starting apparel brands. </w:t>
      </w:r>
      <w:r w:rsidR="00AB371A" w:rsidRPr="00400DB2">
        <w:rPr>
          <w:rFonts w:cs="Times New Roman"/>
          <w:szCs w:val="22"/>
        </w:rPr>
        <w:t>This means that the factors to be considered will be studied, supporting the endeavour of developing an effective framework rather than providing an answer on a specific sub-question.</w:t>
      </w:r>
    </w:p>
    <w:p w14:paraId="15A9DCD3" w14:textId="0E1F870B" w:rsidR="006877D1" w:rsidRPr="00400DB2" w:rsidRDefault="00A542DE" w:rsidP="00AA21A4">
      <w:pPr>
        <w:rPr>
          <w:rFonts w:cs="Times New Roman"/>
          <w:szCs w:val="22"/>
        </w:rPr>
      </w:pPr>
      <w:r w:rsidRPr="00400DB2">
        <w:rPr>
          <w:rFonts w:cs="Times New Roman"/>
          <w:szCs w:val="22"/>
        </w:rPr>
        <w:t xml:space="preserve">As has been set out in </w:t>
      </w:r>
      <w:r w:rsidR="00703A58" w:rsidRPr="00400DB2">
        <w:rPr>
          <w:rFonts w:cs="Times New Roman"/>
          <w:szCs w:val="22"/>
        </w:rPr>
        <w:t>the introduction SMEs and MNEs deal with</w:t>
      </w:r>
      <w:r w:rsidRPr="00400DB2">
        <w:rPr>
          <w:rFonts w:cs="Times New Roman"/>
          <w:szCs w:val="22"/>
        </w:rPr>
        <w:t xml:space="preserve"> different situations </w:t>
      </w:r>
      <w:r w:rsidR="00703A58" w:rsidRPr="00400DB2">
        <w:rPr>
          <w:rFonts w:cs="Times New Roman"/>
          <w:szCs w:val="22"/>
        </w:rPr>
        <w:t>due to the</w:t>
      </w:r>
      <w:r w:rsidR="007127C0" w:rsidRPr="00400DB2">
        <w:rPr>
          <w:rFonts w:cs="Times New Roman"/>
          <w:szCs w:val="22"/>
        </w:rPr>
        <w:t>ir</w:t>
      </w:r>
      <w:r w:rsidR="00703A58" w:rsidRPr="00400DB2">
        <w:rPr>
          <w:rFonts w:cs="Times New Roman"/>
          <w:szCs w:val="22"/>
        </w:rPr>
        <w:t xml:space="preserve"> different characteristics. </w:t>
      </w:r>
      <w:r w:rsidR="004B548D" w:rsidRPr="00400DB2">
        <w:rPr>
          <w:rFonts w:cs="Times New Roman"/>
          <w:szCs w:val="22"/>
        </w:rPr>
        <w:t xml:space="preserve">This </w:t>
      </w:r>
      <w:r w:rsidR="00AB371A" w:rsidRPr="00400DB2">
        <w:rPr>
          <w:rFonts w:cs="Times New Roman"/>
          <w:szCs w:val="22"/>
        </w:rPr>
        <w:t xml:space="preserve">affects </w:t>
      </w:r>
      <w:r w:rsidR="004B548D" w:rsidRPr="00400DB2">
        <w:rPr>
          <w:rFonts w:cs="Times New Roman"/>
          <w:szCs w:val="22"/>
        </w:rPr>
        <w:t xml:space="preserve">how supply chain management is conducted in a firm. </w:t>
      </w:r>
      <w:r w:rsidR="007127C0" w:rsidRPr="00400DB2">
        <w:rPr>
          <w:rFonts w:cs="Times New Roman"/>
          <w:szCs w:val="22"/>
        </w:rPr>
        <w:t>Hence, it should be identified what these differences mean fo</w:t>
      </w:r>
      <w:r w:rsidR="00063262" w:rsidRPr="00400DB2">
        <w:rPr>
          <w:rFonts w:cs="Times New Roman"/>
          <w:szCs w:val="22"/>
        </w:rPr>
        <w:t xml:space="preserve">r supply chain management when </w:t>
      </w:r>
      <w:r w:rsidR="007127C0" w:rsidRPr="00400DB2">
        <w:rPr>
          <w:rFonts w:cs="Times New Roman"/>
          <w:szCs w:val="22"/>
        </w:rPr>
        <w:t xml:space="preserve">taking environmental sound decisions. This section outlines these characteristics, </w:t>
      </w:r>
      <w:r w:rsidR="007416B1" w:rsidRPr="00400DB2">
        <w:rPr>
          <w:rFonts w:cs="Times New Roman"/>
          <w:szCs w:val="22"/>
        </w:rPr>
        <w:t>so that</w:t>
      </w:r>
      <w:r w:rsidR="00D50A6B" w:rsidRPr="00400DB2">
        <w:rPr>
          <w:rFonts w:cs="Times New Roman"/>
          <w:szCs w:val="22"/>
        </w:rPr>
        <w:t xml:space="preserve"> advice can be given that addresses exactly the difficulties of a starting apparel brand. </w:t>
      </w:r>
    </w:p>
    <w:p w14:paraId="26D6ECEE" w14:textId="77777777" w:rsidR="00881B97" w:rsidRDefault="00881B97" w:rsidP="00AA21A4">
      <w:pPr>
        <w:rPr>
          <w:rFonts w:cs="Times New Roman"/>
          <w:szCs w:val="22"/>
        </w:rPr>
      </w:pPr>
    </w:p>
    <w:p w14:paraId="0FB48F0B" w14:textId="77777777" w:rsidR="000F3519" w:rsidRDefault="00E74AB0" w:rsidP="00AA21A4">
      <w:pPr>
        <w:rPr>
          <w:rFonts w:cs="Times New Roman"/>
          <w:szCs w:val="22"/>
        </w:rPr>
      </w:pPr>
      <w:r w:rsidRPr="000C4F48">
        <w:rPr>
          <w:rFonts w:cs="Times New Roman"/>
          <w:szCs w:val="22"/>
        </w:rPr>
        <w:t>It may have been noticed tha</w:t>
      </w:r>
      <w:r w:rsidR="00756F6D">
        <w:rPr>
          <w:rFonts w:cs="Times New Roman"/>
          <w:szCs w:val="22"/>
        </w:rPr>
        <w:t>t throughout this research the terms</w:t>
      </w:r>
      <w:r w:rsidR="003C2C06">
        <w:rPr>
          <w:rFonts w:cs="Times New Roman"/>
          <w:szCs w:val="22"/>
        </w:rPr>
        <w:t xml:space="preserve"> starting apparel brands, - companies or</w:t>
      </w:r>
      <w:r w:rsidR="000C4F48">
        <w:rPr>
          <w:rFonts w:cs="Times New Roman"/>
          <w:szCs w:val="22"/>
        </w:rPr>
        <w:t xml:space="preserve"> - businesses have been applied, </w:t>
      </w:r>
      <w:r w:rsidRPr="000C4F48">
        <w:rPr>
          <w:rFonts w:cs="Times New Roman"/>
          <w:szCs w:val="22"/>
        </w:rPr>
        <w:t xml:space="preserve">rather than the </w:t>
      </w:r>
      <w:r w:rsidR="00756F6D">
        <w:rPr>
          <w:rFonts w:cs="Times New Roman"/>
          <w:szCs w:val="22"/>
        </w:rPr>
        <w:t xml:space="preserve">term </w:t>
      </w:r>
      <w:r w:rsidR="00437C16" w:rsidRPr="000C4F48">
        <w:rPr>
          <w:rFonts w:cs="Times New Roman"/>
          <w:szCs w:val="22"/>
        </w:rPr>
        <w:t>start-up</w:t>
      </w:r>
      <w:r w:rsidR="00756F6D">
        <w:rPr>
          <w:rFonts w:cs="Times New Roman"/>
          <w:szCs w:val="22"/>
        </w:rPr>
        <w:t>,</w:t>
      </w:r>
      <w:r w:rsidR="00437C16" w:rsidRPr="000C4F48">
        <w:rPr>
          <w:rFonts w:cs="Times New Roman"/>
          <w:szCs w:val="22"/>
        </w:rPr>
        <w:t xml:space="preserve"> as business exit planner Koos Kruger did in his approach; considering start-ups as an early stage SME </w:t>
      </w:r>
      <w:sdt>
        <w:sdtPr>
          <w:rPr>
            <w:rFonts w:cs="Times New Roman"/>
            <w:szCs w:val="22"/>
          </w:rPr>
          <w:id w:val="1096983085"/>
          <w:citation/>
        </w:sdtPr>
        <w:sdtEndPr/>
        <w:sdtContent>
          <w:r w:rsidR="00437C16" w:rsidRPr="000C4F48">
            <w:rPr>
              <w:rFonts w:cs="Times New Roman"/>
              <w:szCs w:val="22"/>
            </w:rPr>
            <w:fldChar w:fldCharType="begin"/>
          </w:r>
          <w:r w:rsidR="00437C16" w:rsidRPr="000C4F48">
            <w:rPr>
              <w:rFonts w:cs="Times New Roman"/>
              <w:szCs w:val="22"/>
            </w:rPr>
            <w:instrText xml:space="preserve"> CITATION Wat16 \l 1033 </w:instrText>
          </w:r>
          <w:r w:rsidR="00437C16" w:rsidRPr="000C4F48">
            <w:rPr>
              <w:rFonts w:cs="Times New Roman"/>
              <w:szCs w:val="22"/>
            </w:rPr>
            <w:fldChar w:fldCharType="separate"/>
          </w:r>
          <w:r w:rsidR="00437C16" w:rsidRPr="000C4F48">
            <w:rPr>
              <w:rFonts w:cs="Times New Roman"/>
              <w:noProof/>
              <w:szCs w:val="22"/>
            </w:rPr>
            <w:t>(Waters, 2016)</w:t>
          </w:r>
          <w:r w:rsidR="00437C16" w:rsidRPr="000C4F48">
            <w:rPr>
              <w:rFonts w:cs="Times New Roman"/>
              <w:szCs w:val="22"/>
            </w:rPr>
            <w:fldChar w:fldCharType="end"/>
          </w:r>
        </w:sdtContent>
      </w:sdt>
      <w:r w:rsidR="00437C16" w:rsidRPr="000C4F48">
        <w:rPr>
          <w:rFonts w:cs="Times New Roman"/>
          <w:szCs w:val="22"/>
        </w:rPr>
        <w:t>.</w:t>
      </w:r>
      <w:r w:rsidR="000F7EDB">
        <w:rPr>
          <w:rFonts w:cs="Times New Roman"/>
          <w:szCs w:val="22"/>
        </w:rPr>
        <w:t xml:space="preserve"> </w:t>
      </w:r>
      <w:r w:rsidR="000F57D2">
        <w:rPr>
          <w:rFonts w:cs="Times New Roman"/>
          <w:szCs w:val="22"/>
        </w:rPr>
        <w:t xml:space="preserve">On Investopedia, </w:t>
      </w:r>
      <w:r w:rsidR="000F57D2">
        <w:rPr>
          <w:rFonts w:cs="Times New Roman"/>
          <w:noProof/>
          <w:szCs w:val="22"/>
          <w:lang w:val="en-US"/>
        </w:rPr>
        <w:t>Fontinelle (</w:t>
      </w:r>
      <w:r w:rsidR="000F57D2" w:rsidRPr="00AA21A4">
        <w:rPr>
          <w:rFonts w:cs="Times New Roman"/>
          <w:noProof/>
          <w:szCs w:val="22"/>
          <w:lang w:val="en-US"/>
        </w:rPr>
        <w:t>n.d.)</w:t>
      </w:r>
      <w:r w:rsidR="00AA21A4">
        <w:rPr>
          <w:rFonts w:cs="Times New Roman"/>
          <w:szCs w:val="22"/>
        </w:rPr>
        <w:t xml:space="preserve"> </w:t>
      </w:r>
      <w:r w:rsidR="000F57D2">
        <w:rPr>
          <w:rFonts w:cs="Times New Roman"/>
          <w:szCs w:val="22"/>
        </w:rPr>
        <w:t>clarifies the term</w:t>
      </w:r>
      <w:r w:rsidR="00AA21A4">
        <w:rPr>
          <w:rFonts w:cs="Times New Roman"/>
          <w:szCs w:val="22"/>
        </w:rPr>
        <w:t xml:space="preserve"> start-up as the following:</w:t>
      </w:r>
    </w:p>
    <w:p w14:paraId="381177A0" w14:textId="6A76B8F7" w:rsidR="000F7EDB" w:rsidRPr="000F3519" w:rsidRDefault="000D2B3B" w:rsidP="00AA21A4">
      <w:pPr>
        <w:rPr>
          <w:rFonts w:cs="Times New Roman"/>
          <w:szCs w:val="22"/>
        </w:rPr>
      </w:pPr>
      <w:r w:rsidRPr="001B5A19">
        <w:rPr>
          <w:rFonts w:cs="Times New Roman"/>
          <w:noProof/>
          <w:color w:val="F79646" w:themeColor="accent6"/>
          <w:szCs w:val="22"/>
          <w:lang w:val="en-US" w:eastAsia="en-US"/>
        </w:rPr>
        <mc:AlternateContent>
          <mc:Choice Requires="wps">
            <w:drawing>
              <wp:anchor distT="0" distB="0" distL="114300" distR="114300" simplePos="0" relativeHeight="251682816" behindDoc="1" locked="0" layoutInCell="1" allowOverlap="1" wp14:anchorId="717BAEC6" wp14:editId="487A163A">
                <wp:simplePos x="0" y="0"/>
                <wp:positionH relativeFrom="column">
                  <wp:posOffset>-114300</wp:posOffset>
                </wp:positionH>
                <wp:positionV relativeFrom="paragraph">
                  <wp:posOffset>143510</wp:posOffset>
                </wp:positionV>
                <wp:extent cx="5829300" cy="1143000"/>
                <wp:effectExtent l="0" t="0" r="38100" b="25400"/>
                <wp:wrapNone/>
                <wp:docPr id="18" name="Rechthoek 10"/>
                <wp:cNvGraphicFramePr/>
                <a:graphic xmlns:a="http://schemas.openxmlformats.org/drawingml/2006/main">
                  <a:graphicData uri="http://schemas.microsoft.com/office/word/2010/wordprocessingShape">
                    <wps:wsp>
                      <wps:cNvSpPr/>
                      <wps:spPr>
                        <a:xfrm>
                          <a:off x="0" y="0"/>
                          <a:ext cx="5829300" cy="1143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8.95pt;margin-top:11.3pt;width:459pt;height:9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" fillcolor="white [3201]" strokecolor="black [3200]" strokeweight="2pt"/>
            </w:pict>
          </mc:Fallback>
        </mc:AlternateContent>
      </w:r>
    </w:p>
    <w:p w14:paraId="1127126A" w14:textId="1FCBD9FE" w:rsidR="000F7EDB" w:rsidRPr="00400DB2" w:rsidRDefault="000F7EDB" w:rsidP="000F7EDB">
      <w:pPr>
        <w:jc w:val="center"/>
        <w:rPr>
          <w:rFonts w:cs="Times New Roman"/>
          <w:i/>
          <w:szCs w:val="22"/>
        </w:rPr>
      </w:pPr>
      <w:r w:rsidRPr="00400DB2">
        <w:rPr>
          <w:rFonts w:cs="Times New Roman"/>
          <w:i/>
          <w:szCs w:val="22"/>
        </w:rPr>
        <w:t xml:space="preserve">‘‘A start up is a young company that is just beginning to develop. Start-ups are usually small and initially financed and operated by a handful of founders or one individual. </w:t>
      </w:r>
      <w:r w:rsidRPr="00400DB2">
        <w:rPr>
          <w:rFonts w:cs="Times New Roman"/>
          <w:i/>
          <w:szCs w:val="22"/>
          <w:u w:val="single"/>
        </w:rPr>
        <w:t>These companies offer a product or service that is not currently being offered elsewhere in the market, or that the founders believe is being offer in inferior manner</w:t>
      </w:r>
      <w:r w:rsidRPr="00400DB2">
        <w:rPr>
          <w:rFonts w:cs="Times New Roman"/>
          <w:i/>
          <w:szCs w:val="22"/>
        </w:rPr>
        <w:t>. ’’</w:t>
      </w:r>
    </w:p>
    <w:p w14:paraId="6654166E" w14:textId="60AC961E" w:rsidR="00CB2F8F" w:rsidRDefault="00437C16" w:rsidP="00CB2F8F">
      <w:pPr>
        <w:rPr>
          <w:rFonts w:cs="Times New Roman"/>
          <w:szCs w:val="22"/>
        </w:rPr>
      </w:pPr>
      <w:r w:rsidRPr="000C4F48">
        <w:rPr>
          <w:rFonts w:cs="Times New Roman"/>
          <w:szCs w:val="22"/>
        </w:rPr>
        <w:t xml:space="preserve">This implies that it is likely for a starting apparel brand to be considered as a small business, rather than a start-up. </w:t>
      </w:r>
      <w:r w:rsidR="00D907DB">
        <w:rPr>
          <w:rFonts w:cs="Times New Roman"/>
          <w:szCs w:val="22"/>
        </w:rPr>
        <w:t xml:space="preserve">Board member of investor group Sydney Angels, David Jackson, </w:t>
      </w:r>
      <w:r w:rsidR="000F57D2">
        <w:rPr>
          <w:rFonts w:cs="Times New Roman"/>
          <w:szCs w:val="22"/>
        </w:rPr>
        <w:t xml:space="preserve">also </w:t>
      </w:r>
      <w:r w:rsidR="00D907DB">
        <w:rPr>
          <w:rFonts w:cs="Times New Roman"/>
          <w:szCs w:val="22"/>
        </w:rPr>
        <w:t>points out that small business generally offer traditional products and services than advanced technology</w:t>
      </w:r>
      <w:r w:rsidR="003C2C06">
        <w:rPr>
          <w:rFonts w:cs="Times New Roman"/>
          <w:szCs w:val="22"/>
        </w:rPr>
        <w:t xml:space="preserve"> </w:t>
      </w:r>
      <w:sdt>
        <w:sdtPr>
          <w:rPr>
            <w:rFonts w:cs="Times New Roman"/>
            <w:szCs w:val="22"/>
          </w:rPr>
          <w:id w:val="1459602952"/>
          <w:citation/>
        </w:sdtPr>
        <w:sdtEndPr/>
        <w:sdtContent>
          <w:r w:rsidR="003C2C06">
            <w:rPr>
              <w:rFonts w:cs="Times New Roman"/>
              <w:szCs w:val="22"/>
            </w:rPr>
            <w:fldChar w:fldCharType="begin"/>
          </w:r>
          <w:r w:rsidR="003C2C06">
            <w:rPr>
              <w:rFonts w:cs="Times New Roman"/>
              <w:szCs w:val="22"/>
              <w:lang w:val="en-US"/>
            </w:rPr>
            <w:instrText xml:space="preserve"> CITATION Wat16 \l 1033 </w:instrText>
          </w:r>
          <w:r w:rsidR="003C2C06">
            <w:rPr>
              <w:rFonts w:cs="Times New Roman"/>
              <w:szCs w:val="22"/>
            </w:rPr>
            <w:fldChar w:fldCharType="separate"/>
          </w:r>
          <w:r w:rsidR="003C2C06" w:rsidRPr="003C2C06">
            <w:rPr>
              <w:rFonts w:cs="Times New Roman"/>
              <w:noProof/>
              <w:szCs w:val="22"/>
              <w:lang w:val="en-US"/>
            </w:rPr>
            <w:t>(Waters, 2016)</w:t>
          </w:r>
          <w:r w:rsidR="003C2C06">
            <w:rPr>
              <w:rFonts w:cs="Times New Roman"/>
              <w:szCs w:val="22"/>
            </w:rPr>
            <w:fldChar w:fldCharType="end"/>
          </w:r>
        </w:sdtContent>
      </w:sdt>
      <w:r w:rsidR="003C2C06">
        <w:rPr>
          <w:rFonts w:cs="Times New Roman"/>
          <w:szCs w:val="22"/>
        </w:rPr>
        <w:t xml:space="preserve">. </w:t>
      </w:r>
      <w:r w:rsidR="00CB2F8F">
        <w:rPr>
          <w:rFonts w:cs="Times New Roman"/>
          <w:szCs w:val="22"/>
        </w:rPr>
        <w:t xml:space="preserve">According </w:t>
      </w:r>
      <w:r w:rsidR="00EB2B56">
        <w:rPr>
          <w:rFonts w:cs="Times New Roman"/>
          <w:szCs w:val="22"/>
        </w:rPr>
        <w:t xml:space="preserve">to </w:t>
      </w:r>
      <w:r w:rsidR="00CB2F8F">
        <w:rPr>
          <w:rFonts w:cs="Times New Roman"/>
          <w:szCs w:val="22"/>
        </w:rPr>
        <w:t>these statements it</w:t>
      </w:r>
      <w:r w:rsidRPr="000C4F48">
        <w:rPr>
          <w:rFonts w:cs="Times New Roman"/>
          <w:szCs w:val="22"/>
        </w:rPr>
        <w:t xml:space="preserve"> can thus be stated that the definitions </w:t>
      </w:r>
      <w:r w:rsidR="00EB2B56">
        <w:rPr>
          <w:rFonts w:cs="Times New Roman"/>
          <w:szCs w:val="22"/>
        </w:rPr>
        <w:t>‘start-up’</w:t>
      </w:r>
      <w:r w:rsidRPr="000C4F48">
        <w:rPr>
          <w:rFonts w:cs="Times New Roman"/>
          <w:szCs w:val="22"/>
        </w:rPr>
        <w:t xml:space="preserve"> and </w:t>
      </w:r>
      <w:r w:rsidR="00EB2B56">
        <w:rPr>
          <w:rFonts w:cs="Times New Roman"/>
          <w:szCs w:val="22"/>
        </w:rPr>
        <w:t>‘</w:t>
      </w:r>
      <w:r w:rsidRPr="000C4F48">
        <w:rPr>
          <w:rFonts w:cs="Times New Roman"/>
          <w:szCs w:val="22"/>
        </w:rPr>
        <w:t>starting apparel</w:t>
      </w:r>
      <w:r w:rsidR="00EB2B56">
        <w:rPr>
          <w:rFonts w:cs="Times New Roman"/>
          <w:szCs w:val="22"/>
        </w:rPr>
        <w:t xml:space="preserve"> company’</w:t>
      </w:r>
      <w:r w:rsidR="00CB2F8F">
        <w:rPr>
          <w:rFonts w:cs="Times New Roman"/>
          <w:szCs w:val="22"/>
        </w:rPr>
        <w:t xml:space="preserve"> </w:t>
      </w:r>
      <w:r w:rsidRPr="000C4F48">
        <w:rPr>
          <w:rFonts w:cs="Times New Roman"/>
          <w:szCs w:val="22"/>
        </w:rPr>
        <w:t xml:space="preserve">cannot be </w:t>
      </w:r>
      <w:r w:rsidR="000C4F48">
        <w:rPr>
          <w:rFonts w:cs="Times New Roman"/>
          <w:szCs w:val="22"/>
        </w:rPr>
        <w:t>used</w:t>
      </w:r>
      <w:r w:rsidRPr="000C4F48">
        <w:rPr>
          <w:rFonts w:cs="Times New Roman"/>
          <w:szCs w:val="22"/>
        </w:rPr>
        <w:t xml:space="preserve"> interchangeably. In order to distinguish these definitions as different concepts, </w:t>
      </w:r>
      <w:r w:rsidR="00EB2B56">
        <w:rPr>
          <w:rFonts w:cs="Times New Roman"/>
          <w:szCs w:val="22"/>
        </w:rPr>
        <w:t xml:space="preserve">this research has </w:t>
      </w:r>
      <w:r w:rsidR="000C4F48">
        <w:rPr>
          <w:rFonts w:cs="Times New Roman"/>
          <w:szCs w:val="22"/>
        </w:rPr>
        <w:t>adopt</w:t>
      </w:r>
      <w:r w:rsidR="00EB2B56">
        <w:rPr>
          <w:rFonts w:cs="Times New Roman"/>
          <w:szCs w:val="22"/>
        </w:rPr>
        <w:t>ed</w:t>
      </w:r>
      <w:r w:rsidR="00756F6D">
        <w:rPr>
          <w:rFonts w:cs="Times New Roman"/>
          <w:szCs w:val="22"/>
        </w:rPr>
        <w:t xml:space="preserve"> </w:t>
      </w:r>
      <w:r w:rsidR="00D907DB">
        <w:rPr>
          <w:rFonts w:cs="Times New Roman"/>
          <w:szCs w:val="22"/>
        </w:rPr>
        <w:t xml:space="preserve">the </w:t>
      </w:r>
      <w:r w:rsidR="00756F6D">
        <w:rPr>
          <w:rFonts w:cs="Times New Roman"/>
          <w:szCs w:val="22"/>
        </w:rPr>
        <w:t>term</w:t>
      </w:r>
      <w:r w:rsidRPr="000C4F48">
        <w:rPr>
          <w:rFonts w:cs="Times New Roman"/>
          <w:szCs w:val="22"/>
        </w:rPr>
        <w:t xml:space="preserve"> </w:t>
      </w:r>
      <w:r w:rsidR="00EB2B56">
        <w:rPr>
          <w:rFonts w:cs="Times New Roman"/>
          <w:szCs w:val="22"/>
        </w:rPr>
        <w:t>‘</w:t>
      </w:r>
      <w:r w:rsidR="00756F6D">
        <w:rPr>
          <w:rFonts w:cs="Times New Roman"/>
          <w:szCs w:val="22"/>
        </w:rPr>
        <w:t>s</w:t>
      </w:r>
      <w:r w:rsidRPr="000C4F48">
        <w:rPr>
          <w:rFonts w:cs="Times New Roman"/>
          <w:szCs w:val="22"/>
        </w:rPr>
        <w:t>tarting apparel company</w:t>
      </w:r>
      <w:r w:rsidR="00EB2B56">
        <w:rPr>
          <w:rFonts w:cs="Times New Roman"/>
          <w:szCs w:val="22"/>
        </w:rPr>
        <w:t>’</w:t>
      </w:r>
      <w:r w:rsidRPr="000C4F48">
        <w:rPr>
          <w:rFonts w:cs="Times New Roman"/>
          <w:szCs w:val="22"/>
        </w:rPr>
        <w:t xml:space="preserve"> as a reference to the focal company</w:t>
      </w:r>
      <w:r w:rsidR="00970371">
        <w:rPr>
          <w:rFonts w:cs="Times New Roman"/>
          <w:szCs w:val="22"/>
        </w:rPr>
        <w:t xml:space="preserve"> instead of start-up</w:t>
      </w:r>
      <w:r w:rsidRPr="000C4F48">
        <w:rPr>
          <w:rFonts w:cs="Times New Roman"/>
          <w:szCs w:val="22"/>
        </w:rPr>
        <w:t>.</w:t>
      </w:r>
      <w:r w:rsidR="00CB2F8F">
        <w:rPr>
          <w:rFonts w:cs="Times New Roman"/>
          <w:szCs w:val="22"/>
        </w:rPr>
        <w:t xml:space="preserve"> </w:t>
      </w:r>
    </w:p>
    <w:p w14:paraId="68396775" w14:textId="3D7941BB" w:rsidR="00E14D0B" w:rsidRDefault="00437C16" w:rsidP="00CB2F8F">
      <w:pPr>
        <w:rPr>
          <w:rFonts w:cs="Times New Roman"/>
          <w:szCs w:val="22"/>
        </w:rPr>
      </w:pPr>
      <w:r w:rsidRPr="000C4F48">
        <w:rPr>
          <w:rFonts w:cs="Times New Roman"/>
          <w:szCs w:val="22"/>
        </w:rPr>
        <w:t xml:space="preserve"> </w:t>
      </w:r>
      <w:r w:rsidR="00AA21A4">
        <w:rPr>
          <w:rFonts w:cs="Times New Roman"/>
          <w:szCs w:val="22"/>
        </w:rPr>
        <w:t xml:space="preserve"> </w:t>
      </w:r>
      <w:r w:rsidR="00AA21A4">
        <w:rPr>
          <w:rFonts w:cs="Times New Roman"/>
          <w:szCs w:val="22"/>
        </w:rPr>
        <w:tab/>
      </w:r>
      <w:r w:rsidR="000223A1" w:rsidRPr="000C4F48">
        <w:rPr>
          <w:rFonts w:cs="Times New Roman"/>
          <w:szCs w:val="22"/>
        </w:rPr>
        <w:t>However, both definitions take ap</w:t>
      </w:r>
      <w:r w:rsidR="00EB2B56">
        <w:rPr>
          <w:rFonts w:cs="Times New Roman"/>
          <w:szCs w:val="22"/>
        </w:rPr>
        <w:t>proaches in which the element ‘start</w:t>
      </w:r>
      <w:r w:rsidR="000223A1" w:rsidRPr="000C4F48">
        <w:rPr>
          <w:rFonts w:cs="Times New Roman"/>
          <w:szCs w:val="22"/>
        </w:rPr>
        <w:t xml:space="preserve">’ refers to a company’s initial stage of operations. Besides on marketing a different type of product, start-ups and </w:t>
      </w:r>
      <w:r w:rsidR="00756F6D">
        <w:rPr>
          <w:rFonts w:cs="Times New Roman"/>
          <w:szCs w:val="22"/>
        </w:rPr>
        <w:t>small busine</w:t>
      </w:r>
      <w:r w:rsidR="00E14D0B">
        <w:rPr>
          <w:rFonts w:cs="Times New Roman"/>
          <w:szCs w:val="22"/>
        </w:rPr>
        <w:t>s</w:t>
      </w:r>
      <w:r w:rsidR="00756F6D">
        <w:rPr>
          <w:rFonts w:cs="Times New Roman"/>
          <w:szCs w:val="22"/>
        </w:rPr>
        <w:t>ses</w:t>
      </w:r>
      <w:r w:rsidR="000223A1" w:rsidRPr="000C4F48">
        <w:rPr>
          <w:rFonts w:cs="Times New Roman"/>
          <w:szCs w:val="22"/>
        </w:rPr>
        <w:t xml:space="preserve"> show</w:t>
      </w:r>
      <w:r w:rsidR="00CB2F8F">
        <w:rPr>
          <w:rFonts w:cs="Times New Roman"/>
          <w:szCs w:val="22"/>
        </w:rPr>
        <w:t xml:space="preserve"> similar visions in multiple</w:t>
      </w:r>
      <w:r w:rsidR="000C4F48">
        <w:rPr>
          <w:rFonts w:cs="Times New Roman"/>
          <w:szCs w:val="22"/>
        </w:rPr>
        <w:t xml:space="preserve"> </w:t>
      </w:r>
      <w:r w:rsidR="000C4F48" w:rsidRPr="00400DB2">
        <w:rPr>
          <w:rFonts w:cs="Times New Roman"/>
          <w:szCs w:val="22"/>
        </w:rPr>
        <w:t xml:space="preserve">ways, </w:t>
      </w:r>
      <w:r w:rsidR="003953CB" w:rsidRPr="00400DB2">
        <w:rPr>
          <w:rFonts w:cs="Times New Roman"/>
          <w:szCs w:val="22"/>
        </w:rPr>
        <w:t>entailing</w:t>
      </w:r>
      <w:r w:rsidR="000223A1" w:rsidRPr="00400DB2">
        <w:rPr>
          <w:rFonts w:cs="Times New Roman"/>
          <w:szCs w:val="22"/>
        </w:rPr>
        <w:t xml:space="preserve"> tech-savviness, </w:t>
      </w:r>
      <w:r w:rsidR="00470592" w:rsidRPr="00400DB2">
        <w:rPr>
          <w:rFonts w:cs="Times New Roman"/>
          <w:szCs w:val="22"/>
        </w:rPr>
        <w:t>motivate employees</w:t>
      </w:r>
      <w:r w:rsidR="003953CB" w:rsidRPr="00400DB2">
        <w:rPr>
          <w:rFonts w:cs="Times New Roman"/>
          <w:szCs w:val="22"/>
        </w:rPr>
        <w:t xml:space="preserve"> on a more personal level, </w:t>
      </w:r>
      <w:r w:rsidR="006C3FDD" w:rsidRPr="00400DB2">
        <w:rPr>
          <w:rFonts w:cs="Times New Roman"/>
          <w:szCs w:val="22"/>
        </w:rPr>
        <w:t xml:space="preserve">confidence, </w:t>
      </w:r>
      <w:r w:rsidR="003953CB" w:rsidRPr="00400DB2">
        <w:rPr>
          <w:rFonts w:cs="Times New Roman"/>
          <w:szCs w:val="22"/>
        </w:rPr>
        <w:t>experimenting strategies</w:t>
      </w:r>
      <w:r w:rsidR="000223A1" w:rsidRPr="00400DB2">
        <w:rPr>
          <w:rFonts w:cs="Times New Roman"/>
          <w:szCs w:val="22"/>
        </w:rPr>
        <w:t xml:space="preserve">, </w:t>
      </w:r>
      <w:r w:rsidR="003953CB" w:rsidRPr="00400DB2">
        <w:rPr>
          <w:rFonts w:cs="Times New Roman"/>
          <w:szCs w:val="22"/>
        </w:rPr>
        <w:t xml:space="preserve">offer employee </w:t>
      </w:r>
      <w:r w:rsidR="006C3FDD" w:rsidRPr="00400DB2">
        <w:rPr>
          <w:rFonts w:cs="Times New Roman"/>
          <w:szCs w:val="22"/>
        </w:rPr>
        <w:t xml:space="preserve">equity </w:t>
      </w:r>
      <w:r w:rsidR="000223A1" w:rsidRPr="00400DB2">
        <w:rPr>
          <w:rFonts w:cs="Times New Roman"/>
          <w:szCs w:val="22"/>
        </w:rPr>
        <w:t>and transparency</w:t>
      </w:r>
      <w:r w:rsidR="00470592" w:rsidRPr="00400DB2">
        <w:rPr>
          <w:rFonts w:cs="Times New Roman"/>
          <w:szCs w:val="22"/>
        </w:rPr>
        <w:t xml:space="preserve"> for both the employees as customers</w:t>
      </w:r>
      <w:r w:rsidR="00986CB0" w:rsidRPr="00400DB2">
        <w:rPr>
          <w:rFonts w:cs="Times New Roman"/>
          <w:szCs w:val="22"/>
        </w:rPr>
        <w:t xml:space="preserve"> </w:t>
      </w:r>
      <w:sdt>
        <w:sdtPr>
          <w:rPr>
            <w:rFonts w:cs="Times New Roman"/>
            <w:szCs w:val="22"/>
          </w:rPr>
          <w:id w:val="-398904869"/>
          <w:citation/>
        </w:sdtPr>
        <w:sdtEndPr/>
        <w:sdtContent>
          <w:r w:rsidR="00986CB0" w:rsidRPr="00400DB2">
            <w:rPr>
              <w:rFonts w:cs="Times New Roman"/>
              <w:szCs w:val="22"/>
            </w:rPr>
            <w:fldChar w:fldCharType="begin"/>
          </w:r>
          <w:r w:rsidR="00986CB0" w:rsidRPr="00400DB2">
            <w:rPr>
              <w:rFonts w:cs="Times New Roman"/>
              <w:szCs w:val="22"/>
              <w:lang w:val="en-US"/>
            </w:rPr>
            <w:instrText xml:space="preserve"> CITATION Ric15 \l 1033 </w:instrText>
          </w:r>
          <w:r w:rsidR="00986CB0" w:rsidRPr="00400DB2">
            <w:rPr>
              <w:rFonts w:cs="Times New Roman"/>
              <w:szCs w:val="22"/>
            </w:rPr>
            <w:fldChar w:fldCharType="separate"/>
          </w:r>
          <w:r w:rsidR="00986CB0" w:rsidRPr="00400DB2">
            <w:rPr>
              <w:rFonts w:cs="Times New Roman"/>
              <w:noProof/>
              <w:szCs w:val="22"/>
              <w:lang w:val="en-US"/>
            </w:rPr>
            <w:t>(Richelson, 2015)</w:t>
          </w:r>
          <w:r w:rsidR="00986CB0" w:rsidRPr="00400DB2">
            <w:rPr>
              <w:rFonts w:cs="Times New Roman"/>
              <w:szCs w:val="22"/>
            </w:rPr>
            <w:fldChar w:fldCharType="end"/>
          </w:r>
        </w:sdtContent>
      </w:sdt>
      <w:r w:rsidR="000223A1" w:rsidRPr="00400DB2">
        <w:rPr>
          <w:rFonts w:cs="Times New Roman"/>
          <w:szCs w:val="22"/>
        </w:rPr>
        <w:t xml:space="preserve">. </w:t>
      </w:r>
      <w:r w:rsidR="004C0208" w:rsidRPr="00400DB2">
        <w:rPr>
          <w:rFonts w:cs="Times New Roman"/>
          <w:szCs w:val="22"/>
        </w:rPr>
        <w:t xml:space="preserve">It is important to identify these traits so that an effective </w:t>
      </w:r>
      <w:r w:rsidR="00CC09FB" w:rsidRPr="00400DB2">
        <w:rPr>
          <w:rFonts w:cs="Times New Roman"/>
          <w:szCs w:val="22"/>
        </w:rPr>
        <w:t xml:space="preserve">framework </w:t>
      </w:r>
      <w:r w:rsidR="004C0208" w:rsidRPr="00400DB2">
        <w:rPr>
          <w:rFonts w:cs="Times New Roman"/>
          <w:szCs w:val="22"/>
        </w:rPr>
        <w:t>ca</w:t>
      </w:r>
      <w:r w:rsidR="00874A17" w:rsidRPr="00400DB2">
        <w:rPr>
          <w:rFonts w:cs="Times New Roman"/>
          <w:szCs w:val="22"/>
        </w:rPr>
        <w:t xml:space="preserve">n be designed. This implies </w:t>
      </w:r>
      <w:r w:rsidR="00B54AD6" w:rsidRPr="00400DB2">
        <w:rPr>
          <w:rFonts w:cs="Times New Roman"/>
          <w:szCs w:val="22"/>
        </w:rPr>
        <w:t xml:space="preserve">a </w:t>
      </w:r>
      <w:r w:rsidR="00CC09FB" w:rsidRPr="00400DB2">
        <w:rPr>
          <w:rFonts w:cs="Times New Roman"/>
          <w:szCs w:val="22"/>
        </w:rPr>
        <w:t xml:space="preserve">framework </w:t>
      </w:r>
      <w:r w:rsidR="00B54AD6" w:rsidRPr="00400DB2">
        <w:rPr>
          <w:rFonts w:cs="Times New Roman"/>
          <w:szCs w:val="22"/>
        </w:rPr>
        <w:t>that addresses the important aspects of a starting company in it</w:t>
      </w:r>
      <w:r w:rsidR="000F7EDB" w:rsidRPr="00400DB2">
        <w:rPr>
          <w:rFonts w:cs="Times New Roman"/>
          <w:szCs w:val="22"/>
        </w:rPr>
        <w:t>s growing stage to develop into a</w:t>
      </w:r>
      <w:r w:rsidR="00011757" w:rsidRPr="00400DB2">
        <w:rPr>
          <w:rFonts w:cs="Times New Roman"/>
          <w:szCs w:val="22"/>
        </w:rPr>
        <w:t xml:space="preserve"> Sm</w:t>
      </w:r>
      <w:r w:rsidR="00B67FCA" w:rsidRPr="00400DB2">
        <w:rPr>
          <w:rFonts w:cs="Times New Roman"/>
          <w:szCs w:val="22"/>
        </w:rPr>
        <w:t xml:space="preserve">all </w:t>
      </w:r>
      <w:r w:rsidR="000F7EDB" w:rsidRPr="00400DB2">
        <w:rPr>
          <w:rFonts w:cs="Times New Roman"/>
          <w:szCs w:val="22"/>
        </w:rPr>
        <w:t xml:space="preserve">and Midsize Business (SMB), or </w:t>
      </w:r>
      <w:r w:rsidR="00011757" w:rsidRPr="00400DB2">
        <w:rPr>
          <w:rFonts w:cs="Times New Roman"/>
          <w:szCs w:val="22"/>
        </w:rPr>
        <w:t>Small and Midsize Enterprise</w:t>
      </w:r>
      <w:r w:rsidR="003953CB" w:rsidRPr="00400DB2">
        <w:rPr>
          <w:rFonts w:cs="Times New Roman"/>
          <w:szCs w:val="22"/>
        </w:rPr>
        <w:t>s</w:t>
      </w:r>
      <w:r w:rsidR="00011757" w:rsidRPr="00400DB2">
        <w:rPr>
          <w:rFonts w:cs="Times New Roman"/>
          <w:szCs w:val="22"/>
        </w:rPr>
        <w:t xml:space="preserve"> (</w:t>
      </w:r>
      <w:r w:rsidR="00E14D0B" w:rsidRPr="00400DB2">
        <w:rPr>
          <w:rFonts w:cs="Times New Roman"/>
          <w:szCs w:val="22"/>
        </w:rPr>
        <w:t>SMEs</w:t>
      </w:r>
      <w:r w:rsidR="00011757" w:rsidRPr="00400DB2">
        <w:rPr>
          <w:rFonts w:cs="Times New Roman"/>
          <w:szCs w:val="22"/>
        </w:rPr>
        <w:t>)</w:t>
      </w:r>
      <w:r w:rsidR="000F7EDB" w:rsidRPr="00400DB2">
        <w:rPr>
          <w:rFonts w:cs="Times New Roman"/>
          <w:szCs w:val="22"/>
        </w:rPr>
        <w:t>,</w:t>
      </w:r>
      <w:r w:rsidR="000F7EDB">
        <w:rPr>
          <w:rFonts w:cs="Times New Roman"/>
          <w:szCs w:val="22"/>
        </w:rPr>
        <w:t xml:space="preserve"> as </w:t>
      </w:r>
      <w:r w:rsidR="00874A17">
        <w:rPr>
          <w:rFonts w:cs="Times New Roman"/>
          <w:szCs w:val="22"/>
        </w:rPr>
        <w:t xml:space="preserve">how </w:t>
      </w:r>
      <w:r w:rsidR="000F7EDB">
        <w:rPr>
          <w:rFonts w:cs="Times New Roman"/>
          <w:szCs w:val="22"/>
        </w:rPr>
        <w:t xml:space="preserve">it is known </w:t>
      </w:r>
      <w:r w:rsidR="00B67FCA">
        <w:rPr>
          <w:rFonts w:cs="Times New Roman"/>
          <w:szCs w:val="22"/>
        </w:rPr>
        <w:t>in Europe</w:t>
      </w:r>
      <w:sdt>
        <w:sdtPr>
          <w:rPr>
            <w:rFonts w:cs="Times New Roman"/>
            <w:szCs w:val="22"/>
          </w:rPr>
          <w:id w:val="-767609257"/>
          <w:citation/>
        </w:sdtPr>
        <w:sdtEndPr/>
        <w:sdtContent>
          <w:r w:rsidR="00986CB0">
            <w:rPr>
              <w:rFonts w:cs="Times New Roman"/>
              <w:szCs w:val="22"/>
            </w:rPr>
            <w:fldChar w:fldCharType="begin"/>
          </w:r>
          <w:r w:rsidR="00986CB0">
            <w:rPr>
              <w:rFonts w:cs="Times New Roman"/>
              <w:szCs w:val="22"/>
              <w:lang w:val="en-US"/>
            </w:rPr>
            <w:instrText xml:space="preserve"> CITATION Kin15 \l 1033 </w:instrText>
          </w:r>
          <w:r w:rsidR="00986CB0">
            <w:rPr>
              <w:rFonts w:cs="Times New Roman"/>
              <w:szCs w:val="22"/>
            </w:rPr>
            <w:fldChar w:fldCharType="separate"/>
          </w:r>
          <w:r w:rsidR="00986CB0">
            <w:rPr>
              <w:rFonts w:cs="Times New Roman"/>
              <w:noProof/>
              <w:szCs w:val="22"/>
              <w:lang w:val="en-US"/>
            </w:rPr>
            <w:t xml:space="preserve"> </w:t>
          </w:r>
          <w:r w:rsidR="00986CB0" w:rsidRPr="00986CB0">
            <w:rPr>
              <w:rFonts w:cs="Times New Roman"/>
              <w:noProof/>
              <w:szCs w:val="22"/>
              <w:lang w:val="en-US"/>
            </w:rPr>
            <w:t>(King T. , 2015)</w:t>
          </w:r>
          <w:r w:rsidR="00986CB0">
            <w:rPr>
              <w:rFonts w:cs="Times New Roman"/>
              <w:szCs w:val="22"/>
            </w:rPr>
            <w:fldChar w:fldCharType="end"/>
          </w:r>
        </w:sdtContent>
      </w:sdt>
      <w:r w:rsidR="00986CB0">
        <w:rPr>
          <w:rFonts w:cs="Times New Roman"/>
          <w:szCs w:val="22"/>
        </w:rPr>
        <w:t>.</w:t>
      </w:r>
      <w:r w:rsidR="009A4BFD">
        <w:rPr>
          <w:rFonts w:cs="Times New Roman"/>
          <w:szCs w:val="22"/>
        </w:rPr>
        <w:t xml:space="preserve"> </w:t>
      </w:r>
      <w:r w:rsidR="009A4BFD" w:rsidRPr="00400DB2">
        <w:rPr>
          <w:rFonts w:cs="Times New Roman"/>
          <w:szCs w:val="22"/>
        </w:rPr>
        <w:t>Offering employee equity is however not considered relevant for this thesis, as this is rather a reward for an employees’ longstanding commitment. The latter relates to day-to-day achievements and can thus be linked to day-to-day decisions, the operational level of SCM.</w:t>
      </w:r>
    </w:p>
    <w:p w14:paraId="163B1400" w14:textId="08E84FBD" w:rsidR="000C4F48" w:rsidRPr="000C4F48" w:rsidRDefault="00AA21A4" w:rsidP="003C2C06">
      <w:pPr>
        <w:rPr>
          <w:rFonts w:cs="Times New Roman"/>
          <w:szCs w:val="22"/>
        </w:rPr>
      </w:pPr>
      <w:r>
        <w:rPr>
          <w:rFonts w:cs="Times New Roman"/>
          <w:szCs w:val="22"/>
        </w:rPr>
        <w:t xml:space="preserve"> </w:t>
      </w:r>
      <w:r>
        <w:rPr>
          <w:rFonts w:cs="Times New Roman"/>
          <w:szCs w:val="22"/>
        </w:rPr>
        <w:tab/>
      </w:r>
      <w:r w:rsidR="00EB2B56">
        <w:rPr>
          <w:rFonts w:cs="Times New Roman"/>
          <w:szCs w:val="22"/>
        </w:rPr>
        <w:t xml:space="preserve">In a way, </w:t>
      </w:r>
      <w:r w:rsidR="00B67FCA">
        <w:rPr>
          <w:rFonts w:cs="Times New Roman"/>
          <w:szCs w:val="22"/>
        </w:rPr>
        <w:t>start-ups and SMEs thus show some common traits. In contrast,</w:t>
      </w:r>
      <w:r w:rsidR="00091E59" w:rsidRPr="000C4F48">
        <w:rPr>
          <w:rFonts w:cs="Times New Roman"/>
          <w:szCs w:val="22"/>
        </w:rPr>
        <w:t xml:space="preserve"> clear differences can be perceived between</w:t>
      </w:r>
      <w:r w:rsidR="000223A1" w:rsidRPr="000C4F48">
        <w:rPr>
          <w:rFonts w:cs="Times New Roman"/>
          <w:szCs w:val="22"/>
        </w:rPr>
        <w:t xml:space="preserve"> </w:t>
      </w:r>
      <w:r w:rsidR="00091E59" w:rsidRPr="000C4F48">
        <w:rPr>
          <w:rFonts w:cs="Times New Roman"/>
          <w:szCs w:val="22"/>
        </w:rPr>
        <w:t>the orientation of a Multinational Enterprise</w:t>
      </w:r>
      <w:r w:rsidR="000223A1" w:rsidRPr="000C4F48">
        <w:rPr>
          <w:rFonts w:cs="Times New Roman"/>
          <w:szCs w:val="22"/>
        </w:rPr>
        <w:t xml:space="preserve"> </w:t>
      </w:r>
      <w:r w:rsidR="00011757">
        <w:rPr>
          <w:rFonts w:cs="Times New Roman"/>
          <w:szCs w:val="22"/>
        </w:rPr>
        <w:t xml:space="preserve">(MNE) </w:t>
      </w:r>
      <w:r w:rsidR="00091E59" w:rsidRPr="000C4F48">
        <w:rPr>
          <w:rFonts w:cs="Times New Roman"/>
          <w:szCs w:val="22"/>
        </w:rPr>
        <w:t>and the</w:t>
      </w:r>
      <w:r w:rsidR="000C4F48">
        <w:rPr>
          <w:rFonts w:cs="Times New Roman"/>
          <w:szCs w:val="22"/>
        </w:rPr>
        <w:t xml:space="preserve"> orientation</w:t>
      </w:r>
      <w:r w:rsidR="00091E59" w:rsidRPr="000C4F48">
        <w:rPr>
          <w:rFonts w:cs="Times New Roman"/>
          <w:szCs w:val="22"/>
        </w:rPr>
        <w:t xml:space="preserve"> of a</w:t>
      </w:r>
      <w:r w:rsidR="000A5D60">
        <w:rPr>
          <w:rFonts w:cs="Times New Roman"/>
          <w:szCs w:val="22"/>
        </w:rPr>
        <w:t>n</w:t>
      </w:r>
      <w:r w:rsidR="00011757">
        <w:rPr>
          <w:rFonts w:cs="Times New Roman"/>
          <w:szCs w:val="22"/>
        </w:rPr>
        <w:t xml:space="preserve"> SME</w:t>
      </w:r>
      <w:r w:rsidR="00091E59" w:rsidRPr="000C4F48">
        <w:rPr>
          <w:rFonts w:cs="Times New Roman"/>
          <w:szCs w:val="22"/>
        </w:rPr>
        <w:t>.</w:t>
      </w:r>
      <w:r w:rsidR="000C4F48" w:rsidRPr="000C4F48">
        <w:rPr>
          <w:rFonts w:cs="Times New Roman"/>
          <w:noProof/>
          <w:szCs w:val="22"/>
        </w:rPr>
        <w:t xml:space="preserve"> </w:t>
      </w:r>
      <w:r w:rsidR="000C4F48" w:rsidRPr="000C4F48">
        <w:rPr>
          <w:rFonts w:cs="Times New Roman"/>
          <w:szCs w:val="22"/>
        </w:rPr>
        <w:t xml:space="preserve">According to </w:t>
      </w:r>
      <w:r w:rsidR="000C4F48" w:rsidRPr="000C4F48">
        <w:rPr>
          <w:rFonts w:cs="Times New Roman"/>
          <w:noProof/>
          <w:szCs w:val="22"/>
        </w:rPr>
        <w:t>Morya &amp; Dwivedi (2009)</w:t>
      </w:r>
      <w:r w:rsidR="000C4F48" w:rsidRPr="000C4F48">
        <w:rPr>
          <w:rFonts w:cs="Times New Roman"/>
          <w:szCs w:val="22"/>
        </w:rPr>
        <w:t xml:space="preserve"> ‘‘the orientation of a firm is a set of priorities that defines the existence of that firm in internal and external e</w:t>
      </w:r>
      <w:r w:rsidR="00EB2B56">
        <w:rPr>
          <w:rFonts w:cs="Times New Roman"/>
          <w:szCs w:val="22"/>
        </w:rPr>
        <w:t>nvironment’’.</w:t>
      </w:r>
      <w:r w:rsidR="009A4BFD">
        <w:rPr>
          <w:rFonts w:cs="Times New Roman"/>
          <w:szCs w:val="22"/>
        </w:rPr>
        <w:t xml:space="preserve"> </w:t>
      </w:r>
      <w:r w:rsidR="009A4BFD" w:rsidRPr="00400DB2">
        <w:rPr>
          <w:rFonts w:cs="Times New Roman"/>
          <w:szCs w:val="22"/>
        </w:rPr>
        <w:t>As stated in the problem identification</w:t>
      </w:r>
      <w:r w:rsidR="00EB2B56" w:rsidRPr="00400DB2">
        <w:rPr>
          <w:rFonts w:cs="Times New Roman"/>
          <w:szCs w:val="22"/>
        </w:rPr>
        <w:t>,</w:t>
      </w:r>
      <w:r w:rsidR="00EB2B56">
        <w:rPr>
          <w:rFonts w:cs="Times New Roman"/>
          <w:szCs w:val="22"/>
        </w:rPr>
        <w:t xml:space="preserve"> </w:t>
      </w:r>
      <w:r w:rsidR="000C4F48" w:rsidRPr="000C4F48">
        <w:rPr>
          <w:rFonts w:cs="Times New Roman"/>
          <w:szCs w:val="22"/>
        </w:rPr>
        <w:t>a company’s right strategy is aligned with its basic principles</w:t>
      </w:r>
      <w:r w:rsidR="00400DB2">
        <w:rPr>
          <w:rFonts w:cs="Times New Roman"/>
          <w:szCs w:val="22"/>
        </w:rPr>
        <w:t xml:space="preserve"> </w:t>
      </w:r>
      <w:sdt>
        <w:sdtPr>
          <w:rPr>
            <w:rFonts w:cs="Times New Roman"/>
            <w:szCs w:val="22"/>
          </w:rPr>
          <w:id w:val="162055073"/>
          <w:citation/>
        </w:sdtPr>
        <w:sdtEndPr/>
        <w:sdtContent>
          <w:r w:rsidR="00400DB2">
            <w:rPr>
              <w:rFonts w:cs="Times New Roman"/>
              <w:szCs w:val="22"/>
            </w:rPr>
            <w:fldChar w:fldCharType="begin"/>
          </w:r>
          <w:r w:rsidR="00400DB2">
            <w:rPr>
              <w:rFonts w:cs="Times New Roman"/>
              <w:szCs w:val="22"/>
              <w:lang w:val="en-US"/>
            </w:rPr>
            <w:instrText xml:space="preserve"> CITATION Ricnd \l 1033 </w:instrText>
          </w:r>
          <w:r w:rsidR="00400DB2">
            <w:rPr>
              <w:rFonts w:cs="Times New Roman"/>
              <w:szCs w:val="22"/>
            </w:rPr>
            <w:fldChar w:fldCharType="separate"/>
          </w:r>
          <w:r w:rsidR="00400DB2" w:rsidRPr="00400DB2">
            <w:rPr>
              <w:rFonts w:cs="Times New Roman"/>
              <w:noProof/>
              <w:szCs w:val="22"/>
              <w:lang w:val="en-US"/>
            </w:rPr>
            <w:t>(Richards, n.d.)</w:t>
          </w:r>
          <w:r w:rsidR="00400DB2">
            <w:rPr>
              <w:rFonts w:cs="Times New Roman"/>
              <w:szCs w:val="22"/>
            </w:rPr>
            <w:fldChar w:fldCharType="end"/>
          </w:r>
        </w:sdtContent>
      </w:sdt>
      <w:r w:rsidR="000C4F48" w:rsidRPr="000C4F48">
        <w:rPr>
          <w:rFonts w:cs="Times New Roman"/>
          <w:szCs w:val="22"/>
        </w:rPr>
        <w:t xml:space="preserve">. The orientation of a firm plays an important role in this strategy as these circumstances determine how expectations are going to be met, influencing eventually supply chain decisions. Details of the differences between Small Medium Enterprises (SMEs) and Multinational Enterprises (MNEs) according the classification of </w:t>
      </w:r>
      <w:r w:rsidR="000C4F48" w:rsidRPr="000C4F48">
        <w:rPr>
          <w:rFonts w:cs="Times New Roman"/>
          <w:noProof/>
          <w:szCs w:val="22"/>
        </w:rPr>
        <w:t>Morya &amp; Dwivedi (2009)</w:t>
      </w:r>
      <w:r w:rsidR="000C4F48" w:rsidRPr="000C4F48">
        <w:rPr>
          <w:rFonts w:cs="Times New Roman"/>
          <w:szCs w:val="22"/>
        </w:rPr>
        <w:t xml:space="preserve"> are </w:t>
      </w:r>
      <w:r w:rsidR="000C4F48" w:rsidRPr="00400DB2">
        <w:rPr>
          <w:rFonts w:cs="Times New Roman"/>
          <w:szCs w:val="22"/>
        </w:rPr>
        <w:t xml:space="preserve">outlined in </w:t>
      </w:r>
      <w:r w:rsidR="00EC29FE" w:rsidRPr="00400DB2">
        <w:rPr>
          <w:rFonts w:cs="Times New Roman"/>
          <w:szCs w:val="22"/>
        </w:rPr>
        <w:t>F</w:t>
      </w:r>
      <w:r w:rsidR="003C2C06" w:rsidRPr="00400DB2">
        <w:rPr>
          <w:rFonts w:cs="Times New Roman"/>
          <w:szCs w:val="22"/>
        </w:rPr>
        <w:t>igure 4</w:t>
      </w:r>
      <w:r w:rsidR="000C4F48" w:rsidRPr="00400DB2">
        <w:rPr>
          <w:rFonts w:cs="Times New Roman"/>
          <w:szCs w:val="22"/>
        </w:rPr>
        <w:t>. Cu</w:t>
      </w:r>
      <w:r w:rsidR="00EB2B56" w:rsidRPr="00400DB2">
        <w:rPr>
          <w:rFonts w:cs="Times New Roman"/>
          <w:szCs w:val="22"/>
        </w:rPr>
        <w:t xml:space="preserve">ltural aspects will, </w:t>
      </w:r>
      <w:r w:rsidR="000C4F48" w:rsidRPr="00400DB2">
        <w:rPr>
          <w:rFonts w:cs="Times New Roman"/>
          <w:szCs w:val="22"/>
        </w:rPr>
        <w:t>however</w:t>
      </w:r>
      <w:r w:rsidR="00EB2B56" w:rsidRPr="00400DB2">
        <w:rPr>
          <w:rFonts w:cs="Times New Roman"/>
          <w:szCs w:val="22"/>
        </w:rPr>
        <w:t>,</w:t>
      </w:r>
      <w:r w:rsidR="000C4F48" w:rsidRPr="00400DB2">
        <w:rPr>
          <w:rFonts w:cs="Times New Roman"/>
          <w:szCs w:val="22"/>
        </w:rPr>
        <w:t xml:space="preserve"> not be considered, as the approach </w:t>
      </w:r>
      <w:sdt>
        <w:sdtPr>
          <w:rPr>
            <w:rFonts w:cs="Times New Roman"/>
            <w:szCs w:val="22"/>
          </w:rPr>
          <w:id w:val="163286430"/>
          <w:citation/>
        </w:sdtPr>
        <w:sdtEndPr/>
        <w:sdtContent>
          <w:r w:rsidR="000C4F48" w:rsidRPr="00400DB2">
            <w:rPr>
              <w:rFonts w:cs="Times New Roman"/>
              <w:szCs w:val="22"/>
            </w:rPr>
            <w:fldChar w:fldCharType="begin"/>
          </w:r>
          <w:r w:rsidR="000C4F48" w:rsidRPr="00400DB2">
            <w:rPr>
              <w:rFonts w:cs="Times New Roman"/>
              <w:szCs w:val="22"/>
            </w:rPr>
            <w:instrText xml:space="preserve"> CITATION Mor09 \l 1033 </w:instrText>
          </w:r>
          <w:r w:rsidR="000C4F48" w:rsidRPr="00400DB2">
            <w:rPr>
              <w:rFonts w:cs="Times New Roman"/>
              <w:szCs w:val="22"/>
            </w:rPr>
            <w:fldChar w:fldCharType="separate"/>
          </w:r>
          <w:r w:rsidR="000C4F48" w:rsidRPr="00400DB2">
            <w:rPr>
              <w:rFonts w:cs="Times New Roman"/>
              <w:noProof/>
              <w:szCs w:val="22"/>
            </w:rPr>
            <w:t>(Morya &amp; Dwivedi, 2009)</w:t>
          </w:r>
          <w:r w:rsidR="000C4F48" w:rsidRPr="00400DB2">
            <w:rPr>
              <w:rFonts w:cs="Times New Roman"/>
              <w:szCs w:val="22"/>
            </w:rPr>
            <w:fldChar w:fldCharType="end"/>
          </w:r>
        </w:sdtContent>
      </w:sdt>
      <w:r w:rsidR="000C4F48" w:rsidRPr="000C4F48">
        <w:rPr>
          <w:rFonts w:cs="Times New Roman"/>
          <w:szCs w:val="22"/>
        </w:rPr>
        <w:t xml:space="preserve"> is based on the assumption that SMEs interact very little with supply chain partners in other parts o</w:t>
      </w:r>
      <w:r w:rsidR="00EB2B56">
        <w:rPr>
          <w:rFonts w:cs="Times New Roman"/>
          <w:szCs w:val="22"/>
        </w:rPr>
        <w:t xml:space="preserve">f the world. This assumption is, </w:t>
      </w:r>
      <w:r w:rsidR="000C4F48" w:rsidRPr="000C4F48">
        <w:rPr>
          <w:rFonts w:cs="Times New Roman"/>
          <w:szCs w:val="22"/>
        </w:rPr>
        <w:t>however</w:t>
      </w:r>
      <w:r w:rsidR="00EB2B56">
        <w:rPr>
          <w:rFonts w:cs="Times New Roman"/>
          <w:szCs w:val="22"/>
        </w:rPr>
        <w:t xml:space="preserve">, </w:t>
      </w:r>
      <w:r w:rsidR="000C4F48" w:rsidRPr="000C4F48">
        <w:rPr>
          <w:rFonts w:cs="Times New Roman"/>
          <w:szCs w:val="22"/>
        </w:rPr>
        <w:t>not applicable to the apparel industry, as the apparel industry is rather highly globalized</w:t>
      </w:r>
      <w:sdt>
        <w:sdtPr>
          <w:rPr>
            <w:rFonts w:cs="Times New Roman"/>
            <w:szCs w:val="22"/>
          </w:rPr>
          <w:id w:val="1783384989"/>
          <w:citation/>
        </w:sdtPr>
        <w:sdtEndPr/>
        <w:sdtContent>
          <w:r w:rsidR="000C4F48" w:rsidRPr="000C4F48">
            <w:rPr>
              <w:rFonts w:cs="Times New Roman"/>
              <w:szCs w:val="22"/>
            </w:rPr>
            <w:fldChar w:fldCharType="begin"/>
          </w:r>
          <w:r w:rsidR="000C4F48" w:rsidRPr="000C4F48">
            <w:rPr>
              <w:rFonts w:cs="Times New Roman"/>
              <w:szCs w:val="22"/>
            </w:rPr>
            <w:instrText xml:space="preserve"> CITATION Maj15 \l 1033 </w:instrText>
          </w:r>
          <w:r w:rsidR="000C4F48" w:rsidRPr="000C4F48">
            <w:rPr>
              <w:rFonts w:cs="Times New Roman"/>
              <w:szCs w:val="22"/>
            </w:rPr>
            <w:fldChar w:fldCharType="separate"/>
          </w:r>
          <w:r w:rsidR="000C4F48" w:rsidRPr="000C4F48">
            <w:rPr>
              <w:rFonts w:cs="Times New Roman"/>
              <w:noProof/>
              <w:szCs w:val="22"/>
            </w:rPr>
            <w:t xml:space="preserve"> (Major, 2015)</w:t>
          </w:r>
          <w:r w:rsidR="000C4F48" w:rsidRPr="000C4F48">
            <w:rPr>
              <w:rFonts w:cs="Times New Roman"/>
              <w:szCs w:val="22"/>
            </w:rPr>
            <w:fldChar w:fldCharType="end"/>
          </w:r>
        </w:sdtContent>
      </w:sdt>
      <w:r w:rsidR="000C4F48" w:rsidRPr="000C4F48">
        <w:rPr>
          <w:rFonts w:cs="Times New Roman"/>
          <w:szCs w:val="22"/>
        </w:rPr>
        <w:t>.</w:t>
      </w:r>
      <w:r w:rsidR="00874A17">
        <w:rPr>
          <w:rFonts w:cs="Times New Roman"/>
          <w:szCs w:val="22"/>
        </w:rPr>
        <w:t xml:space="preserve"> </w:t>
      </w:r>
      <w:r w:rsidR="00874A17" w:rsidRPr="00400DB2">
        <w:rPr>
          <w:rFonts w:cs="Times New Roman"/>
          <w:szCs w:val="22"/>
        </w:rPr>
        <w:t xml:space="preserve">Figure 4 sets out the </w:t>
      </w:r>
      <w:r w:rsidR="00F85B75" w:rsidRPr="00400DB2">
        <w:rPr>
          <w:rFonts w:cs="Times New Roman"/>
          <w:szCs w:val="22"/>
        </w:rPr>
        <w:t>elements</w:t>
      </w:r>
      <w:r w:rsidR="00A542DE" w:rsidRPr="00400DB2">
        <w:rPr>
          <w:rFonts w:cs="Times New Roman"/>
          <w:szCs w:val="22"/>
        </w:rPr>
        <w:t xml:space="preserve"> of the orientation of a firm </w:t>
      </w:r>
      <w:r w:rsidR="009A4BFD" w:rsidRPr="00400DB2">
        <w:rPr>
          <w:rFonts w:cs="Times New Roman"/>
          <w:szCs w:val="22"/>
        </w:rPr>
        <w:t>by</w:t>
      </w:r>
      <w:r w:rsidR="00A542DE" w:rsidRPr="00400DB2">
        <w:rPr>
          <w:rFonts w:cs="Times New Roman"/>
          <w:szCs w:val="22"/>
        </w:rPr>
        <w:t xml:space="preserve"> </w:t>
      </w:r>
      <w:r w:rsidR="00A542DE" w:rsidRPr="00400DB2">
        <w:rPr>
          <w:rFonts w:cs="Times New Roman"/>
          <w:noProof/>
          <w:szCs w:val="22"/>
        </w:rPr>
        <w:t>Morya &amp; Dwivedi (2009)</w:t>
      </w:r>
      <w:r w:rsidR="009A4BFD" w:rsidRPr="00400DB2">
        <w:rPr>
          <w:rFonts w:cs="Times New Roman"/>
          <w:szCs w:val="22"/>
        </w:rPr>
        <w:t>.</w:t>
      </w:r>
    </w:p>
    <w:p w14:paraId="737B04A9" w14:textId="77777777" w:rsidR="000C4F48" w:rsidRPr="000C4F48" w:rsidRDefault="000C4F48" w:rsidP="000F57D2">
      <w:pPr>
        <w:keepNext/>
        <w:contextualSpacing/>
        <w:jc w:val="center"/>
        <w:rPr>
          <w:rFonts w:cs="Times New Roman"/>
          <w:szCs w:val="22"/>
        </w:rPr>
      </w:pPr>
      <w:r w:rsidRPr="000C4F48">
        <w:rPr>
          <w:rFonts w:cs="Times New Roman"/>
          <w:noProof/>
          <w:szCs w:val="22"/>
          <w:lang w:val="en-US" w:eastAsia="en-US"/>
        </w:rPr>
        <w:drawing>
          <wp:inline distT="0" distB="0" distL="0" distR="0" wp14:anchorId="0FC348E4" wp14:editId="06965385">
            <wp:extent cx="3469341" cy="5825581"/>
            <wp:effectExtent l="0" t="0" r="1079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mne sme.png"/>
                    <pic:cNvPicPr/>
                  </pic:nvPicPr>
                  <pic:blipFill rotWithShape="1">
                    <a:blip r:embed="rId21">
                      <a:extLst>
                        <a:ext uri="{28A0092B-C50C-407E-A947-70E740481C1C}">
                          <a14:useLocalDpi xmlns:a14="http://schemas.microsoft.com/office/drawing/2010/main" val="0"/>
                        </a:ext>
                      </a:extLst>
                    </a:blip>
                    <a:srcRect r="31104" b="-74"/>
                    <a:stretch/>
                  </pic:blipFill>
                  <pic:spPr bwMode="auto">
                    <a:xfrm>
                      <a:off x="0" y="0"/>
                      <a:ext cx="3471153" cy="5828623"/>
                    </a:xfrm>
                    <a:prstGeom prst="rect">
                      <a:avLst/>
                    </a:prstGeom>
                    <a:ln>
                      <a:noFill/>
                    </a:ln>
                    <a:extLst>
                      <a:ext uri="{53640926-AAD7-44d8-BBD7-CCE9431645EC}">
                        <a14:shadowObscured xmlns:a14="http://schemas.microsoft.com/office/drawing/2010/main"/>
                      </a:ext>
                    </a:extLst>
                  </pic:spPr>
                </pic:pic>
              </a:graphicData>
            </a:graphic>
          </wp:inline>
        </w:drawing>
      </w:r>
    </w:p>
    <w:p w14:paraId="516EBE3B" w14:textId="1AC5E910" w:rsidR="000C4F48" w:rsidRPr="00F32C42" w:rsidRDefault="000C4F48" w:rsidP="000F57D2">
      <w:pPr>
        <w:pStyle w:val="Caption"/>
        <w:jc w:val="center"/>
        <w:rPr>
          <w:rFonts w:cs="Times New Roman"/>
          <w:color w:val="5AAE58"/>
          <w:lang w:val="en-GB"/>
        </w:rPr>
      </w:pPr>
      <w:r w:rsidRPr="00F32C42">
        <w:rPr>
          <w:rFonts w:cs="Times New Roman"/>
          <w:color w:val="5AAE58"/>
          <w:lang w:val="en-GB"/>
        </w:rPr>
        <w:t xml:space="preserve">Figure </w:t>
      </w:r>
      <w:r w:rsidR="003C2C06" w:rsidRPr="00F32C42">
        <w:rPr>
          <w:rFonts w:cs="Times New Roman"/>
          <w:color w:val="5AAE58"/>
          <w:lang w:val="en-GB"/>
        </w:rPr>
        <w:t>4</w:t>
      </w:r>
      <w:r w:rsidRPr="00F32C42">
        <w:rPr>
          <w:rFonts w:cs="Times New Roman"/>
          <w:color w:val="5AAE58"/>
          <w:lang w:val="en-GB"/>
        </w:rPr>
        <w:t>: The orientation of SMEs</w:t>
      </w:r>
      <w:r w:rsidR="00A542DE" w:rsidRPr="00F32C42">
        <w:rPr>
          <w:rFonts w:cs="Times New Roman"/>
          <w:color w:val="5AAE58"/>
          <w:lang w:val="en-GB"/>
        </w:rPr>
        <w:t>, MNEs and SCM</w:t>
      </w:r>
      <w:r w:rsidRPr="00F32C42">
        <w:rPr>
          <w:rFonts w:cs="Times New Roman"/>
          <w:color w:val="5AAE58"/>
          <w:lang w:val="en-GB"/>
        </w:rPr>
        <w:t xml:space="preserve">. Source: </w:t>
      </w:r>
      <w:sdt>
        <w:sdtPr>
          <w:rPr>
            <w:rFonts w:cs="Times New Roman"/>
            <w:color w:val="5AAE58"/>
            <w:lang w:val="en-GB"/>
          </w:rPr>
          <w:id w:val="275756733"/>
          <w:citation/>
        </w:sdtPr>
        <w:sdtEndPr/>
        <w:sdtContent>
          <w:r w:rsidRPr="00F32C42">
            <w:rPr>
              <w:rFonts w:cs="Times New Roman"/>
              <w:color w:val="5AAE58"/>
              <w:lang w:val="en-GB"/>
            </w:rPr>
            <w:fldChar w:fldCharType="begin"/>
          </w:r>
          <w:r w:rsidRPr="00F32C42">
            <w:rPr>
              <w:rFonts w:cs="Times New Roman"/>
              <w:color w:val="5AAE58"/>
              <w:lang w:val="en-GB"/>
            </w:rPr>
            <w:instrText xml:space="preserve"> CITATION Mor09 \l 1033 </w:instrText>
          </w:r>
          <w:r w:rsidRPr="00F32C42">
            <w:rPr>
              <w:rFonts w:cs="Times New Roman"/>
              <w:color w:val="5AAE58"/>
              <w:lang w:val="en-GB"/>
            </w:rPr>
            <w:fldChar w:fldCharType="separate"/>
          </w:r>
          <w:r w:rsidRPr="00F32C42">
            <w:rPr>
              <w:rFonts w:cs="Times New Roman"/>
              <w:noProof/>
              <w:color w:val="5AAE58"/>
              <w:lang w:val="en-GB"/>
            </w:rPr>
            <w:t>(Morya &amp; Dwivedi, 2009)</w:t>
          </w:r>
          <w:r w:rsidRPr="00F32C42">
            <w:rPr>
              <w:rFonts w:cs="Times New Roman"/>
              <w:color w:val="5AAE58"/>
              <w:lang w:val="en-GB"/>
            </w:rPr>
            <w:fldChar w:fldCharType="end"/>
          </w:r>
        </w:sdtContent>
      </w:sdt>
    </w:p>
    <w:p w14:paraId="2084BA92" w14:textId="3F6ED46E" w:rsidR="000C4F48" w:rsidRPr="00400DB2" w:rsidRDefault="003C2C06" w:rsidP="003C2C06">
      <w:pPr>
        <w:contextualSpacing/>
        <w:rPr>
          <w:rFonts w:cs="Times New Roman"/>
          <w:szCs w:val="22"/>
        </w:rPr>
      </w:pPr>
      <w:r w:rsidRPr="00400DB2">
        <w:rPr>
          <w:rFonts w:cs="Times New Roman"/>
          <w:szCs w:val="22"/>
        </w:rPr>
        <w:t>Figure 4</w:t>
      </w:r>
      <w:r w:rsidR="000C4F48" w:rsidRPr="00400DB2">
        <w:rPr>
          <w:rFonts w:cs="Times New Roman"/>
          <w:szCs w:val="22"/>
        </w:rPr>
        <w:t xml:space="preserve"> shows</w:t>
      </w:r>
      <w:r w:rsidR="000C4F48" w:rsidRPr="000C4F48">
        <w:rPr>
          <w:rFonts w:cs="Times New Roman"/>
          <w:szCs w:val="22"/>
        </w:rPr>
        <w:t xml:space="preserve"> that in terms of strategy</w:t>
      </w:r>
      <w:r w:rsidR="000C4F48" w:rsidRPr="00400DB2">
        <w:rPr>
          <w:rFonts w:cs="Times New Roman"/>
          <w:szCs w:val="22"/>
        </w:rPr>
        <w:t xml:space="preserve">, the vision of SMEs tends to be narrow and their goals are rather short-term oriented. The manager-owner of SMEs is often the founder of the business </w:t>
      </w:r>
      <w:sdt>
        <w:sdtPr>
          <w:rPr>
            <w:rFonts w:cs="Times New Roman"/>
            <w:szCs w:val="22"/>
          </w:rPr>
          <w:id w:val="-1212809391"/>
          <w:citation/>
        </w:sdtPr>
        <w:sdtEndPr/>
        <w:sdtContent>
          <w:r w:rsidR="000C4F48" w:rsidRPr="00400DB2">
            <w:rPr>
              <w:rFonts w:cs="Times New Roman"/>
              <w:szCs w:val="22"/>
            </w:rPr>
            <w:fldChar w:fldCharType="begin"/>
          </w:r>
          <w:r w:rsidR="000C4F48" w:rsidRPr="00400DB2">
            <w:rPr>
              <w:rFonts w:cs="Times New Roman"/>
              <w:szCs w:val="22"/>
            </w:rPr>
            <w:instrText xml:space="preserve"> CITATION Smi14 \l 1033 </w:instrText>
          </w:r>
          <w:r w:rsidR="000C4F48" w:rsidRPr="00400DB2">
            <w:rPr>
              <w:rFonts w:cs="Times New Roman"/>
              <w:szCs w:val="22"/>
            </w:rPr>
            <w:fldChar w:fldCharType="separate"/>
          </w:r>
          <w:r w:rsidR="000C4F48" w:rsidRPr="00400DB2">
            <w:rPr>
              <w:rFonts w:cs="Times New Roman"/>
              <w:noProof/>
              <w:szCs w:val="22"/>
            </w:rPr>
            <w:t>(Smith, 2014)</w:t>
          </w:r>
          <w:r w:rsidR="000C4F48" w:rsidRPr="00400DB2">
            <w:rPr>
              <w:rFonts w:cs="Times New Roman"/>
              <w:szCs w:val="22"/>
            </w:rPr>
            <w:fldChar w:fldCharType="end"/>
          </w:r>
        </w:sdtContent>
      </w:sdt>
      <w:r w:rsidR="000C4F48" w:rsidRPr="00400DB2">
        <w:rPr>
          <w:rFonts w:cs="Times New Roman"/>
          <w:szCs w:val="22"/>
        </w:rPr>
        <w:t xml:space="preserve">. A small business may, therefore have a stronger profit-oriented drive since private assets are risked in building the concerning business, whereas a CEO is rather a hired manager by a MNE </w:t>
      </w:r>
      <w:sdt>
        <w:sdtPr>
          <w:rPr>
            <w:rFonts w:cs="Times New Roman"/>
            <w:szCs w:val="22"/>
          </w:rPr>
          <w:id w:val="-1001349346"/>
          <w:citation/>
        </w:sdtPr>
        <w:sdtEndPr/>
        <w:sdtContent>
          <w:r w:rsidR="000C4F48" w:rsidRPr="00400DB2">
            <w:rPr>
              <w:rFonts w:cs="Times New Roman"/>
              <w:szCs w:val="22"/>
            </w:rPr>
            <w:fldChar w:fldCharType="begin"/>
          </w:r>
          <w:r w:rsidR="000C4F48" w:rsidRPr="00400DB2">
            <w:rPr>
              <w:rFonts w:cs="Times New Roman"/>
              <w:szCs w:val="22"/>
            </w:rPr>
            <w:instrText xml:space="preserve">CITATION Lut10 \p 11 \l 1033 </w:instrText>
          </w:r>
          <w:r w:rsidR="000C4F48" w:rsidRPr="00400DB2">
            <w:rPr>
              <w:rFonts w:cs="Times New Roman"/>
              <w:szCs w:val="22"/>
            </w:rPr>
            <w:fldChar w:fldCharType="separate"/>
          </w:r>
          <w:r w:rsidR="000C4F48" w:rsidRPr="00400DB2">
            <w:rPr>
              <w:rFonts w:cs="Times New Roman"/>
              <w:noProof/>
              <w:szCs w:val="22"/>
            </w:rPr>
            <w:t>(Luthold, 2010, p. 11)</w:t>
          </w:r>
          <w:r w:rsidR="000C4F48" w:rsidRPr="00400DB2">
            <w:rPr>
              <w:rFonts w:cs="Times New Roman"/>
              <w:szCs w:val="22"/>
            </w:rPr>
            <w:fldChar w:fldCharType="end"/>
          </w:r>
        </w:sdtContent>
      </w:sdt>
      <w:r w:rsidR="000C4F48" w:rsidRPr="00400DB2">
        <w:rPr>
          <w:rFonts w:cs="Times New Roman"/>
          <w:szCs w:val="22"/>
        </w:rPr>
        <w:t>. Compared to a MNE the structure of a</w:t>
      </w:r>
      <w:r w:rsidR="000A5D60" w:rsidRPr="00400DB2">
        <w:rPr>
          <w:rFonts w:cs="Times New Roman"/>
          <w:szCs w:val="22"/>
        </w:rPr>
        <w:t>n</w:t>
      </w:r>
      <w:r w:rsidR="000C4F48" w:rsidRPr="00400DB2">
        <w:rPr>
          <w:rFonts w:cs="Times New Roman"/>
          <w:szCs w:val="22"/>
        </w:rPr>
        <w:t xml:space="preserve"> SME differs evidently in size, resulting in a flat organizational structure, contributing to a less formal approach. The latter benefits the flow of communication, as a more personal approach is taken, encouraging higher engagement of management and employees in for example decision-making.</w:t>
      </w:r>
    </w:p>
    <w:p w14:paraId="1EF6446A" w14:textId="51328BC6" w:rsidR="000C4F48" w:rsidRPr="00400DB2" w:rsidRDefault="00AA21A4" w:rsidP="003C2C06">
      <w:pPr>
        <w:contextualSpacing/>
        <w:rPr>
          <w:rFonts w:cs="Times New Roman"/>
          <w:szCs w:val="22"/>
        </w:rPr>
      </w:pPr>
      <w:r w:rsidRPr="00400DB2">
        <w:rPr>
          <w:rFonts w:cs="Times New Roman"/>
          <w:szCs w:val="22"/>
        </w:rPr>
        <w:t xml:space="preserve"> </w:t>
      </w:r>
      <w:r w:rsidRPr="00400DB2">
        <w:rPr>
          <w:rFonts w:cs="Times New Roman"/>
          <w:szCs w:val="22"/>
        </w:rPr>
        <w:tab/>
      </w:r>
      <w:r w:rsidR="000C4F48" w:rsidRPr="00400DB2">
        <w:rPr>
          <w:rFonts w:cs="Times New Roman"/>
          <w:szCs w:val="22"/>
        </w:rPr>
        <w:t xml:space="preserve">Another difference between SMEs and MNEs to be </w:t>
      </w:r>
      <w:r w:rsidR="00F85B75" w:rsidRPr="00400DB2">
        <w:rPr>
          <w:rFonts w:cs="Times New Roman"/>
          <w:szCs w:val="22"/>
        </w:rPr>
        <w:t>emphasised</w:t>
      </w:r>
      <w:r w:rsidR="000C4F48" w:rsidRPr="00400DB2">
        <w:rPr>
          <w:rFonts w:cs="Times New Roman"/>
          <w:szCs w:val="22"/>
        </w:rPr>
        <w:t xml:space="preserve"> is their ability to access resources </w:t>
      </w:r>
      <w:sdt>
        <w:sdtPr>
          <w:rPr>
            <w:rFonts w:cs="Times New Roman"/>
            <w:szCs w:val="22"/>
          </w:rPr>
          <w:id w:val="-1342231301"/>
          <w:citation/>
        </w:sdtPr>
        <w:sdtEndPr/>
        <w:sdtContent>
          <w:r w:rsidR="000C4F48" w:rsidRPr="00400DB2">
            <w:rPr>
              <w:rFonts w:cs="Times New Roman"/>
              <w:szCs w:val="22"/>
            </w:rPr>
            <w:fldChar w:fldCharType="begin"/>
          </w:r>
          <w:r w:rsidR="000C4F48" w:rsidRPr="00400DB2">
            <w:rPr>
              <w:rFonts w:cs="Times New Roman"/>
              <w:szCs w:val="22"/>
            </w:rPr>
            <w:instrText xml:space="preserve">CITATION Mor09 \m Ngu10 \p 6 \m Pai11 \p 10 \l 1033 </w:instrText>
          </w:r>
          <w:r w:rsidR="000C4F48" w:rsidRPr="00400DB2">
            <w:rPr>
              <w:rFonts w:cs="Times New Roman"/>
              <w:szCs w:val="22"/>
            </w:rPr>
            <w:fldChar w:fldCharType="separate"/>
          </w:r>
          <w:r w:rsidR="000C4F48" w:rsidRPr="00400DB2">
            <w:rPr>
              <w:rFonts w:cs="Times New Roman"/>
              <w:noProof/>
              <w:szCs w:val="22"/>
            </w:rPr>
            <w:t>(Morya &amp; Dwivedi, 2009; Nguyen Trung &amp; Belihu, 2010, p. 6; Paik, 2011, p. 10)</w:t>
          </w:r>
          <w:r w:rsidR="000C4F48" w:rsidRPr="00400DB2">
            <w:rPr>
              <w:rFonts w:cs="Times New Roman"/>
              <w:szCs w:val="22"/>
            </w:rPr>
            <w:fldChar w:fldCharType="end"/>
          </w:r>
        </w:sdtContent>
      </w:sdt>
      <w:r w:rsidR="000C4F48" w:rsidRPr="00400DB2">
        <w:rPr>
          <w:rFonts w:cs="Times New Roman"/>
          <w:szCs w:val="22"/>
        </w:rPr>
        <w:t xml:space="preserve">. </w:t>
      </w:r>
    </w:p>
    <w:p w14:paraId="583607F3" w14:textId="415C6955" w:rsidR="00A501F7" w:rsidRDefault="000C4F48" w:rsidP="003C2C06">
      <w:pPr>
        <w:contextualSpacing/>
        <w:rPr>
          <w:rFonts w:cs="Times New Roman"/>
          <w:noProof/>
          <w:szCs w:val="22"/>
          <w:lang w:val="en-US"/>
        </w:rPr>
      </w:pPr>
      <w:r w:rsidRPr="00400DB2">
        <w:rPr>
          <w:rFonts w:cs="Times New Roman"/>
          <w:szCs w:val="22"/>
        </w:rPr>
        <w:t xml:space="preserve">Limited access to resources suggests that staff members are rather assigned to a variety of tasks, than having a specific specialization as a consequence of lack of employee turnover, which could affect managerial capabilities. This also implies less skilled Human Resources, and affects resources to perform auditing. Scarcity of resources affects, besides lower specialization, the access to (updated) information systems. It is for a business with limited capital difficult to keep up with the pace of modern technology and information systems </w:t>
      </w:r>
      <w:sdt>
        <w:sdtPr>
          <w:rPr>
            <w:rFonts w:cs="Times New Roman"/>
            <w:szCs w:val="22"/>
          </w:rPr>
          <w:id w:val="1263804525"/>
          <w:citation/>
        </w:sdtPr>
        <w:sdtEndPr/>
        <w:sdtContent>
          <w:r w:rsidRPr="00400DB2">
            <w:rPr>
              <w:rFonts w:cs="Times New Roman"/>
              <w:szCs w:val="22"/>
            </w:rPr>
            <w:fldChar w:fldCharType="begin"/>
          </w:r>
          <w:r w:rsidRPr="00400DB2">
            <w:rPr>
              <w:rFonts w:cs="Times New Roman"/>
              <w:szCs w:val="22"/>
            </w:rPr>
            <w:instrText xml:space="preserve"> CITATION Mor09 \l 1033 </w:instrText>
          </w:r>
          <w:r w:rsidRPr="00400DB2">
            <w:rPr>
              <w:rFonts w:cs="Times New Roman"/>
              <w:szCs w:val="22"/>
            </w:rPr>
            <w:fldChar w:fldCharType="separate"/>
          </w:r>
          <w:r w:rsidRPr="00400DB2">
            <w:rPr>
              <w:rFonts w:cs="Times New Roman"/>
              <w:noProof/>
              <w:szCs w:val="22"/>
            </w:rPr>
            <w:t>(Morya &amp; Dwivedi, 2009)</w:t>
          </w:r>
          <w:r w:rsidRPr="00400DB2">
            <w:rPr>
              <w:rFonts w:cs="Times New Roman"/>
              <w:szCs w:val="22"/>
            </w:rPr>
            <w:fldChar w:fldCharType="end"/>
          </w:r>
        </w:sdtContent>
      </w:sdt>
      <w:r w:rsidRPr="00400DB2">
        <w:rPr>
          <w:rFonts w:cs="Times New Roman"/>
          <w:szCs w:val="22"/>
        </w:rPr>
        <w:t xml:space="preserve">. A small business in the retail industry operates in a highly dynamic industry, constantly facing economic challenges as it depends highly upon the economic prosperity of a nation. Prosperity of the retail industry will follow as the economic well being flourishes and the citizens have more money to spend </w:t>
      </w:r>
      <w:sdt>
        <w:sdtPr>
          <w:rPr>
            <w:rFonts w:cs="Times New Roman"/>
            <w:szCs w:val="22"/>
          </w:rPr>
          <w:id w:val="1432079702"/>
          <w:citation/>
        </w:sdtPr>
        <w:sdtEndPr/>
        <w:sdtContent>
          <w:r w:rsidRPr="00400DB2">
            <w:rPr>
              <w:rFonts w:cs="Times New Roman"/>
              <w:szCs w:val="22"/>
            </w:rPr>
            <w:fldChar w:fldCharType="begin"/>
          </w:r>
          <w:r w:rsidRPr="00400DB2">
            <w:rPr>
              <w:rFonts w:cs="Times New Roman"/>
              <w:szCs w:val="22"/>
            </w:rPr>
            <w:instrText xml:space="preserve"> CITATION Lew10 \l 1033 </w:instrText>
          </w:r>
          <w:r w:rsidRPr="00400DB2">
            <w:rPr>
              <w:rFonts w:cs="Times New Roman"/>
              <w:szCs w:val="22"/>
            </w:rPr>
            <w:fldChar w:fldCharType="separate"/>
          </w:r>
          <w:r w:rsidRPr="00400DB2">
            <w:rPr>
              <w:rFonts w:cs="Times New Roman"/>
              <w:noProof/>
              <w:szCs w:val="22"/>
            </w:rPr>
            <w:t>(Lewis, 2010)</w:t>
          </w:r>
          <w:r w:rsidRPr="00400DB2">
            <w:rPr>
              <w:rFonts w:cs="Times New Roman"/>
              <w:szCs w:val="22"/>
            </w:rPr>
            <w:fldChar w:fldCharType="end"/>
          </w:r>
        </w:sdtContent>
      </w:sdt>
      <w:r w:rsidRPr="00400DB2">
        <w:rPr>
          <w:rFonts w:cs="Times New Roman"/>
          <w:szCs w:val="22"/>
        </w:rPr>
        <w:t>. It is, however difficult to respond quickly to these market dynamics witho</w:t>
      </w:r>
      <w:r w:rsidR="00F85B75" w:rsidRPr="00400DB2">
        <w:rPr>
          <w:rFonts w:cs="Times New Roman"/>
          <w:szCs w:val="22"/>
        </w:rPr>
        <w:t>ut updated information systems.</w:t>
      </w:r>
      <w:r w:rsidR="00720DEA">
        <w:rPr>
          <w:rFonts w:cs="Times New Roman"/>
          <w:szCs w:val="22"/>
        </w:rPr>
        <w:t xml:space="preserve"> These traits seem to be in accordance </w:t>
      </w:r>
      <w:r w:rsidR="00CA3E8E">
        <w:rPr>
          <w:rFonts w:cs="Times New Roman"/>
          <w:szCs w:val="22"/>
        </w:rPr>
        <w:t xml:space="preserve">with the similar vision stated </w:t>
      </w:r>
      <w:r w:rsidR="00720DEA">
        <w:rPr>
          <w:rFonts w:cs="Times New Roman"/>
          <w:szCs w:val="22"/>
        </w:rPr>
        <w:t xml:space="preserve">by </w:t>
      </w:r>
      <w:r w:rsidR="00720DEA">
        <w:rPr>
          <w:rFonts w:cs="Times New Roman"/>
          <w:noProof/>
          <w:szCs w:val="22"/>
          <w:lang w:val="en-US"/>
        </w:rPr>
        <w:t>Richelson (</w:t>
      </w:r>
      <w:r w:rsidR="00720DEA" w:rsidRPr="00720DEA">
        <w:rPr>
          <w:rFonts w:cs="Times New Roman"/>
          <w:noProof/>
          <w:szCs w:val="22"/>
          <w:lang w:val="en-US"/>
        </w:rPr>
        <w:t>2015)</w:t>
      </w:r>
      <w:r w:rsidR="00CA3E8E">
        <w:rPr>
          <w:rFonts w:cs="Times New Roman"/>
          <w:noProof/>
          <w:szCs w:val="22"/>
          <w:lang w:val="en-US"/>
        </w:rPr>
        <w:t>, which will be set out below.</w:t>
      </w:r>
    </w:p>
    <w:p w14:paraId="35BA264F" w14:textId="77777777" w:rsidR="00CA3E8E" w:rsidRDefault="00CA3E8E" w:rsidP="003C2C06">
      <w:pPr>
        <w:contextualSpacing/>
        <w:rPr>
          <w:rFonts w:cs="Times New Roman"/>
          <w:szCs w:val="22"/>
        </w:rPr>
      </w:pPr>
    </w:p>
    <w:p w14:paraId="7A478121" w14:textId="77777777" w:rsidR="00CA3E8E" w:rsidRDefault="00CA3E8E" w:rsidP="00CA3E8E">
      <w:pPr>
        <w:widowControl w:val="0"/>
        <w:autoSpaceDE w:val="0"/>
        <w:autoSpaceDN w:val="0"/>
        <w:adjustRightInd w:val="0"/>
        <w:rPr>
          <w:rFonts w:cs="Times New Roman"/>
          <w:szCs w:val="22"/>
        </w:rPr>
      </w:pPr>
      <w:r>
        <w:rPr>
          <w:rFonts w:cs="Times New Roman"/>
          <w:szCs w:val="22"/>
        </w:rPr>
        <w:t>1. Tech-savviness</w:t>
      </w:r>
    </w:p>
    <w:p w14:paraId="2431D809" w14:textId="77777777" w:rsidR="00CA3E8E" w:rsidRDefault="00CA3E8E" w:rsidP="00CA3E8E">
      <w:pPr>
        <w:widowControl w:val="0"/>
        <w:autoSpaceDE w:val="0"/>
        <w:autoSpaceDN w:val="0"/>
        <w:adjustRightInd w:val="0"/>
        <w:rPr>
          <w:rFonts w:cs="Times New Roman"/>
          <w:szCs w:val="22"/>
        </w:rPr>
      </w:pPr>
      <w:r>
        <w:rPr>
          <w:rFonts w:cs="Times New Roman"/>
          <w:szCs w:val="22"/>
        </w:rPr>
        <w:t>Since small-scaled retail businesses operate in a highly dynamic industry with many economic challenges, it is in particular important to understand the opportunities of technology. In order to run a smarter business, it is crucial for business owners to understand how to employ technology in such a way so that it is able compete with its competitors while using effectively its scarce resources.</w:t>
      </w:r>
    </w:p>
    <w:p w14:paraId="27398D4A" w14:textId="77777777" w:rsidR="00CA3E8E" w:rsidRDefault="00CA3E8E" w:rsidP="00CA3E8E">
      <w:pPr>
        <w:widowControl w:val="0"/>
        <w:autoSpaceDE w:val="0"/>
        <w:autoSpaceDN w:val="0"/>
        <w:adjustRightInd w:val="0"/>
        <w:rPr>
          <w:rFonts w:cs="Times New Roman"/>
          <w:szCs w:val="22"/>
        </w:rPr>
      </w:pPr>
    </w:p>
    <w:p w14:paraId="65EE1650" w14:textId="77777777" w:rsidR="00CA3E8E" w:rsidRDefault="00CA3E8E" w:rsidP="00CA3E8E">
      <w:pPr>
        <w:widowControl w:val="0"/>
        <w:autoSpaceDE w:val="0"/>
        <w:autoSpaceDN w:val="0"/>
        <w:adjustRightInd w:val="0"/>
        <w:rPr>
          <w:rFonts w:cs="Times New Roman"/>
          <w:szCs w:val="22"/>
        </w:rPr>
      </w:pPr>
      <w:r>
        <w:rPr>
          <w:rFonts w:cs="Times New Roman"/>
          <w:szCs w:val="22"/>
        </w:rPr>
        <w:t>2. M</w:t>
      </w:r>
      <w:r w:rsidRPr="009C01F4">
        <w:rPr>
          <w:rFonts w:cs="Times New Roman"/>
          <w:szCs w:val="22"/>
        </w:rPr>
        <w:t>otivate employees on a more personal level</w:t>
      </w:r>
      <w:r>
        <w:rPr>
          <w:rFonts w:cs="Times New Roman"/>
          <w:szCs w:val="22"/>
        </w:rPr>
        <w:t xml:space="preserve"> and confidence</w:t>
      </w:r>
    </w:p>
    <w:p w14:paraId="79DAF15F" w14:textId="77777777" w:rsidR="00CA3E8E" w:rsidRDefault="00CA3E8E" w:rsidP="00CA3E8E">
      <w:pPr>
        <w:widowControl w:val="0"/>
        <w:autoSpaceDE w:val="0"/>
        <w:autoSpaceDN w:val="0"/>
        <w:adjustRightInd w:val="0"/>
        <w:rPr>
          <w:rFonts w:cs="Times New Roman"/>
          <w:szCs w:val="22"/>
        </w:rPr>
      </w:pPr>
      <w:r>
        <w:rPr>
          <w:rFonts w:cs="Times New Roman"/>
          <w:szCs w:val="22"/>
        </w:rPr>
        <w:t>As the manager-owner is often the founder of the small scaled business, the organization has rather a flat organizational structure. A flat structure makes it easy to approach on another, including the founder of the business. This could encourage higher engagement of management and employees, allowing employees to feel involved and having the opportunity to discuss individual opportunities. Also could higher encouragement between employees and managers be valuable for decision-making processes as both employees and managers experience a sense of progress and development when goals are met. Building this trust is important, as valuable information will not solely derive from hard data, but also from qualitative, personal resources. A flat organization can thus contribute tremendously to growing a business.</w:t>
      </w:r>
    </w:p>
    <w:p w14:paraId="5F6AC272" w14:textId="77777777" w:rsidR="00CA3E8E" w:rsidRDefault="00CA3E8E" w:rsidP="00CA3E8E">
      <w:pPr>
        <w:widowControl w:val="0"/>
        <w:autoSpaceDE w:val="0"/>
        <w:autoSpaceDN w:val="0"/>
        <w:adjustRightInd w:val="0"/>
        <w:rPr>
          <w:rFonts w:cs="Times New Roman"/>
          <w:szCs w:val="22"/>
        </w:rPr>
      </w:pPr>
    </w:p>
    <w:p w14:paraId="1DB26FD9" w14:textId="77777777" w:rsidR="00CA3E8E" w:rsidRDefault="00CA3E8E" w:rsidP="00CA3E8E">
      <w:pPr>
        <w:widowControl w:val="0"/>
        <w:autoSpaceDE w:val="0"/>
        <w:autoSpaceDN w:val="0"/>
        <w:adjustRightInd w:val="0"/>
        <w:rPr>
          <w:rFonts w:cs="Times New Roman"/>
          <w:szCs w:val="22"/>
        </w:rPr>
      </w:pPr>
      <w:r>
        <w:rPr>
          <w:rFonts w:cs="Times New Roman"/>
          <w:szCs w:val="22"/>
        </w:rPr>
        <w:t>3. Experimenting strategies</w:t>
      </w:r>
    </w:p>
    <w:p w14:paraId="6179A8E7" w14:textId="77777777" w:rsidR="00CA3E8E" w:rsidRDefault="00CA3E8E" w:rsidP="00CA3E8E">
      <w:pPr>
        <w:widowControl w:val="0"/>
        <w:autoSpaceDE w:val="0"/>
        <w:autoSpaceDN w:val="0"/>
        <w:adjustRightInd w:val="0"/>
        <w:rPr>
          <w:rFonts w:cs="Times New Roman"/>
          <w:szCs w:val="22"/>
        </w:rPr>
      </w:pPr>
      <w:r>
        <w:rPr>
          <w:rFonts w:cs="Times New Roman"/>
          <w:szCs w:val="22"/>
        </w:rPr>
        <w:t xml:space="preserve">Only because a business has progressed a lot further than its initial stages, it does not mean it should stop experimenting with strategies as an SME. In order to stay ahead of its competitors it requires a constant understanding of your variables that could be for instance, software and product categories, but also how tasks are assigned between staff members. </w:t>
      </w:r>
      <w:r w:rsidRPr="009F78A7">
        <w:rPr>
          <w:rFonts w:cs="Times New Roman"/>
          <w:szCs w:val="22"/>
        </w:rPr>
        <w:t>Limited number</w:t>
      </w:r>
      <w:r>
        <w:rPr>
          <w:rFonts w:cs="Times New Roman"/>
          <w:szCs w:val="22"/>
        </w:rPr>
        <w:t xml:space="preserve"> of staff members could affect managerial capabilities as a variety of tasks are assigned to one employee, suggesting less specialized skills. Understanding the variables in the business provides an insight on how these can be influenced to improve the outcome of the operations. </w:t>
      </w:r>
    </w:p>
    <w:p w14:paraId="1351944A" w14:textId="77777777" w:rsidR="00CA3E8E" w:rsidRDefault="00CA3E8E" w:rsidP="00CA3E8E">
      <w:pPr>
        <w:widowControl w:val="0"/>
        <w:autoSpaceDE w:val="0"/>
        <w:autoSpaceDN w:val="0"/>
        <w:adjustRightInd w:val="0"/>
        <w:rPr>
          <w:rFonts w:cs="Times New Roman"/>
          <w:szCs w:val="22"/>
        </w:rPr>
      </w:pPr>
      <w:r>
        <w:rPr>
          <w:rFonts w:cs="Times New Roman"/>
          <w:szCs w:val="22"/>
        </w:rPr>
        <w:br/>
        <w:t>4. Transparency</w:t>
      </w:r>
    </w:p>
    <w:p w14:paraId="3BB2A3B7" w14:textId="77777777" w:rsidR="00CA3E8E" w:rsidRDefault="00CA3E8E" w:rsidP="00CA3E8E">
      <w:pPr>
        <w:widowControl w:val="0"/>
        <w:autoSpaceDE w:val="0"/>
        <w:autoSpaceDN w:val="0"/>
        <w:adjustRightInd w:val="0"/>
        <w:rPr>
          <w:rFonts w:cs="Times New Roman"/>
          <w:szCs w:val="22"/>
        </w:rPr>
      </w:pPr>
      <w:r>
        <w:rPr>
          <w:rFonts w:cs="Times New Roman"/>
          <w:szCs w:val="22"/>
        </w:rPr>
        <w:t xml:space="preserve">Growing a starting and/or small-scaled business requires building trust in the company and its offerings. Building trust is not only important for a company’s employees, but also to a business’ (potential) customers. Staff members need to know where a company heads to in order to be able to feel commitment and customers need to know what product a company offers before actually buying clarifying free trials and ‘‘tasting rooms’’. Besides getting to know the product itself, customers also a company’s disclosure of internal operations, which could for example refer to revealing ingredients, but also whether the business deals with ethical suppliers. Transparency for employees’ seem easier to achieve due to its flat organization, which has also been discussed in the second point. </w:t>
      </w:r>
    </w:p>
    <w:p w14:paraId="4DA97DAF" w14:textId="77777777" w:rsidR="00CA3E8E" w:rsidRPr="00400DB2" w:rsidRDefault="00CA3E8E" w:rsidP="003C2C06">
      <w:pPr>
        <w:contextualSpacing/>
        <w:rPr>
          <w:rFonts w:cs="Times New Roman"/>
          <w:szCs w:val="22"/>
        </w:rPr>
      </w:pPr>
    </w:p>
    <w:p w14:paraId="2F6660C7" w14:textId="2E48D9AC" w:rsidR="00254F42" w:rsidRPr="00400DB2" w:rsidRDefault="00254F42" w:rsidP="00CA3E8E">
      <w:pPr>
        <w:contextualSpacing/>
        <w:rPr>
          <w:rFonts w:cs="Times New Roman"/>
          <w:szCs w:val="22"/>
        </w:rPr>
      </w:pPr>
      <w:r w:rsidRPr="00400DB2">
        <w:rPr>
          <w:rFonts w:cs="Times New Roman"/>
          <w:szCs w:val="22"/>
        </w:rPr>
        <w:t xml:space="preserve">It seems </w:t>
      </w:r>
      <w:r w:rsidR="00671D11" w:rsidRPr="00400DB2">
        <w:rPr>
          <w:rFonts w:cs="Times New Roman"/>
          <w:szCs w:val="22"/>
        </w:rPr>
        <w:t xml:space="preserve">thus </w:t>
      </w:r>
      <w:r w:rsidR="00600034" w:rsidRPr="00400DB2">
        <w:rPr>
          <w:rFonts w:cs="Times New Roman"/>
          <w:szCs w:val="22"/>
        </w:rPr>
        <w:t>that</w:t>
      </w:r>
      <w:r w:rsidRPr="00400DB2">
        <w:rPr>
          <w:rFonts w:cs="Times New Roman"/>
          <w:szCs w:val="22"/>
        </w:rPr>
        <w:t xml:space="preserve"> few of these characteristics could contribute to engaging in environmental sound practices, whereas other characteristics seem rather to pose barriers. The next sections elaborate on how these characteristics fit in environmental sound approaches. </w:t>
      </w:r>
    </w:p>
    <w:p w14:paraId="056E0BC0" w14:textId="77777777" w:rsidR="00A501F7" w:rsidRPr="00400DB2" w:rsidRDefault="00A501F7" w:rsidP="003C2C06">
      <w:pPr>
        <w:contextualSpacing/>
        <w:rPr>
          <w:rFonts w:cs="Times New Roman"/>
          <w:szCs w:val="22"/>
        </w:rPr>
      </w:pPr>
    </w:p>
    <w:p w14:paraId="53E2A270" w14:textId="359738E2" w:rsidR="00874A17" w:rsidRPr="00400DB2" w:rsidRDefault="00E0595C" w:rsidP="003C2C06">
      <w:pPr>
        <w:contextualSpacing/>
        <w:rPr>
          <w:rFonts w:cs="Times New Roman"/>
          <w:szCs w:val="22"/>
        </w:rPr>
      </w:pPr>
      <w:r w:rsidRPr="00400DB2">
        <w:rPr>
          <w:rFonts w:cs="Times New Roman"/>
          <w:szCs w:val="22"/>
        </w:rPr>
        <w:t>This section has shown</w:t>
      </w:r>
      <w:r w:rsidR="00885AED" w:rsidRPr="00400DB2">
        <w:rPr>
          <w:rFonts w:cs="Times New Roman"/>
          <w:szCs w:val="22"/>
        </w:rPr>
        <w:t xml:space="preserve"> that the </w:t>
      </w:r>
      <w:r w:rsidR="00F85B75" w:rsidRPr="00400DB2">
        <w:rPr>
          <w:rFonts w:cs="Times New Roman"/>
          <w:szCs w:val="22"/>
        </w:rPr>
        <w:t xml:space="preserve">size of a business </w:t>
      </w:r>
      <w:r w:rsidR="004C43A6" w:rsidRPr="00400DB2">
        <w:rPr>
          <w:rFonts w:cs="Times New Roman"/>
          <w:szCs w:val="22"/>
        </w:rPr>
        <w:t>determines to a great extent the nature of a company, affecting thus how supply chain decisions are taken. It is</w:t>
      </w:r>
      <w:r w:rsidR="00A84EE6" w:rsidRPr="00400DB2">
        <w:rPr>
          <w:rFonts w:cs="Times New Roman"/>
          <w:szCs w:val="22"/>
        </w:rPr>
        <w:t xml:space="preserve"> vital to understand the </w:t>
      </w:r>
      <w:r w:rsidR="00881B97" w:rsidRPr="00400DB2">
        <w:rPr>
          <w:rFonts w:cs="Times New Roman"/>
          <w:szCs w:val="22"/>
        </w:rPr>
        <w:t>similarities</w:t>
      </w:r>
      <w:r w:rsidR="00A84EE6" w:rsidRPr="00400DB2">
        <w:rPr>
          <w:rFonts w:cs="Times New Roman"/>
          <w:szCs w:val="22"/>
        </w:rPr>
        <w:t xml:space="preserve"> </w:t>
      </w:r>
      <w:r w:rsidR="004C43A6" w:rsidRPr="00400DB2">
        <w:rPr>
          <w:rFonts w:cs="Times New Roman"/>
          <w:szCs w:val="22"/>
        </w:rPr>
        <w:t xml:space="preserve">of a starting company and a SME so that </w:t>
      </w:r>
      <w:r w:rsidR="009A4BFD" w:rsidRPr="00400DB2">
        <w:rPr>
          <w:rFonts w:cs="Times New Roman"/>
          <w:szCs w:val="22"/>
        </w:rPr>
        <w:t xml:space="preserve">advice can be given </w:t>
      </w:r>
      <w:r w:rsidR="004C43A6" w:rsidRPr="00400DB2">
        <w:rPr>
          <w:rFonts w:cs="Times New Roman"/>
          <w:szCs w:val="22"/>
        </w:rPr>
        <w:t>that not merely considers the characteristics of the starting brand itself, but also allows a starting br</w:t>
      </w:r>
      <w:r w:rsidR="001E1853" w:rsidRPr="00400DB2">
        <w:rPr>
          <w:rFonts w:cs="Times New Roman"/>
          <w:szCs w:val="22"/>
        </w:rPr>
        <w:t xml:space="preserve">and to develop into SME that is resilient </w:t>
      </w:r>
      <w:r w:rsidR="004C43A6" w:rsidRPr="00400DB2">
        <w:rPr>
          <w:rFonts w:cs="Times New Roman"/>
          <w:szCs w:val="22"/>
        </w:rPr>
        <w:t xml:space="preserve">enough to tackle the barriers SMEs face to become </w:t>
      </w:r>
      <w:r w:rsidR="00F24FCC" w:rsidRPr="00400DB2">
        <w:rPr>
          <w:rFonts w:cs="Times New Roman"/>
          <w:szCs w:val="22"/>
        </w:rPr>
        <w:t xml:space="preserve">environmental </w:t>
      </w:r>
      <w:r w:rsidR="00671D11" w:rsidRPr="00400DB2">
        <w:rPr>
          <w:rFonts w:cs="Times New Roman"/>
          <w:szCs w:val="22"/>
        </w:rPr>
        <w:t xml:space="preserve">responsible. </w:t>
      </w:r>
      <w:r w:rsidR="001E647C" w:rsidRPr="00400DB2">
        <w:rPr>
          <w:rFonts w:cs="Times New Roman"/>
          <w:szCs w:val="22"/>
        </w:rPr>
        <w:t>T</w:t>
      </w:r>
      <w:r w:rsidR="0050617B" w:rsidRPr="00400DB2">
        <w:rPr>
          <w:rFonts w:cs="Times New Roman"/>
          <w:szCs w:val="22"/>
        </w:rPr>
        <w:t xml:space="preserve">hese characteristics </w:t>
      </w:r>
      <w:r w:rsidR="001E647C" w:rsidRPr="00400DB2">
        <w:rPr>
          <w:rFonts w:cs="Times New Roman"/>
          <w:szCs w:val="22"/>
        </w:rPr>
        <w:t>were investigated</w:t>
      </w:r>
      <w:r w:rsidR="0050617B" w:rsidRPr="00400DB2">
        <w:rPr>
          <w:rFonts w:cs="Times New Roman"/>
          <w:szCs w:val="22"/>
        </w:rPr>
        <w:t xml:space="preserve"> s</w:t>
      </w:r>
      <w:r w:rsidR="007416B1" w:rsidRPr="00400DB2">
        <w:rPr>
          <w:rFonts w:cs="Times New Roman"/>
          <w:szCs w:val="22"/>
        </w:rPr>
        <w:t>o that a framework, in which</w:t>
      </w:r>
      <w:r w:rsidR="0050617B" w:rsidRPr="00400DB2">
        <w:rPr>
          <w:rFonts w:cs="Times New Roman"/>
          <w:szCs w:val="22"/>
        </w:rPr>
        <w:t xml:space="preserve"> findings will be adopted, </w:t>
      </w:r>
      <w:r w:rsidR="007127C0" w:rsidRPr="00400DB2">
        <w:rPr>
          <w:rFonts w:cs="Times New Roman"/>
          <w:szCs w:val="22"/>
        </w:rPr>
        <w:t>can be designed that addresses exactly the difficulties of a starting apparel brand</w:t>
      </w:r>
      <w:r w:rsidR="0050617B" w:rsidRPr="00400DB2">
        <w:rPr>
          <w:rFonts w:cs="Times New Roman"/>
          <w:szCs w:val="22"/>
        </w:rPr>
        <w:t xml:space="preserve">. </w:t>
      </w:r>
      <w:r w:rsidR="00671D11" w:rsidRPr="00400DB2">
        <w:rPr>
          <w:rFonts w:cs="Times New Roman"/>
          <w:szCs w:val="22"/>
        </w:rPr>
        <w:t xml:space="preserve">What environmental responsible supply chain decisions exactly imply will be discussed in </w:t>
      </w:r>
      <w:r w:rsidR="007416B1" w:rsidRPr="00400DB2">
        <w:rPr>
          <w:rFonts w:cs="Times New Roman"/>
          <w:szCs w:val="22"/>
        </w:rPr>
        <w:t>section 2.4</w:t>
      </w:r>
      <w:r w:rsidR="00671D11" w:rsidRPr="00400DB2">
        <w:rPr>
          <w:rFonts w:cs="Times New Roman"/>
          <w:szCs w:val="22"/>
        </w:rPr>
        <w:t xml:space="preserve">. </w:t>
      </w:r>
    </w:p>
    <w:p w14:paraId="46429A98" w14:textId="0667C8F9" w:rsidR="00BB2867" w:rsidRPr="00B1375C" w:rsidRDefault="00F24FCC" w:rsidP="002F0D69">
      <w:pPr>
        <w:pStyle w:val="Heading2"/>
        <w:ind w:left="708"/>
      </w:pPr>
      <w:r>
        <w:br w:type="column"/>
      </w:r>
      <w:bookmarkStart w:id="26" w:name="_Toc335353279"/>
      <w:r w:rsidR="00600034">
        <w:t>2.3</w:t>
      </w:r>
      <w:r w:rsidR="001C3B4E">
        <w:t xml:space="preserve"> Responsible Supply Chain M</w:t>
      </w:r>
      <w:r w:rsidR="00BB2867" w:rsidRPr="00B1375C">
        <w:t>anagement</w:t>
      </w:r>
      <w:bookmarkEnd w:id="26"/>
      <w:r w:rsidR="00BB2867" w:rsidRPr="00B1375C">
        <w:t xml:space="preserve"> </w:t>
      </w:r>
    </w:p>
    <w:p w14:paraId="581B6DE9" w14:textId="77777777" w:rsidR="009A4BFD" w:rsidRDefault="009A4BFD" w:rsidP="009A4BFD">
      <w:pPr>
        <w:contextualSpacing/>
        <w:rPr>
          <w:rFonts w:cs="Times New Roman"/>
          <w:szCs w:val="22"/>
        </w:rPr>
      </w:pPr>
      <w:r w:rsidRPr="00400DB2">
        <w:rPr>
          <w:rFonts w:cs="Times New Roman"/>
          <w:szCs w:val="22"/>
        </w:rPr>
        <w:t>In order to be able to define environmental responsible supply chain, it requires an understanding of Responsible Supply Chain Management (RSCM). This concept will thus be used as a support to define the term environmental responsible supply chain, which will be set out in section 2.4. The concept of RSCM, consists of two different elements: Corporate Social Responsibility (CSR) and Supply Chain Management (SCM). Both these concepts will be elaborated on separately.</w:t>
      </w:r>
      <w:r>
        <w:rPr>
          <w:rFonts w:cs="Times New Roman"/>
          <w:szCs w:val="22"/>
        </w:rPr>
        <w:t xml:space="preserve"> </w:t>
      </w:r>
    </w:p>
    <w:p w14:paraId="4698D5D6" w14:textId="510C2D7F" w:rsidR="001C3B4E" w:rsidRDefault="001C3B4E" w:rsidP="001C3B4E">
      <w:pPr>
        <w:ind w:firstLine="708"/>
        <w:contextualSpacing/>
        <w:rPr>
          <w:rFonts w:cs="Times New Roman"/>
          <w:szCs w:val="22"/>
        </w:rPr>
      </w:pPr>
      <w:r w:rsidRPr="001C3B4E">
        <w:rPr>
          <w:rFonts w:cs="Times New Roman"/>
          <w:szCs w:val="22"/>
        </w:rPr>
        <w:t>There are various approaches of defining the term Responsible Supply Chain Management</w:t>
      </w:r>
      <w:r w:rsidR="00CB0187">
        <w:rPr>
          <w:rFonts w:cs="Times New Roman"/>
          <w:szCs w:val="22"/>
        </w:rPr>
        <w:t>. The term</w:t>
      </w:r>
      <w:r w:rsidRPr="001C3B4E">
        <w:rPr>
          <w:rFonts w:cs="Times New Roman"/>
          <w:szCs w:val="22"/>
        </w:rPr>
        <w:t xml:space="preserve"> has, however, no clear univocal definition </w:t>
      </w:r>
      <w:sdt>
        <w:sdtPr>
          <w:rPr>
            <w:rFonts w:cs="Times New Roman"/>
            <w:szCs w:val="22"/>
          </w:rPr>
          <w:id w:val="-2131847349"/>
          <w:citation/>
        </w:sdtPr>
        <w:sdtEndPr/>
        <w:sdtContent>
          <w:r w:rsidRPr="001C3B4E">
            <w:rPr>
              <w:rFonts w:cs="Times New Roman"/>
              <w:szCs w:val="22"/>
            </w:rPr>
            <w:fldChar w:fldCharType="begin"/>
          </w:r>
          <w:r w:rsidRPr="001C3B4E">
            <w:rPr>
              <w:rFonts w:cs="Times New Roman"/>
              <w:szCs w:val="22"/>
            </w:rPr>
            <w:instrText xml:space="preserve">CITATION Sze12 \p 69 \l 1033 </w:instrText>
          </w:r>
          <w:r w:rsidRPr="001C3B4E">
            <w:rPr>
              <w:rFonts w:cs="Times New Roman"/>
              <w:szCs w:val="22"/>
            </w:rPr>
            <w:fldChar w:fldCharType="separate"/>
          </w:r>
          <w:r w:rsidRPr="001C3B4E">
            <w:rPr>
              <w:rFonts w:cs="Times New Roman"/>
              <w:noProof/>
              <w:szCs w:val="22"/>
            </w:rPr>
            <w:t>(Szegedi &amp; Kerekes, 2012, p. 69)</w:t>
          </w:r>
          <w:r w:rsidRPr="001C3B4E">
            <w:rPr>
              <w:rFonts w:cs="Times New Roman"/>
              <w:szCs w:val="22"/>
            </w:rPr>
            <w:fldChar w:fldCharType="end"/>
          </w:r>
        </w:sdtContent>
      </w:sdt>
      <w:r w:rsidRPr="001C3B4E">
        <w:rPr>
          <w:rFonts w:cs="Times New Roman"/>
          <w:szCs w:val="22"/>
        </w:rPr>
        <w:t>.  The attempt of the International C</w:t>
      </w:r>
      <w:r w:rsidR="00CB0187">
        <w:rPr>
          <w:rFonts w:cs="Times New Roman"/>
          <w:szCs w:val="22"/>
        </w:rPr>
        <w:t>hamber of Commerce is as follows</w:t>
      </w:r>
      <w:r w:rsidRPr="001C3B4E">
        <w:rPr>
          <w:rFonts w:cs="Times New Roman"/>
          <w:szCs w:val="22"/>
        </w:rPr>
        <w:t xml:space="preserve">: </w:t>
      </w:r>
    </w:p>
    <w:p w14:paraId="041442C2" w14:textId="62BEE875" w:rsidR="001C3B4E" w:rsidRPr="001C3B4E" w:rsidRDefault="00CB0187" w:rsidP="001C3B4E">
      <w:pPr>
        <w:ind w:firstLine="708"/>
        <w:contextualSpacing/>
        <w:rPr>
          <w:rFonts w:cs="Times New Roman"/>
          <w:szCs w:val="22"/>
        </w:rPr>
      </w:pPr>
      <w:r>
        <w:rPr>
          <w:rFonts w:cs="Times New Roman"/>
          <w:noProof/>
          <w:szCs w:val="22"/>
          <w:lang w:val="en-US" w:eastAsia="en-US"/>
        </w:rPr>
        <mc:AlternateContent>
          <mc:Choice Requires="wps">
            <w:drawing>
              <wp:anchor distT="0" distB="0" distL="114300" distR="114300" simplePos="0" relativeHeight="251663360" behindDoc="1" locked="0" layoutInCell="1" allowOverlap="1" wp14:anchorId="50E8C0F8" wp14:editId="30C945D6">
                <wp:simplePos x="0" y="0"/>
                <wp:positionH relativeFrom="column">
                  <wp:posOffset>-114300</wp:posOffset>
                </wp:positionH>
                <wp:positionV relativeFrom="paragraph">
                  <wp:posOffset>131445</wp:posOffset>
                </wp:positionV>
                <wp:extent cx="5829300" cy="2514600"/>
                <wp:effectExtent l="0" t="0" r="38100" b="25400"/>
                <wp:wrapNone/>
                <wp:docPr id="9" name="Rechthoek 9"/>
                <wp:cNvGraphicFramePr/>
                <a:graphic xmlns:a="http://schemas.openxmlformats.org/drawingml/2006/main">
                  <a:graphicData uri="http://schemas.microsoft.com/office/word/2010/wordprocessingShape">
                    <wps:wsp>
                      <wps:cNvSpPr/>
                      <wps:spPr>
                        <a:xfrm>
                          <a:off x="0" y="0"/>
                          <a:ext cx="5829300" cy="2514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9" o:spid="_x0000_s1026" style="position:absolute;margin-left:-8.95pt;margin-top:10.35pt;width:459pt;height:19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" fillcolor="white [3201]" strokecolor="black [3200]" strokeweight="2pt"/>
            </w:pict>
          </mc:Fallback>
        </mc:AlternateContent>
      </w:r>
    </w:p>
    <w:p w14:paraId="70504649" w14:textId="34F04D01" w:rsidR="001C3B4E" w:rsidRPr="004D386D" w:rsidRDefault="001C3B4E" w:rsidP="000D2B3B">
      <w:pPr>
        <w:jc w:val="center"/>
        <w:rPr>
          <w:rFonts w:cs="Times New Roman"/>
          <w:i/>
          <w:szCs w:val="22"/>
        </w:rPr>
      </w:pPr>
      <w:r w:rsidRPr="001C3B4E">
        <w:rPr>
          <w:rFonts w:cs="Times New Roman"/>
          <w:i/>
          <w:szCs w:val="22"/>
        </w:rPr>
        <w:t xml:space="preserve">‘‘ Supply chain responsibility, also </w:t>
      </w:r>
      <w:r w:rsidRPr="004D386D">
        <w:rPr>
          <w:rFonts w:cs="Times New Roman"/>
          <w:i/>
          <w:szCs w:val="22"/>
        </w:rPr>
        <w:t xml:space="preserve">referred to as responsible sourcing, can be broadly defined as a voluntary commitment by companies to manage their relationships with suppliers in </w:t>
      </w:r>
      <w:r w:rsidR="000D2B3B" w:rsidRPr="004D386D">
        <w:rPr>
          <w:rFonts w:cs="Times New Roman"/>
          <w:i/>
          <w:szCs w:val="22"/>
        </w:rPr>
        <w:t xml:space="preserve">a </w:t>
      </w:r>
      <w:r w:rsidR="000D2B3B">
        <w:rPr>
          <w:rFonts w:cs="Times New Roman"/>
          <w:i/>
          <w:szCs w:val="22"/>
        </w:rPr>
        <w:t xml:space="preserve">   responsible</w:t>
      </w:r>
      <w:r w:rsidRPr="004D386D">
        <w:rPr>
          <w:rFonts w:cs="Times New Roman"/>
          <w:i/>
          <w:szCs w:val="22"/>
        </w:rPr>
        <w:t xml:space="preserve"> way. As a result of their purchasing activities, companies may have some opportunities to influence constructively their suppliers’ social and environmental performance. This can be done using several incentives, including information and training, as well as audits of suppliers practices. Whatever mechanism is used, the most effective way to achieve sustained improvement over time is through the development of a long-term collaborative relation between corporate buyers and their suppliers, through which suppliers can internalize change by participating in the shaping of social and environmental performance objectives based on their own perception of their business capacity and needs. ’’</w:t>
      </w:r>
    </w:p>
    <w:p w14:paraId="27FDF2D6" w14:textId="77777777" w:rsidR="000D2B3B" w:rsidRDefault="000D2B3B" w:rsidP="001C3B4E">
      <w:pPr>
        <w:rPr>
          <w:rFonts w:cs="Times New Roman"/>
          <w:i/>
          <w:szCs w:val="22"/>
        </w:rPr>
      </w:pPr>
    </w:p>
    <w:p w14:paraId="0EB39547" w14:textId="3C8CE1D8" w:rsidR="000D2B3B" w:rsidRPr="004D386D" w:rsidRDefault="001C3B4E" w:rsidP="001C3B4E">
      <w:pPr>
        <w:rPr>
          <w:rFonts w:cs="Times New Roman"/>
          <w:szCs w:val="22"/>
        </w:rPr>
      </w:pPr>
      <w:r w:rsidRPr="004D386D">
        <w:rPr>
          <w:rFonts w:cs="Times New Roman"/>
          <w:szCs w:val="22"/>
        </w:rPr>
        <w:t>The United Nations Global Compact (2010) took a difference approach and described responsible supply chain management as:</w:t>
      </w:r>
    </w:p>
    <w:p w14:paraId="36F53A1D" w14:textId="0601839C" w:rsidR="001C3B4E" w:rsidRPr="004D386D" w:rsidRDefault="00CB0187" w:rsidP="001C3B4E">
      <w:pPr>
        <w:rPr>
          <w:rFonts w:cs="Times New Roman"/>
          <w:szCs w:val="22"/>
        </w:rPr>
      </w:pPr>
      <w:r w:rsidRPr="004D386D">
        <w:rPr>
          <w:rFonts w:cs="Times New Roman"/>
          <w:noProof/>
          <w:szCs w:val="22"/>
          <w:lang w:val="en-US" w:eastAsia="en-US"/>
        </w:rPr>
        <mc:AlternateContent>
          <mc:Choice Requires="wps">
            <w:drawing>
              <wp:anchor distT="0" distB="0" distL="114300" distR="114300" simplePos="0" relativeHeight="251664384" behindDoc="1" locked="0" layoutInCell="1" allowOverlap="1" wp14:anchorId="03229C51" wp14:editId="18D96A22">
                <wp:simplePos x="0" y="0"/>
                <wp:positionH relativeFrom="column">
                  <wp:posOffset>0</wp:posOffset>
                </wp:positionH>
                <wp:positionV relativeFrom="paragraph">
                  <wp:posOffset>128270</wp:posOffset>
                </wp:positionV>
                <wp:extent cx="5600700" cy="1257300"/>
                <wp:effectExtent l="0" t="0" r="38100" b="38100"/>
                <wp:wrapNone/>
                <wp:docPr id="10" name="Rechthoek 10"/>
                <wp:cNvGraphicFramePr/>
                <a:graphic xmlns:a="http://schemas.openxmlformats.org/drawingml/2006/main">
                  <a:graphicData uri="http://schemas.microsoft.com/office/word/2010/wordprocessingShape">
                    <wps:wsp>
                      <wps:cNvSpPr/>
                      <wps:spPr>
                        <a:xfrm>
                          <a:off x="0" y="0"/>
                          <a:ext cx="5600700" cy="1257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0;margin-top:10.1pt;width:441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" fillcolor="white [3201]" strokecolor="black [3200]" strokeweight="2pt"/>
            </w:pict>
          </mc:Fallback>
        </mc:AlternateContent>
      </w:r>
    </w:p>
    <w:p w14:paraId="2A7AF033" w14:textId="7456FD3C" w:rsidR="001C3B4E" w:rsidRDefault="001C3B4E" w:rsidP="001C3B4E">
      <w:pPr>
        <w:jc w:val="center"/>
        <w:rPr>
          <w:rFonts w:cs="Times New Roman"/>
          <w:i/>
          <w:szCs w:val="22"/>
        </w:rPr>
      </w:pPr>
      <w:r w:rsidRPr="004D386D">
        <w:rPr>
          <w:rFonts w:cs="Times New Roman"/>
          <w:i/>
          <w:szCs w:val="22"/>
        </w:rPr>
        <w:t>‘‘Supply chain sustainability” is the management of environmental, social and economic impacts, and the encouragement of good governance practices, throughout the lifecycles of goods and services. The objective of supply chain sustainability is to create, protect and grow long-term environmental, social and economic value for all stakeholders involved in bringing products and services to market. ’’</w:t>
      </w:r>
    </w:p>
    <w:p w14:paraId="1E8DFB26" w14:textId="5211D58A" w:rsidR="001C3B4E" w:rsidRDefault="001C3B4E" w:rsidP="00D93407">
      <w:pPr>
        <w:rPr>
          <w:rFonts w:cs="Times New Roman"/>
          <w:szCs w:val="22"/>
        </w:rPr>
      </w:pPr>
      <w:r w:rsidRPr="001C3B4E">
        <w:rPr>
          <w:rFonts w:cs="Times New Roman"/>
          <w:szCs w:val="22"/>
        </w:rPr>
        <w:t xml:space="preserve">However, broadly defined Responsible Supply Chain Management (RSCM) implies the interaction between Corporate Social Responsibility (CSR) and Supply Chain Management (SCM) </w:t>
      </w:r>
      <w:sdt>
        <w:sdtPr>
          <w:rPr>
            <w:rFonts w:cs="Times New Roman"/>
            <w:szCs w:val="22"/>
          </w:rPr>
          <w:id w:val="-2138943932"/>
          <w:citation/>
        </w:sdtPr>
        <w:sdtEndPr/>
        <w:sdtContent>
          <w:r w:rsidRPr="001C3B4E">
            <w:rPr>
              <w:rFonts w:cs="Times New Roman"/>
              <w:szCs w:val="22"/>
            </w:rPr>
            <w:fldChar w:fldCharType="begin"/>
          </w:r>
          <w:r w:rsidRPr="001C3B4E">
            <w:rPr>
              <w:rFonts w:cs="Times New Roman"/>
              <w:szCs w:val="22"/>
            </w:rPr>
            <w:instrText xml:space="preserve">CITATION Sze12 \p 68 \l 1033 </w:instrText>
          </w:r>
          <w:r w:rsidRPr="001C3B4E">
            <w:rPr>
              <w:rFonts w:cs="Times New Roman"/>
              <w:szCs w:val="22"/>
            </w:rPr>
            <w:fldChar w:fldCharType="separate"/>
          </w:r>
          <w:r w:rsidRPr="001C3B4E">
            <w:rPr>
              <w:rFonts w:cs="Times New Roman"/>
              <w:noProof/>
              <w:szCs w:val="22"/>
            </w:rPr>
            <w:t>(Szegedi &amp; Kerekes, 2012, p. 68)</w:t>
          </w:r>
          <w:r w:rsidRPr="001C3B4E">
            <w:rPr>
              <w:rFonts w:cs="Times New Roman"/>
              <w:szCs w:val="22"/>
            </w:rPr>
            <w:fldChar w:fldCharType="end"/>
          </w:r>
        </w:sdtContent>
      </w:sdt>
      <w:r w:rsidRPr="001C3B4E">
        <w:rPr>
          <w:rFonts w:cs="Times New Roman"/>
          <w:szCs w:val="22"/>
        </w:rPr>
        <w:t xml:space="preserve">. It pertains to the CSR </w:t>
      </w:r>
      <w:r w:rsidR="00CB0187">
        <w:rPr>
          <w:rFonts w:cs="Times New Roman"/>
          <w:szCs w:val="22"/>
        </w:rPr>
        <w:t>strategy of a company and</w:t>
      </w:r>
      <w:r w:rsidRPr="001C3B4E">
        <w:rPr>
          <w:rFonts w:cs="Times New Roman"/>
          <w:szCs w:val="22"/>
        </w:rPr>
        <w:t xml:space="preserve"> influences how the s</w:t>
      </w:r>
      <w:r>
        <w:rPr>
          <w:rFonts w:cs="Times New Roman"/>
          <w:szCs w:val="22"/>
        </w:rPr>
        <w:t xml:space="preserve">upply chain is managed </w:t>
      </w:r>
      <w:sdt>
        <w:sdtPr>
          <w:rPr>
            <w:rFonts w:cs="Times New Roman"/>
            <w:szCs w:val="22"/>
          </w:rPr>
          <w:id w:val="-928114594"/>
          <w:citation/>
        </w:sdtPr>
        <w:sdtEndPr/>
        <w:sdtContent>
          <w:r w:rsidRPr="001C3B4E">
            <w:rPr>
              <w:rFonts w:cs="Times New Roman"/>
              <w:szCs w:val="22"/>
            </w:rPr>
            <w:fldChar w:fldCharType="begin"/>
          </w:r>
          <w:r w:rsidRPr="001C3B4E">
            <w:rPr>
              <w:rFonts w:cs="Times New Roman"/>
              <w:szCs w:val="22"/>
            </w:rPr>
            <w:instrText xml:space="preserve">CITATION van11 \p 13 \l 1033 </w:instrText>
          </w:r>
          <w:r w:rsidRPr="001C3B4E">
            <w:rPr>
              <w:rFonts w:cs="Times New Roman"/>
              <w:szCs w:val="22"/>
            </w:rPr>
            <w:fldChar w:fldCharType="separate"/>
          </w:r>
          <w:r w:rsidRPr="001C3B4E">
            <w:rPr>
              <w:rFonts w:cs="Times New Roman"/>
              <w:noProof/>
              <w:szCs w:val="22"/>
            </w:rPr>
            <w:t>(van Opijnen &amp; Oldenziel, 2011, p. 13)</w:t>
          </w:r>
          <w:r w:rsidRPr="001C3B4E">
            <w:rPr>
              <w:rFonts w:cs="Times New Roman"/>
              <w:szCs w:val="22"/>
            </w:rPr>
            <w:fldChar w:fldCharType="end"/>
          </w:r>
        </w:sdtContent>
      </w:sdt>
      <w:r w:rsidRPr="001C3B4E">
        <w:rPr>
          <w:rFonts w:cs="Times New Roman"/>
          <w:szCs w:val="22"/>
        </w:rPr>
        <w:t>. The latter shows that strategy has thus a strong influe</w:t>
      </w:r>
      <w:r w:rsidRPr="00A76B0D">
        <w:rPr>
          <w:rFonts w:cs="Times New Roman"/>
          <w:szCs w:val="22"/>
        </w:rPr>
        <w:t>nce on the supply chain and its management. Understanding these dimensions combined requires a deeper understanding of both concepts</w:t>
      </w:r>
      <w:r w:rsidR="0051702F" w:rsidRPr="00A76B0D">
        <w:rPr>
          <w:rFonts w:cs="Times New Roman"/>
          <w:szCs w:val="22"/>
        </w:rPr>
        <w:t xml:space="preserve"> that will be set out in </w:t>
      </w:r>
      <w:r w:rsidR="009A4BFD" w:rsidRPr="00A76B0D">
        <w:rPr>
          <w:rFonts w:cs="Times New Roman"/>
          <w:szCs w:val="22"/>
        </w:rPr>
        <w:t>sub</w:t>
      </w:r>
      <w:r w:rsidR="0051702F" w:rsidRPr="00A76B0D">
        <w:rPr>
          <w:rFonts w:cs="Times New Roman"/>
          <w:szCs w:val="22"/>
        </w:rPr>
        <w:t>section</w:t>
      </w:r>
      <w:r w:rsidR="009A4BFD" w:rsidRPr="00A76B0D">
        <w:rPr>
          <w:rFonts w:cs="Times New Roman"/>
          <w:szCs w:val="22"/>
        </w:rPr>
        <w:t>s</w:t>
      </w:r>
      <w:r w:rsidR="0051702F" w:rsidRPr="00A76B0D">
        <w:rPr>
          <w:rFonts w:cs="Times New Roman"/>
          <w:szCs w:val="22"/>
        </w:rPr>
        <w:t xml:space="preserve"> 2.3.1 and 2.3.2</w:t>
      </w:r>
      <w:r w:rsidRPr="00A76B0D">
        <w:rPr>
          <w:rFonts w:cs="Times New Roman"/>
          <w:szCs w:val="22"/>
        </w:rPr>
        <w:t xml:space="preserve">. </w:t>
      </w:r>
    </w:p>
    <w:p w14:paraId="73534DBF" w14:textId="45F1ED02" w:rsidR="001C3B4E" w:rsidRPr="001B5A19" w:rsidRDefault="00600034" w:rsidP="002F0D69">
      <w:pPr>
        <w:pStyle w:val="Heading3"/>
      </w:pPr>
      <w:bookmarkStart w:id="27" w:name="_Toc335353280"/>
      <w:r>
        <w:t>2.3</w:t>
      </w:r>
      <w:r w:rsidR="001C3B4E" w:rsidRPr="001B5A19">
        <w:t>.1 Corporate Social Responsibility (CSR)</w:t>
      </w:r>
      <w:bookmarkEnd w:id="27"/>
    </w:p>
    <w:p w14:paraId="4CF067A5" w14:textId="77777777" w:rsidR="004A06BA" w:rsidRDefault="00BB73C0" w:rsidP="00BB73C0">
      <w:pPr>
        <w:contextualSpacing/>
        <w:rPr>
          <w:rFonts w:cs="Times New Roman"/>
          <w:szCs w:val="22"/>
        </w:rPr>
      </w:pPr>
      <w:r>
        <w:rPr>
          <w:rFonts w:cs="Times New Roman"/>
          <w:szCs w:val="22"/>
        </w:rPr>
        <w:t xml:space="preserve">RSCM relates thus strongly to the CSR strategy of a company and influences supply chain management. </w:t>
      </w:r>
      <w:r w:rsidR="00D93407" w:rsidRPr="00D93407">
        <w:rPr>
          <w:rFonts w:cs="Times New Roman"/>
          <w:szCs w:val="22"/>
        </w:rPr>
        <w:t xml:space="preserve">Several studies show that CSR is closely related to the management approach of a company, which differs from business to business as they vary in management, goals, values and culture </w:t>
      </w:r>
      <w:sdt>
        <w:sdtPr>
          <w:rPr>
            <w:rFonts w:cs="Times New Roman"/>
            <w:szCs w:val="22"/>
          </w:rPr>
          <w:id w:val="-391587201"/>
          <w:citation/>
        </w:sdtPr>
        <w:sdtEndPr/>
        <w:sdtContent>
          <w:r w:rsidR="00D93407" w:rsidRPr="00D93407">
            <w:rPr>
              <w:rFonts w:cs="Times New Roman"/>
              <w:szCs w:val="22"/>
            </w:rPr>
            <w:fldChar w:fldCharType="begin"/>
          </w:r>
          <w:r w:rsidR="00D93407" w:rsidRPr="00D93407">
            <w:rPr>
              <w:rFonts w:cs="Times New Roman"/>
              <w:szCs w:val="22"/>
            </w:rPr>
            <w:instrText xml:space="preserve">CITATION Ros13 \p 42 \m Vaa12 \p 155 \l 1033 </w:instrText>
          </w:r>
          <w:r w:rsidR="00D93407" w:rsidRPr="00D93407">
            <w:rPr>
              <w:rFonts w:cs="Times New Roman"/>
              <w:szCs w:val="22"/>
            </w:rPr>
            <w:fldChar w:fldCharType="separate"/>
          </w:r>
          <w:r w:rsidR="00D93407" w:rsidRPr="00D93407">
            <w:rPr>
              <w:rFonts w:cs="Times New Roman"/>
              <w:noProof/>
              <w:szCs w:val="22"/>
            </w:rPr>
            <w:t>(Rosi, Cvahte, &amp; Jereb, 2013, p. 42; Vaaland &amp; Owusu, 2012, p. 155)</w:t>
          </w:r>
          <w:r w:rsidR="00D93407" w:rsidRPr="00D93407">
            <w:rPr>
              <w:rFonts w:cs="Times New Roman"/>
              <w:szCs w:val="22"/>
            </w:rPr>
            <w:fldChar w:fldCharType="end"/>
          </w:r>
        </w:sdtContent>
      </w:sdt>
      <w:r w:rsidR="00D93407" w:rsidRPr="00D93407">
        <w:rPr>
          <w:rFonts w:cs="Times New Roman"/>
          <w:szCs w:val="22"/>
        </w:rPr>
        <w:t xml:space="preserve">. As discussed previously, the orientation of SMEs seems to have quite a potential in meeting the demands of social responsibility, efforts to take responsibility as a business entity. There has however not yet been elaborated on theories that specify the content of CSR. </w:t>
      </w:r>
      <w:r w:rsidR="001B5A19">
        <w:rPr>
          <w:rFonts w:cs="Times New Roman"/>
          <w:szCs w:val="22"/>
        </w:rPr>
        <w:t xml:space="preserve"> </w:t>
      </w:r>
    </w:p>
    <w:p w14:paraId="2BC442B0" w14:textId="11E44F10" w:rsidR="00BB73C0" w:rsidRPr="00A76B0D" w:rsidRDefault="00FD6098" w:rsidP="00BB73C0">
      <w:pPr>
        <w:contextualSpacing/>
        <w:rPr>
          <w:rFonts w:cs="Times New Roman"/>
          <w:szCs w:val="22"/>
        </w:rPr>
      </w:pPr>
      <w:r w:rsidRPr="00A76B0D">
        <w:rPr>
          <w:rFonts w:cs="Times New Roman"/>
          <w:szCs w:val="22"/>
        </w:rPr>
        <w:t xml:space="preserve">In order to understand any CSR-related theory, insight should be gained on the definition and scope of the term CSR. </w:t>
      </w:r>
      <w:r w:rsidR="001A6F42" w:rsidRPr="00A76B0D">
        <w:rPr>
          <w:rFonts w:cs="Times New Roman"/>
          <w:noProof/>
          <w:szCs w:val="22"/>
          <w:lang w:val="en-US"/>
        </w:rPr>
        <w:t xml:space="preserve">Business dictionary (n.d.) </w:t>
      </w:r>
      <w:r w:rsidR="00DB2BF4" w:rsidRPr="00A76B0D">
        <w:rPr>
          <w:rFonts w:cs="Times New Roman"/>
          <w:szCs w:val="22"/>
        </w:rPr>
        <w:t>provides definition</w:t>
      </w:r>
      <w:r w:rsidR="00895B9A" w:rsidRPr="00A76B0D">
        <w:rPr>
          <w:rFonts w:cs="Times New Roman"/>
          <w:szCs w:val="22"/>
        </w:rPr>
        <w:t>s</w:t>
      </w:r>
      <w:r w:rsidR="001A6F42" w:rsidRPr="00A76B0D">
        <w:rPr>
          <w:rFonts w:cs="Times New Roman"/>
          <w:szCs w:val="22"/>
        </w:rPr>
        <w:t xml:space="preserve"> of business related topics and </w:t>
      </w:r>
      <w:r w:rsidR="00DB2BF4" w:rsidRPr="00A76B0D">
        <w:rPr>
          <w:rFonts w:cs="Times New Roman"/>
          <w:szCs w:val="22"/>
        </w:rPr>
        <w:t>defined the term CSR as the following:</w:t>
      </w:r>
    </w:p>
    <w:p w14:paraId="3F42AF1F" w14:textId="76794BD4" w:rsidR="00BB73C0" w:rsidRPr="001B5A19" w:rsidRDefault="000D2B3B" w:rsidP="00BB73C0">
      <w:pPr>
        <w:jc w:val="center"/>
        <w:rPr>
          <w:rFonts w:cs="Times New Roman"/>
          <w:i/>
          <w:color w:val="F79646" w:themeColor="accent6"/>
          <w:szCs w:val="22"/>
        </w:rPr>
      </w:pPr>
      <w:r w:rsidRPr="001B5A19">
        <w:rPr>
          <w:rFonts w:cs="Times New Roman"/>
          <w:noProof/>
          <w:color w:val="F79646" w:themeColor="accent6"/>
          <w:szCs w:val="22"/>
          <w:lang w:val="en-US" w:eastAsia="en-US"/>
        </w:rPr>
        <mc:AlternateContent>
          <mc:Choice Requires="wps">
            <w:drawing>
              <wp:anchor distT="0" distB="0" distL="114300" distR="114300" simplePos="0" relativeHeight="251680768" behindDoc="1" locked="0" layoutInCell="1" allowOverlap="1" wp14:anchorId="0C139978" wp14:editId="4E3D0D5D">
                <wp:simplePos x="0" y="0"/>
                <wp:positionH relativeFrom="column">
                  <wp:posOffset>0</wp:posOffset>
                </wp:positionH>
                <wp:positionV relativeFrom="paragraph">
                  <wp:posOffset>126365</wp:posOffset>
                </wp:positionV>
                <wp:extent cx="5600700" cy="1100455"/>
                <wp:effectExtent l="0" t="0" r="38100" b="17145"/>
                <wp:wrapNone/>
                <wp:docPr id="13" name="Rechthoek 10"/>
                <wp:cNvGraphicFramePr/>
                <a:graphic xmlns:a="http://schemas.openxmlformats.org/drawingml/2006/main">
                  <a:graphicData uri="http://schemas.microsoft.com/office/word/2010/wordprocessingShape">
                    <wps:wsp>
                      <wps:cNvSpPr/>
                      <wps:spPr>
                        <a:xfrm>
                          <a:off x="0" y="0"/>
                          <a:ext cx="5600700" cy="11004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0;margin-top:9.95pt;width:441pt;height:86.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" fillcolor="white [3201]" strokecolor="black [3200]" strokeweight="2pt"/>
            </w:pict>
          </mc:Fallback>
        </mc:AlternateContent>
      </w:r>
    </w:p>
    <w:p w14:paraId="7C450788" w14:textId="0F7AD63B" w:rsidR="00BB73C0" w:rsidRPr="00A76B0D" w:rsidRDefault="00BB73C0" w:rsidP="00BB73C0">
      <w:pPr>
        <w:jc w:val="center"/>
        <w:rPr>
          <w:rFonts w:cs="Times New Roman"/>
          <w:i/>
          <w:szCs w:val="22"/>
        </w:rPr>
      </w:pPr>
      <w:r w:rsidRPr="00A76B0D">
        <w:rPr>
          <w:rFonts w:cs="Times New Roman"/>
          <w:i/>
          <w:szCs w:val="22"/>
        </w:rPr>
        <w:t>‘‘A company’s sense of responsibility towards the community and environment (</w:t>
      </w:r>
      <w:r w:rsidRPr="00A76B0D">
        <w:rPr>
          <w:rFonts w:cs="Times New Roman"/>
          <w:i/>
          <w:szCs w:val="22"/>
          <w:u w:val="single"/>
        </w:rPr>
        <w:t>both ecological</w:t>
      </w:r>
      <w:r w:rsidRPr="00A76B0D">
        <w:rPr>
          <w:rFonts w:cs="Times New Roman"/>
          <w:i/>
          <w:szCs w:val="22"/>
        </w:rPr>
        <w:t xml:space="preserve"> and social) in which it operates. Companies express this citizenship (1) trough </w:t>
      </w:r>
      <w:r w:rsidRPr="00A76B0D">
        <w:rPr>
          <w:rFonts w:cs="Times New Roman"/>
          <w:i/>
          <w:szCs w:val="22"/>
          <w:u w:val="single"/>
        </w:rPr>
        <w:t>their waste and pollution reduction processes</w:t>
      </w:r>
      <w:r w:rsidRPr="00A76B0D">
        <w:rPr>
          <w:rFonts w:cs="Times New Roman"/>
          <w:i/>
          <w:szCs w:val="22"/>
        </w:rPr>
        <w:t>, (2) by contributing educational and social programs, and (3) by earning adequate returns on the employed resources. See also corporate citizenship. ’’</w:t>
      </w:r>
    </w:p>
    <w:p w14:paraId="7F3EF359" w14:textId="77777777" w:rsidR="00BB73C0" w:rsidRDefault="00BB73C0" w:rsidP="00BB73C0">
      <w:pPr>
        <w:contextualSpacing/>
        <w:rPr>
          <w:rFonts w:cs="Times New Roman"/>
          <w:szCs w:val="22"/>
        </w:rPr>
      </w:pPr>
    </w:p>
    <w:p w14:paraId="194AEE1A" w14:textId="56C4B429" w:rsidR="00D93407" w:rsidRPr="00895B9A" w:rsidRDefault="00FF6393" w:rsidP="00D93407">
      <w:pPr>
        <w:contextualSpacing/>
        <w:rPr>
          <w:rFonts w:cs="Times New Roman"/>
          <w:color w:val="F79646" w:themeColor="accent6"/>
          <w:szCs w:val="22"/>
        </w:rPr>
      </w:pPr>
      <w:r w:rsidRPr="00A76B0D">
        <w:rPr>
          <w:rFonts w:cs="Times New Roman"/>
          <w:szCs w:val="22"/>
        </w:rPr>
        <w:t>It</w:t>
      </w:r>
      <w:r w:rsidR="00895B9A" w:rsidRPr="00A76B0D">
        <w:rPr>
          <w:rFonts w:cs="Times New Roman"/>
          <w:szCs w:val="22"/>
        </w:rPr>
        <w:t xml:space="preserve"> seems, however that such a general definition, applicable to any business, contributes to improving the aspects within. </w:t>
      </w:r>
      <w:r w:rsidR="00D93407" w:rsidRPr="00A76B0D">
        <w:rPr>
          <w:rFonts w:cs="Times New Roman"/>
          <w:szCs w:val="22"/>
        </w:rPr>
        <w:t xml:space="preserve">The study of </w:t>
      </w:r>
      <w:r w:rsidR="00D93407" w:rsidRPr="00A76B0D">
        <w:rPr>
          <w:rFonts w:cs="Times New Roman"/>
          <w:noProof/>
          <w:szCs w:val="22"/>
        </w:rPr>
        <w:t>Vaaland &amp; Owusu (2012, p. 155) indicates that the</w:t>
      </w:r>
      <w:r w:rsidR="00D93407" w:rsidRPr="00D93407">
        <w:rPr>
          <w:rFonts w:cs="Times New Roman"/>
          <w:noProof/>
          <w:szCs w:val="22"/>
        </w:rPr>
        <w:t xml:space="preserve"> </w:t>
      </w:r>
      <w:r w:rsidR="00D93407" w:rsidRPr="00D93407">
        <w:rPr>
          <w:rFonts w:cs="Times New Roman"/>
          <w:szCs w:val="22"/>
        </w:rPr>
        <w:t>ambiguity of the term CSR makes it challenging to find a common understanding of CSR, complicating measuring the concept and thus complicates theoretical development. Hence, meeting the demands of CSR is difficult if elements of CSR expectations are not clearly specified.</w:t>
      </w:r>
      <w:r w:rsidR="00D93407">
        <w:rPr>
          <w:rFonts w:cs="Times New Roman"/>
          <w:szCs w:val="22"/>
        </w:rPr>
        <w:t xml:space="preserve"> </w:t>
      </w:r>
      <w:r w:rsidR="00D93407" w:rsidRPr="00D93407">
        <w:rPr>
          <w:rFonts w:cs="Times New Roman"/>
          <w:szCs w:val="22"/>
        </w:rPr>
        <w:t xml:space="preserve">Still, few attempts have been made </w:t>
      </w:r>
      <w:r w:rsidR="00D93407">
        <w:rPr>
          <w:rFonts w:cs="Times New Roman"/>
          <w:szCs w:val="22"/>
        </w:rPr>
        <w:t xml:space="preserve">in </w:t>
      </w:r>
      <w:r w:rsidR="00D93407" w:rsidRPr="00D93407">
        <w:rPr>
          <w:rFonts w:cs="Times New Roman"/>
          <w:szCs w:val="22"/>
        </w:rPr>
        <w:t xml:space="preserve">endeavouring to describe </w:t>
      </w:r>
      <w:r w:rsidR="00D93407">
        <w:rPr>
          <w:rFonts w:cs="Times New Roman"/>
          <w:szCs w:val="22"/>
        </w:rPr>
        <w:t>elements of being environmentally responsible</w:t>
      </w:r>
      <w:r w:rsidR="00D93407" w:rsidRPr="00D93407">
        <w:rPr>
          <w:rFonts w:cs="Times New Roman"/>
          <w:szCs w:val="22"/>
        </w:rPr>
        <w:t xml:space="preserve"> </w:t>
      </w:r>
      <w:sdt>
        <w:sdtPr>
          <w:rPr>
            <w:rFonts w:cs="Times New Roman"/>
            <w:szCs w:val="22"/>
          </w:rPr>
          <w:id w:val="-1951843235"/>
          <w:citation/>
        </w:sdtPr>
        <w:sdtEndPr/>
        <w:sdtContent>
          <w:r w:rsidR="00D93407" w:rsidRPr="00D93407">
            <w:rPr>
              <w:rFonts w:cs="Times New Roman"/>
              <w:szCs w:val="22"/>
            </w:rPr>
            <w:fldChar w:fldCharType="begin"/>
          </w:r>
          <w:r w:rsidR="00D93407" w:rsidRPr="00D93407">
            <w:rPr>
              <w:rFonts w:cs="Times New Roman"/>
              <w:szCs w:val="22"/>
            </w:rPr>
            <w:instrText xml:space="preserve"> CITATION Bru16 \l 1033 </w:instrText>
          </w:r>
          <w:r w:rsidR="00D93407" w:rsidRPr="00D93407">
            <w:rPr>
              <w:rFonts w:cs="Times New Roman"/>
              <w:szCs w:val="22"/>
            </w:rPr>
            <w:fldChar w:fldCharType="separate"/>
          </w:r>
          <w:r w:rsidR="00D93407" w:rsidRPr="00D93407">
            <w:rPr>
              <w:rFonts w:cs="Times New Roman"/>
              <w:noProof/>
              <w:szCs w:val="22"/>
            </w:rPr>
            <w:t>(Brusseau, 2016)</w:t>
          </w:r>
          <w:r w:rsidR="00D93407" w:rsidRPr="00D93407">
            <w:rPr>
              <w:rFonts w:cs="Times New Roman"/>
              <w:szCs w:val="22"/>
            </w:rPr>
            <w:fldChar w:fldCharType="end"/>
          </w:r>
        </w:sdtContent>
      </w:sdt>
      <w:r w:rsidR="00D93407" w:rsidRPr="00D93407">
        <w:rPr>
          <w:rFonts w:cs="Times New Roman"/>
          <w:szCs w:val="22"/>
        </w:rPr>
        <w:t>. A widely practiced CSR theory integrates the Triple Bottom Line concept, also known as TBL or 3BL</w:t>
      </w:r>
      <w:r w:rsidR="00500DB2">
        <w:rPr>
          <w:rFonts w:cs="Times New Roman"/>
          <w:szCs w:val="22"/>
        </w:rPr>
        <w:t xml:space="preserve"> </w:t>
      </w:r>
      <w:sdt>
        <w:sdtPr>
          <w:rPr>
            <w:rFonts w:cs="Times New Roman"/>
            <w:szCs w:val="22"/>
          </w:rPr>
          <w:id w:val="1958830061"/>
          <w:citation/>
        </w:sdtPr>
        <w:sdtEndPr/>
        <w:sdtContent>
          <w:r w:rsidR="00500DB2" w:rsidRPr="00500DB2">
            <w:rPr>
              <w:rFonts w:cs="Times New Roman"/>
              <w:szCs w:val="22"/>
            </w:rPr>
            <w:fldChar w:fldCharType="begin"/>
          </w:r>
          <w:r w:rsidR="00500DB2" w:rsidRPr="00500DB2">
            <w:rPr>
              <w:rFonts w:cs="Times New Roman"/>
              <w:szCs w:val="22"/>
            </w:rPr>
            <w:instrText xml:space="preserve"> CITATION Udd08 \l 1033 </w:instrText>
          </w:r>
          <w:r w:rsidR="00500DB2" w:rsidRPr="00500DB2">
            <w:rPr>
              <w:rFonts w:cs="Times New Roman"/>
              <w:szCs w:val="22"/>
            </w:rPr>
            <w:fldChar w:fldCharType="separate"/>
          </w:r>
          <w:r w:rsidR="00500DB2" w:rsidRPr="00500DB2">
            <w:rPr>
              <w:rFonts w:cs="Times New Roman"/>
              <w:noProof/>
              <w:szCs w:val="22"/>
            </w:rPr>
            <w:t>(Uddin, Hassan, &amp; Tarique, 2008)</w:t>
          </w:r>
          <w:r w:rsidR="00500DB2" w:rsidRPr="00500DB2">
            <w:rPr>
              <w:rFonts w:cs="Times New Roman"/>
              <w:szCs w:val="22"/>
            </w:rPr>
            <w:fldChar w:fldCharType="end"/>
          </w:r>
        </w:sdtContent>
      </w:sdt>
      <w:r w:rsidR="00D93407" w:rsidRPr="00500DB2">
        <w:rPr>
          <w:rFonts w:cs="Times New Roman"/>
          <w:szCs w:val="22"/>
        </w:rPr>
        <w:t>.</w:t>
      </w:r>
      <w:r w:rsidR="004A2DB3">
        <w:rPr>
          <w:rFonts w:cs="Times New Roman"/>
          <w:szCs w:val="22"/>
        </w:rPr>
        <w:t xml:space="preserve"> This</w:t>
      </w:r>
      <w:r w:rsidR="00D93407" w:rsidRPr="00D93407">
        <w:rPr>
          <w:rFonts w:cs="Times New Roman"/>
          <w:szCs w:val="22"/>
        </w:rPr>
        <w:t xml:space="preserve"> TBL or 3BL </w:t>
      </w:r>
      <w:r w:rsidR="004A2DB3">
        <w:rPr>
          <w:rFonts w:cs="Times New Roman"/>
          <w:szCs w:val="22"/>
        </w:rPr>
        <w:t xml:space="preserve">concept </w:t>
      </w:r>
      <w:r w:rsidR="00D93407" w:rsidRPr="00D93407">
        <w:rPr>
          <w:rFonts w:cs="Times New Roman"/>
          <w:szCs w:val="22"/>
        </w:rPr>
        <w:t xml:space="preserve">is an accounting framework </w:t>
      </w:r>
      <w:r w:rsidR="00D93407">
        <w:rPr>
          <w:rFonts w:cs="Times New Roman"/>
          <w:szCs w:val="22"/>
        </w:rPr>
        <w:t>that describes</w:t>
      </w:r>
      <w:r w:rsidR="00D93407" w:rsidRPr="00D93407">
        <w:rPr>
          <w:rFonts w:cs="Times New Roman"/>
          <w:szCs w:val="22"/>
        </w:rPr>
        <w:t xml:space="preserve"> the three pillars of sustainability in societal, environmental and economic dimension impact</w:t>
      </w:r>
      <w:r w:rsidR="00D93407">
        <w:rPr>
          <w:rFonts w:cs="Times New Roman"/>
          <w:szCs w:val="22"/>
        </w:rPr>
        <w:t xml:space="preserve">ing people, planet and profit. </w:t>
      </w:r>
      <w:r w:rsidR="00895B9A">
        <w:rPr>
          <w:rFonts w:cs="Times New Roman"/>
          <w:szCs w:val="22"/>
        </w:rPr>
        <w:t>Integrating the 3</w:t>
      </w:r>
      <w:r w:rsidR="00D93407" w:rsidRPr="00D93407">
        <w:rPr>
          <w:rFonts w:cs="Times New Roman"/>
          <w:szCs w:val="22"/>
        </w:rPr>
        <w:t xml:space="preserve">BL concept in CSR </w:t>
      </w:r>
      <w:r w:rsidR="00D93407">
        <w:rPr>
          <w:rFonts w:cs="Times New Roman"/>
          <w:szCs w:val="22"/>
        </w:rPr>
        <w:t xml:space="preserve">implementation signifies </w:t>
      </w:r>
      <w:r w:rsidR="00D93407" w:rsidRPr="00D93407">
        <w:rPr>
          <w:rFonts w:cs="Times New Roman"/>
          <w:szCs w:val="22"/>
        </w:rPr>
        <w:t>that responsibility is taken towards three different elements on the long run</w:t>
      </w:r>
      <w:r w:rsidR="00D93407">
        <w:rPr>
          <w:rFonts w:cs="Times New Roman"/>
          <w:szCs w:val="22"/>
        </w:rPr>
        <w:t xml:space="preserve"> as a business entity: </w:t>
      </w:r>
      <w:r w:rsidR="00D93407" w:rsidRPr="00D93407">
        <w:rPr>
          <w:rFonts w:cs="Times New Roman"/>
          <w:szCs w:val="22"/>
        </w:rPr>
        <w:t xml:space="preserve">people, planet and profit. </w:t>
      </w:r>
    </w:p>
    <w:p w14:paraId="532E66E7" w14:textId="6F6BCE29" w:rsidR="00500430" w:rsidRPr="00A76B0D" w:rsidRDefault="00DB2BF4" w:rsidP="00500430">
      <w:pPr>
        <w:ind w:firstLine="708"/>
        <w:contextualSpacing/>
        <w:rPr>
          <w:rFonts w:cs="Times New Roman"/>
          <w:szCs w:val="22"/>
        </w:rPr>
      </w:pPr>
      <w:r w:rsidRPr="00A76B0D">
        <w:rPr>
          <w:rFonts w:cs="Times New Roman"/>
          <w:szCs w:val="22"/>
        </w:rPr>
        <w:t xml:space="preserve">Linking the definition of Business Dictionary </w:t>
      </w:r>
      <w:r w:rsidR="00FD6098" w:rsidRPr="00A76B0D">
        <w:rPr>
          <w:rFonts w:cs="Times New Roman"/>
          <w:szCs w:val="22"/>
        </w:rPr>
        <w:t>and</w:t>
      </w:r>
      <w:r w:rsidR="00895B9A" w:rsidRPr="00A76B0D">
        <w:rPr>
          <w:rFonts w:cs="Times New Roman"/>
          <w:szCs w:val="22"/>
        </w:rPr>
        <w:t xml:space="preserve"> the 3BL concept </w:t>
      </w:r>
      <w:r w:rsidRPr="00A76B0D">
        <w:rPr>
          <w:rFonts w:cs="Times New Roman"/>
          <w:szCs w:val="22"/>
        </w:rPr>
        <w:t xml:space="preserve">to the </w:t>
      </w:r>
      <w:r w:rsidR="00895B9A" w:rsidRPr="00A76B0D">
        <w:rPr>
          <w:rFonts w:cs="Times New Roman"/>
          <w:szCs w:val="22"/>
        </w:rPr>
        <w:t>scope of this thesis</w:t>
      </w:r>
      <w:r w:rsidR="00F57DEF" w:rsidRPr="00A76B0D">
        <w:rPr>
          <w:rFonts w:cs="Times New Roman"/>
          <w:szCs w:val="22"/>
        </w:rPr>
        <w:t>, proposes</w:t>
      </w:r>
      <w:r w:rsidR="000F63E4" w:rsidRPr="00A76B0D">
        <w:rPr>
          <w:rFonts w:cs="Times New Roman"/>
          <w:szCs w:val="22"/>
        </w:rPr>
        <w:t xml:space="preserve"> </w:t>
      </w:r>
      <w:r w:rsidR="00895B9A" w:rsidRPr="00A76B0D">
        <w:rPr>
          <w:rFonts w:cs="Times New Roman"/>
          <w:szCs w:val="22"/>
        </w:rPr>
        <w:t xml:space="preserve">that </w:t>
      </w:r>
      <w:r w:rsidR="000F63E4" w:rsidRPr="00A76B0D">
        <w:rPr>
          <w:rFonts w:cs="Times New Roman"/>
          <w:szCs w:val="22"/>
        </w:rPr>
        <w:t>attention will</w:t>
      </w:r>
      <w:r w:rsidR="00EB2B56" w:rsidRPr="00A76B0D">
        <w:rPr>
          <w:rFonts w:cs="Times New Roman"/>
          <w:szCs w:val="22"/>
        </w:rPr>
        <w:t xml:space="preserve"> merely be</w:t>
      </w:r>
      <w:r w:rsidR="00F57DEF" w:rsidRPr="00A76B0D">
        <w:rPr>
          <w:rFonts w:cs="Times New Roman"/>
          <w:szCs w:val="22"/>
        </w:rPr>
        <w:t xml:space="preserve"> given to some of the </w:t>
      </w:r>
      <w:r w:rsidR="000F63E4" w:rsidRPr="00A76B0D">
        <w:rPr>
          <w:rFonts w:cs="Times New Roman"/>
          <w:szCs w:val="22"/>
        </w:rPr>
        <w:t xml:space="preserve">aspects. </w:t>
      </w:r>
      <w:r w:rsidR="00F57DEF" w:rsidRPr="00A76B0D">
        <w:rPr>
          <w:rFonts w:cs="Times New Roman"/>
          <w:szCs w:val="22"/>
        </w:rPr>
        <w:t>Within the definition by</w:t>
      </w:r>
      <w:r w:rsidR="000F63E4" w:rsidRPr="00A76B0D">
        <w:rPr>
          <w:rFonts w:cs="Times New Roman"/>
          <w:szCs w:val="22"/>
        </w:rPr>
        <w:t xml:space="preserve"> Business Dictionary </w:t>
      </w:r>
      <w:r w:rsidR="00F57DEF" w:rsidRPr="00A76B0D">
        <w:rPr>
          <w:rFonts w:cs="Times New Roman"/>
          <w:szCs w:val="22"/>
        </w:rPr>
        <w:t>this means that the following aspects will be covered: respon</w:t>
      </w:r>
      <w:r w:rsidR="00F10C29" w:rsidRPr="00A76B0D">
        <w:rPr>
          <w:rFonts w:cs="Times New Roman"/>
          <w:szCs w:val="22"/>
        </w:rPr>
        <w:t>sibility towards the environment</w:t>
      </w:r>
      <w:r w:rsidR="00F57DEF" w:rsidRPr="00A76B0D">
        <w:rPr>
          <w:rFonts w:cs="Times New Roman"/>
          <w:szCs w:val="22"/>
        </w:rPr>
        <w:t xml:space="preserve">, ecological aspects, waste and pollution reduction processes and </w:t>
      </w:r>
      <w:r w:rsidR="007D28AD" w:rsidRPr="00A76B0D">
        <w:rPr>
          <w:rFonts w:cs="Times New Roman"/>
          <w:szCs w:val="22"/>
        </w:rPr>
        <w:t xml:space="preserve">earning adequate returns on the employed resources. </w:t>
      </w:r>
      <w:r w:rsidR="003B70DE" w:rsidRPr="00A76B0D">
        <w:rPr>
          <w:rFonts w:cs="Times New Roman"/>
          <w:szCs w:val="22"/>
        </w:rPr>
        <w:t xml:space="preserve">The advice, as a result of the study of this research will then serve as an instrument for </w:t>
      </w:r>
      <w:r w:rsidR="007F529A" w:rsidRPr="00A76B0D">
        <w:rPr>
          <w:rFonts w:cs="Times New Roman"/>
          <w:szCs w:val="22"/>
        </w:rPr>
        <w:t>starting apparel</w:t>
      </w:r>
      <w:r w:rsidR="003B70DE" w:rsidRPr="00A76B0D">
        <w:rPr>
          <w:rFonts w:cs="Times New Roman"/>
          <w:szCs w:val="22"/>
        </w:rPr>
        <w:t xml:space="preserve"> companies, contributing eventually to educational and social programs. </w:t>
      </w:r>
      <w:r w:rsidR="00500430" w:rsidRPr="00A76B0D">
        <w:rPr>
          <w:rFonts w:cs="Times New Roman"/>
          <w:szCs w:val="22"/>
        </w:rPr>
        <w:t xml:space="preserve">As the objective provides merely insight on acting environmental responsible, the employed resources refers merely to </w:t>
      </w:r>
      <w:r w:rsidR="00D13EA6" w:rsidRPr="00A76B0D">
        <w:rPr>
          <w:rFonts w:cs="Times New Roman"/>
          <w:szCs w:val="22"/>
        </w:rPr>
        <w:t>resources extracted from nature</w:t>
      </w:r>
      <w:r w:rsidR="00500430" w:rsidRPr="00A76B0D">
        <w:rPr>
          <w:rFonts w:cs="Times New Roman"/>
          <w:szCs w:val="22"/>
        </w:rPr>
        <w:t>. With regards to the 3BL accounting framework</w:t>
      </w:r>
      <w:r w:rsidR="001B690F" w:rsidRPr="00A76B0D">
        <w:rPr>
          <w:rFonts w:cs="Times New Roman"/>
          <w:szCs w:val="22"/>
        </w:rPr>
        <w:t xml:space="preserve"> this implies that the element</w:t>
      </w:r>
      <w:r w:rsidR="008C5248" w:rsidRPr="00A76B0D">
        <w:rPr>
          <w:rFonts w:cs="Times New Roman"/>
          <w:szCs w:val="22"/>
        </w:rPr>
        <w:t>s</w:t>
      </w:r>
      <w:r w:rsidR="001B690F" w:rsidRPr="00A76B0D">
        <w:rPr>
          <w:rFonts w:cs="Times New Roman"/>
          <w:szCs w:val="22"/>
        </w:rPr>
        <w:t xml:space="preserve"> P</w:t>
      </w:r>
      <w:r w:rsidR="00500430" w:rsidRPr="00A76B0D">
        <w:rPr>
          <w:rFonts w:cs="Times New Roman"/>
          <w:szCs w:val="22"/>
        </w:rPr>
        <w:t xml:space="preserve">eople </w:t>
      </w:r>
      <w:r w:rsidR="008C5248" w:rsidRPr="00A76B0D">
        <w:rPr>
          <w:rFonts w:cs="Times New Roman"/>
          <w:szCs w:val="22"/>
        </w:rPr>
        <w:t xml:space="preserve">and Profit </w:t>
      </w:r>
      <w:r w:rsidR="00717DCE" w:rsidRPr="00A76B0D">
        <w:rPr>
          <w:rFonts w:cs="Times New Roman"/>
          <w:szCs w:val="22"/>
        </w:rPr>
        <w:t>will be considered out of scope as this re</w:t>
      </w:r>
      <w:r w:rsidR="008C5248" w:rsidRPr="00A76B0D">
        <w:rPr>
          <w:rFonts w:cs="Times New Roman"/>
          <w:szCs w:val="22"/>
        </w:rPr>
        <w:t>fers rather to social structure and the added economic value of the company itself</w:t>
      </w:r>
      <w:r w:rsidR="00717DCE" w:rsidRPr="00A76B0D">
        <w:rPr>
          <w:rFonts w:cs="Times New Roman"/>
          <w:szCs w:val="22"/>
        </w:rPr>
        <w:t>.</w:t>
      </w:r>
      <w:r w:rsidR="00500430" w:rsidRPr="00A76B0D">
        <w:rPr>
          <w:rFonts w:cs="Times New Roman"/>
          <w:szCs w:val="22"/>
        </w:rPr>
        <w:t xml:space="preserve"> </w:t>
      </w:r>
      <w:r w:rsidR="00717DCE" w:rsidRPr="00A76B0D">
        <w:rPr>
          <w:rFonts w:cs="Times New Roman"/>
          <w:szCs w:val="22"/>
        </w:rPr>
        <w:t>Hence,</w:t>
      </w:r>
      <w:r w:rsidR="00F10C29" w:rsidRPr="00A76B0D">
        <w:rPr>
          <w:rFonts w:cs="Times New Roman"/>
          <w:szCs w:val="22"/>
        </w:rPr>
        <w:t xml:space="preserve"> merely</w:t>
      </w:r>
      <w:r w:rsidR="008C5248" w:rsidRPr="00A76B0D">
        <w:rPr>
          <w:rFonts w:cs="Times New Roman"/>
          <w:szCs w:val="22"/>
        </w:rPr>
        <w:t xml:space="preserve"> the </w:t>
      </w:r>
      <w:r w:rsidR="009A4BFD" w:rsidRPr="00A76B0D">
        <w:rPr>
          <w:rFonts w:cs="Times New Roman"/>
          <w:szCs w:val="22"/>
        </w:rPr>
        <w:t>impact on</w:t>
      </w:r>
      <w:r w:rsidR="00F10C29" w:rsidRPr="00A76B0D">
        <w:rPr>
          <w:rFonts w:cs="Times New Roman"/>
          <w:szCs w:val="22"/>
        </w:rPr>
        <w:t xml:space="preserve"> </w:t>
      </w:r>
      <w:r w:rsidR="008C5248" w:rsidRPr="00A76B0D">
        <w:rPr>
          <w:rFonts w:cs="Times New Roman"/>
          <w:szCs w:val="22"/>
        </w:rPr>
        <w:t>Planet</w:t>
      </w:r>
      <w:r w:rsidR="00F10C29" w:rsidRPr="00A76B0D">
        <w:rPr>
          <w:rFonts w:cs="Times New Roman"/>
          <w:szCs w:val="22"/>
        </w:rPr>
        <w:t>,</w:t>
      </w:r>
      <w:r w:rsidR="008C5248" w:rsidRPr="00A76B0D">
        <w:rPr>
          <w:rFonts w:cs="Times New Roman"/>
          <w:szCs w:val="22"/>
        </w:rPr>
        <w:t xml:space="preserve"> </w:t>
      </w:r>
      <w:r w:rsidR="001B690F" w:rsidRPr="00A76B0D">
        <w:rPr>
          <w:rFonts w:cs="Times New Roman"/>
          <w:szCs w:val="22"/>
        </w:rPr>
        <w:t>remain</w:t>
      </w:r>
      <w:r w:rsidR="00FC7C3A" w:rsidRPr="00A76B0D">
        <w:rPr>
          <w:rFonts w:cs="Times New Roman"/>
          <w:szCs w:val="22"/>
        </w:rPr>
        <w:t>s</w:t>
      </w:r>
      <w:r w:rsidR="001B690F" w:rsidRPr="00A76B0D">
        <w:rPr>
          <w:rFonts w:cs="Times New Roman"/>
          <w:szCs w:val="22"/>
        </w:rPr>
        <w:t xml:space="preserve"> to be discussed. </w:t>
      </w:r>
    </w:p>
    <w:p w14:paraId="2DB056EE" w14:textId="77777777" w:rsidR="009A4BFD" w:rsidRPr="00A76B0D" w:rsidRDefault="003B70DE" w:rsidP="009A4BFD">
      <w:pPr>
        <w:ind w:firstLine="708"/>
        <w:contextualSpacing/>
        <w:rPr>
          <w:rFonts w:cs="Times New Roman"/>
          <w:szCs w:val="22"/>
        </w:rPr>
      </w:pPr>
      <w:r w:rsidRPr="00A76B0D">
        <w:rPr>
          <w:rFonts w:cs="Times New Roman"/>
          <w:szCs w:val="22"/>
        </w:rPr>
        <w:t>Decisions to be taken</w:t>
      </w:r>
      <w:r>
        <w:rPr>
          <w:rFonts w:cs="Times New Roman"/>
          <w:szCs w:val="22"/>
        </w:rPr>
        <w:t xml:space="preserve"> in the </w:t>
      </w:r>
      <w:r w:rsidR="005245D4">
        <w:rPr>
          <w:rFonts w:cs="Times New Roman"/>
          <w:szCs w:val="22"/>
        </w:rPr>
        <w:t xml:space="preserve">realm of environmental issues, </w:t>
      </w:r>
      <w:r>
        <w:rPr>
          <w:rFonts w:cs="Times New Roman"/>
          <w:szCs w:val="22"/>
        </w:rPr>
        <w:t>impacts thus more than</w:t>
      </w:r>
      <w:r w:rsidR="00FC7C3A">
        <w:rPr>
          <w:rFonts w:cs="Times New Roman"/>
          <w:szCs w:val="22"/>
        </w:rPr>
        <w:t xml:space="preserve"> merely nature itself. For SMEs t</w:t>
      </w:r>
      <w:r w:rsidR="005245D4">
        <w:rPr>
          <w:rFonts w:cs="Times New Roman"/>
          <w:szCs w:val="22"/>
        </w:rPr>
        <w:t xml:space="preserve">his </w:t>
      </w:r>
      <w:r w:rsidR="00FC7C3A">
        <w:rPr>
          <w:rFonts w:cs="Times New Roman"/>
          <w:szCs w:val="22"/>
        </w:rPr>
        <w:t>could make it</w:t>
      </w:r>
      <w:r w:rsidR="00D93407" w:rsidRPr="00D93407">
        <w:rPr>
          <w:rFonts w:cs="Times New Roman"/>
          <w:szCs w:val="22"/>
        </w:rPr>
        <w:t xml:space="preserve"> rather complex how to prioritize the environmental pillar in conducting their business, particularly when encompassing such a complicated concept as the supply chain. </w:t>
      </w:r>
      <w:r w:rsidR="009A4BFD" w:rsidRPr="00A76B0D">
        <w:rPr>
          <w:rFonts w:cs="Times New Roman"/>
          <w:szCs w:val="22"/>
        </w:rPr>
        <w:t xml:space="preserve">As stated earlier, the limited resources that SMEs deal with impact an SMEs’ ability to apply environmental sound practices. </w:t>
      </w:r>
    </w:p>
    <w:p w14:paraId="206B695C" w14:textId="64351FA3" w:rsidR="001C3B4E" w:rsidRPr="00CB0187" w:rsidRDefault="009A4BFD" w:rsidP="009A4BFD">
      <w:pPr>
        <w:ind w:firstLine="708"/>
        <w:contextualSpacing/>
        <w:rPr>
          <w:rFonts w:cs="Times New Roman"/>
          <w:szCs w:val="22"/>
        </w:rPr>
      </w:pPr>
      <w:r w:rsidRPr="00A76B0D">
        <w:rPr>
          <w:rFonts w:cs="Times New Roman"/>
          <w:szCs w:val="22"/>
        </w:rPr>
        <w:t>In order to comprehend how CSR is applied throughout the supply chain, it is vital to understand the concept of Supply Chain Management (SCM). Details of SCM will be outlined in the next section.</w:t>
      </w:r>
    </w:p>
    <w:p w14:paraId="7C6F4AEF" w14:textId="39E16D39" w:rsidR="001C3B4E" w:rsidRDefault="00600034" w:rsidP="002F0D69">
      <w:pPr>
        <w:pStyle w:val="Heading3"/>
      </w:pPr>
      <w:bookmarkStart w:id="28" w:name="_Toc335353281"/>
      <w:r>
        <w:t>2.3</w:t>
      </w:r>
      <w:r w:rsidR="001C3B4E">
        <w:t>.2 Supply Chain Management (SCM)</w:t>
      </w:r>
      <w:bookmarkEnd w:id="28"/>
    </w:p>
    <w:p w14:paraId="133A4209" w14:textId="77C6C338" w:rsidR="000442B2" w:rsidRDefault="000442B2" w:rsidP="000442B2">
      <w:pPr>
        <w:contextualSpacing/>
        <w:rPr>
          <w:rFonts w:cs="Times New Roman"/>
          <w:szCs w:val="22"/>
        </w:rPr>
      </w:pPr>
      <w:r>
        <w:rPr>
          <w:rFonts w:cs="Times New Roman"/>
          <w:szCs w:val="22"/>
        </w:rPr>
        <w:t>This section</w:t>
      </w:r>
      <w:r w:rsidRPr="000442B2">
        <w:rPr>
          <w:rFonts w:cs="Times New Roman"/>
          <w:szCs w:val="22"/>
        </w:rPr>
        <w:t xml:space="preserve"> d</w:t>
      </w:r>
      <w:r>
        <w:rPr>
          <w:rFonts w:cs="Times New Roman"/>
          <w:szCs w:val="22"/>
        </w:rPr>
        <w:t xml:space="preserve">escribes the multiple angles </w:t>
      </w:r>
      <w:r w:rsidRPr="000442B2">
        <w:rPr>
          <w:rFonts w:cs="Times New Roman"/>
          <w:szCs w:val="22"/>
        </w:rPr>
        <w:t xml:space="preserve">SCM can be approached from, on what levels SCM takes place and how these relate to decisions in the supply chain. </w:t>
      </w:r>
    </w:p>
    <w:p w14:paraId="3D041223" w14:textId="142F0E3D" w:rsidR="000442B2" w:rsidRPr="004D386D" w:rsidRDefault="000442B2" w:rsidP="000442B2">
      <w:pPr>
        <w:ind w:firstLine="708"/>
        <w:contextualSpacing/>
        <w:rPr>
          <w:rFonts w:cs="Times New Roman"/>
          <w:szCs w:val="22"/>
        </w:rPr>
      </w:pPr>
      <w:r w:rsidRPr="000442B2">
        <w:rPr>
          <w:rFonts w:cs="Times New Roman"/>
          <w:szCs w:val="22"/>
        </w:rPr>
        <w:t>Very briefly stated, Supply Chain Management refers to managing all activities involved during the manufacturing process from the supplier of raw material to delivering the final product to the end-consumer.</w:t>
      </w:r>
      <w:r>
        <w:rPr>
          <w:rFonts w:cs="Times New Roman"/>
          <w:szCs w:val="22"/>
        </w:rPr>
        <w:t xml:space="preserve"> </w:t>
      </w:r>
      <w:r w:rsidRPr="000442B2">
        <w:rPr>
          <w:rFonts w:cs="Times New Roman"/>
          <w:noProof/>
          <w:szCs w:val="22"/>
        </w:rPr>
        <w:t xml:space="preserve">Vaaland &amp; Heide studied the ability of SMEs in surviving the challenges of the supply chain in </w:t>
      </w:r>
      <w:r w:rsidRPr="004D386D">
        <w:rPr>
          <w:rFonts w:cs="Times New Roman"/>
          <w:noProof/>
          <w:szCs w:val="22"/>
        </w:rPr>
        <w:t>which the definitions of supply chain management are classified in three different approaches (2007, p. 6): (1) actor-oriented definitions, (2) relation-oriented defnitions and (3) process-o</w:t>
      </w:r>
      <w:r w:rsidR="00913855" w:rsidRPr="004D386D">
        <w:rPr>
          <w:rFonts w:cs="Times New Roman"/>
          <w:noProof/>
          <w:szCs w:val="22"/>
        </w:rPr>
        <w:t>riented definitions. These appr</w:t>
      </w:r>
      <w:r w:rsidRPr="004D386D">
        <w:rPr>
          <w:rFonts w:cs="Times New Roman"/>
          <w:noProof/>
          <w:szCs w:val="22"/>
        </w:rPr>
        <w:t>o</w:t>
      </w:r>
      <w:r w:rsidR="00913855" w:rsidRPr="004D386D">
        <w:rPr>
          <w:rFonts w:cs="Times New Roman"/>
          <w:noProof/>
          <w:szCs w:val="22"/>
        </w:rPr>
        <w:t>a</w:t>
      </w:r>
      <w:r w:rsidRPr="004D386D">
        <w:rPr>
          <w:rFonts w:cs="Times New Roman"/>
          <w:noProof/>
          <w:szCs w:val="22"/>
        </w:rPr>
        <w:t>ches combined seem to cover quite some aspects involved in managing the supply chain.</w:t>
      </w:r>
    </w:p>
    <w:p w14:paraId="15713BAA" w14:textId="77777777" w:rsidR="000442B2" w:rsidRPr="004D386D" w:rsidRDefault="000442B2" w:rsidP="000442B2">
      <w:pPr>
        <w:contextualSpacing/>
        <w:rPr>
          <w:rFonts w:cs="Times New Roman"/>
          <w:szCs w:val="22"/>
        </w:rPr>
      </w:pPr>
    </w:p>
    <w:p w14:paraId="60388B66" w14:textId="01608FFB" w:rsidR="000442B2" w:rsidRPr="004D386D" w:rsidRDefault="000442B2" w:rsidP="000442B2">
      <w:pPr>
        <w:contextualSpacing/>
        <w:rPr>
          <w:rFonts w:cs="Times New Roman"/>
          <w:szCs w:val="22"/>
        </w:rPr>
      </w:pPr>
      <w:r w:rsidRPr="004D386D">
        <w:rPr>
          <w:rFonts w:cs="Times New Roman"/>
          <w:szCs w:val="22"/>
        </w:rPr>
        <w:t>In this process several business entities participate in executing a number of different activities. These activities include sourcing, buying, making, moving and selling, which thus implies a flow of products, information and funds</w:t>
      </w:r>
      <w:r w:rsidR="00003AA1" w:rsidRPr="004D386D">
        <w:rPr>
          <w:rFonts w:cs="Times New Roman"/>
          <w:szCs w:val="22"/>
        </w:rPr>
        <w:t xml:space="preserve"> as has</w:t>
      </w:r>
      <w:r w:rsidR="002A2252" w:rsidRPr="004D386D">
        <w:rPr>
          <w:rFonts w:cs="Times New Roman"/>
          <w:szCs w:val="22"/>
        </w:rPr>
        <w:t xml:space="preserve"> been</w:t>
      </w:r>
      <w:r w:rsidR="00003AA1" w:rsidRPr="004D386D">
        <w:rPr>
          <w:rFonts w:cs="Times New Roman"/>
          <w:szCs w:val="22"/>
        </w:rPr>
        <w:t xml:space="preserve"> </w:t>
      </w:r>
      <w:r w:rsidR="002A2252" w:rsidRPr="004D386D">
        <w:rPr>
          <w:rFonts w:cs="Times New Roman"/>
          <w:szCs w:val="22"/>
        </w:rPr>
        <w:t>described</w:t>
      </w:r>
      <w:r w:rsidR="00003AA1" w:rsidRPr="004D386D">
        <w:rPr>
          <w:rFonts w:cs="Times New Roman"/>
          <w:szCs w:val="22"/>
        </w:rPr>
        <w:t xml:space="preserve"> earlier</w:t>
      </w:r>
      <w:r w:rsidR="00EC29FE">
        <w:rPr>
          <w:rFonts w:cs="Times New Roman"/>
          <w:szCs w:val="22"/>
        </w:rPr>
        <w:t xml:space="preserve"> (F</w:t>
      </w:r>
      <w:r w:rsidR="002A2252" w:rsidRPr="004D386D">
        <w:rPr>
          <w:rFonts w:cs="Times New Roman"/>
          <w:szCs w:val="22"/>
        </w:rPr>
        <w:t>igure 1)</w:t>
      </w:r>
      <w:r w:rsidRPr="004D386D">
        <w:rPr>
          <w:rFonts w:cs="Times New Roman"/>
          <w:szCs w:val="22"/>
        </w:rPr>
        <w:t>. It can hence be stated that Supply Chain Management describes thus a relatively complex concept in which multiple issues may prevail at distinct moments, on different locations.</w:t>
      </w:r>
    </w:p>
    <w:p w14:paraId="7448BB37" w14:textId="295C4288" w:rsidR="000442B2" w:rsidRPr="000442B2" w:rsidRDefault="002C5E70" w:rsidP="000442B2">
      <w:pPr>
        <w:contextualSpacing/>
        <w:rPr>
          <w:rFonts w:cs="Times New Roman"/>
          <w:szCs w:val="22"/>
        </w:rPr>
      </w:pPr>
      <w:r>
        <w:rPr>
          <w:rFonts w:cs="Times New Roman"/>
          <w:szCs w:val="22"/>
        </w:rPr>
        <w:t xml:space="preserve"> </w:t>
      </w:r>
      <w:r>
        <w:rPr>
          <w:rFonts w:cs="Times New Roman"/>
          <w:szCs w:val="22"/>
        </w:rPr>
        <w:tab/>
      </w:r>
      <w:r w:rsidR="000442B2" w:rsidRPr="004D386D">
        <w:rPr>
          <w:rFonts w:cs="Times New Roman"/>
          <w:szCs w:val="22"/>
        </w:rPr>
        <w:t xml:space="preserve">Supply chain management involve different type of managers and decisions on three different levels: strategic, tactical and operational </w:t>
      </w:r>
      <w:sdt>
        <w:sdtPr>
          <w:rPr>
            <w:rFonts w:cs="Times New Roman"/>
            <w:szCs w:val="22"/>
          </w:rPr>
          <w:id w:val="459622382"/>
          <w:citation/>
        </w:sdtPr>
        <w:sdtEndPr/>
        <w:sdtContent>
          <w:r w:rsidR="000442B2" w:rsidRPr="004D386D">
            <w:rPr>
              <w:rFonts w:cs="Times New Roman"/>
              <w:szCs w:val="22"/>
            </w:rPr>
            <w:fldChar w:fldCharType="begin"/>
          </w:r>
          <w:r w:rsidR="000442B2" w:rsidRPr="004D386D">
            <w:rPr>
              <w:rFonts w:cs="Times New Roman"/>
              <w:szCs w:val="22"/>
            </w:rPr>
            <w:instrText xml:space="preserve"> CITATION PoV12 \l 1033 </w:instrText>
          </w:r>
          <w:r w:rsidR="000442B2" w:rsidRPr="004D386D">
            <w:rPr>
              <w:rFonts w:cs="Times New Roman"/>
              <w:szCs w:val="22"/>
            </w:rPr>
            <w:fldChar w:fldCharType="separate"/>
          </w:r>
          <w:r w:rsidR="000442B2" w:rsidRPr="004D386D">
            <w:rPr>
              <w:rFonts w:cs="Times New Roman"/>
              <w:noProof/>
              <w:szCs w:val="22"/>
            </w:rPr>
            <w:t>(Po, 2012)</w:t>
          </w:r>
          <w:r w:rsidR="000442B2" w:rsidRPr="004D386D">
            <w:rPr>
              <w:rFonts w:cs="Times New Roman"/>
              <w:szCs w:val="22"/>
            </w:rPr>
            <w:fldChar w:fldCharType="end"/>
          </w:r>
        </w:sdtContent>
      </w:sdt>
      <w:r w:rsidR="000442B2" w:rsidRPr="004D386D">
        <w:rPr>
          <w:rFonts w:cs="Times New Roman"/>
          <w:szCs w:val="22"/>
        </w:rPr>
        <w:t xml:space="preserve">. Decisions on the strategic level involve complex matters related to policies. Strategic planning is focused on the desired outcome of the entire organization on the long run while taking internal as well external factors in consideration </w:t>
      </w:r>
      <w:sdt>
        <w:sdtPr>
          <w:rPr>
            <w:rFonts w:cs="Times New Roman"/>
            <w:szCs w:val="22"/>
          </w:rPr>
          <w:id w:val="-247191109"/>
          <w:citation/>
        </w:sdtPr>
        <w:sdtEndPr/>
        <w:sdtContent>
          <w:r w:rsidR="000442B2" w:rsidRPr="004D386D">
            <w:rPr>
              <w:rFonts w:cs="Times New Roman"/>
              <w:szCs w:val="22"/>
            </w:rPr>
            <w:fldChar w:fldCharType="begin"/>
          </w:r>
          <w:r w:rsidR="000442B2" w:rsidRPr="004D386D">
            <w:rPr>
              <w:rFonts w:cs="Times New Roman"/>
              <w:szCs w:val="22"/>
            </w:rPr>
            <w:instrText xml:space="preserve"> CITATION BBCnd \l 1033 </w:instrText>
          </w:r>
          <w:r w:rsidR="000442B2" w:rsidRPr="004D386D">
            <w:rPr>
              <w:rFonts w:cs="Times New Roman"/>
              <w:szCs w:val="22"/>
            </w:rPr>
            <w:fldChar w:fldCharType="separate"/>
          </w:r>
          <w:r w:rsidR="000442B2" w:rsidRPr="004D386D">
            <w:rPr>
              <w:rFonts w:cs="Times New Roman"/>
              <w:noProof/>
              <w:szCs w:val="22"/>
            </w:rPr>
            <w:t>(BBC, n.d.)</w:t>
          </w:r>
          <w:r w:rsidR="000442B2" w:rsidRPr="004D386D">
            <w:rPr>
              <w:rFonts w:cs="Times New Roman"/>
              <w:szCs w:val="22"/>
            </w:rPr>
            <w:fldChar w:fldCharType="end"/>
          </w:r>
        </w:sdtContent>
      </w:sdt>
      <w:r w:rsidR="000442B2" w:rsidRPr="004D386D">
        <w:rPr>
          <w:rFonts w:cs="Times New Roman"/>
          <w:szCs w:val="22"/>
        </w:rPr>
        <w:t xml:space="preserve">. Within this scope, the foundation of the supply chain is laid to work to the mission of a business </w:t>
      </w:r>
      <w:sdt>
        <w:sdtPr>
          <w:rPr>
            <w:rFonts w:cs="Times New Roman"/>
            <w:szCs w:val="22"/>
          </w:rPr>
          <w:id w:val="121902552"/>
          <w:citation/>
        </w:sdtPr>
        <w:sdtEndPr/>
        <w:sdtContent>
          <w:r w:rsidR="000442B2" w:rsidRPr="004D386D">
            <w:rPr>
              <w:rFonts w:cs="Times New Roman"/>
              <w:szCs w:val="22"/>
            </w:rPr>
            <w:fldChar w:fldCharType="begin"/>
          </w:r>
          <w:r w:rsidR="000442B2" w:rsidRPr="004D386D">
            <w:rPr>
              <w:rFonts w:cs="Times New Roman"/>
              <w:szCs w:val="22"/>
            </w:rPr>
            <w:instrText xml:space="preserve"> CITATION PoV12 \l 1033 </w:instrText>
          </w:r>
          <w:r w:rsidR="000442B2" w:rsidRPr="004D386D">
            <w:rPr>
              <w:rFonts w:cs="Times New Roman"/>
              <w:szCs w:val="22"/>
            </w:rPr>
            <w:fldChar w:fldCharType="separate"/>
          </w:r>
          <w:r w:rsidR="000442B2" w:rsidRPr="004D386D">
            <w:rPr>
              <w:rFonts w:cs="Times New Roman"/>
              <w:noProof/>
              <w:szCs w:val="22"/>
            </w:rPr>
            <w:t>(Po, 2012)</w:t>
          </w:r>
          <w:r w:rsidR="000442B2" w:rsidRPr="004D386D">
            <w:rPr>
              <w:rFonts w:cs="Times New Roman"/>
              <w:szCs w:val="22"/>
            </w:rPr>
            <w:fldChar w:fldCharType="end"/>
          </w:r>
        </w:sdtContent>
      </w:sdt>
      <w:r w:rsidR="000442B2" w:rsidRPr="004D386D">
        <w:rPr>
          <w:rFonts w:cs="Times New Roman"/>
          <w:szCs w:val="22"/>
        </w:rPr>
        <w:t xml:space="preserve">. In order to achieve the desired outcome, long-term goals are determined by senior managers or top-level management. A strategic-oriented decision is for instance to become the market leader of the sector </w:t>
      </w:r>
      <w:sdt>
        <w:sdtPr>
          <w:rPr>
            <w:rFonts w:cs="Times New Roman"/>
            <w:szCs w:val="22"/>
          </w:rPr>
          <w:id w:val="-859886034"/>
          <w:citation/>
        </w:sdtPr>
        <w:sdtEndPr/>
        <w:sdtContent>
          <w:r w:rsidR="000442B2" w:rsidRPr="004D386D">
            <w:rPr>
              <w:rFonts w:cs="Times New Roman"/>
              <w:szCs w:val="22"/>
            </w:rPr>
            <w:fldChar w:fldCharType="begin"/>
          </w:r>
          <w:r w:rsidR="000442B2" w:rsidRPr="004D386D">
            <w:rPr>
              <w:rFonts w:cs="Times New Roman"/>
              <w:szCs w:val="22"/>
            </w:rPr>
            <w:instrText xml:space="preserve"> CITATION BBCnd \l 1033 </w:instrText>
          </w:r>
          <w:r w:rsidR="000442B2" w:rsidRPr="004D386D">
            <w:rPr>
              <w:rFonts w:cs="Times New Roman"/>
              <w:szCs w:val="22"/>
            </w:rPr>
            <w:fldChar w:fldCharType="separate"/>
          </w:r>
          <w:r w:rsidR="000442B2" w:rsidRPr="004D386D">
            <w:rPr>
              <w:rFonts w:cs="Times New Roman"/>
              <w:noProof/>
              <w:szCs w:val="22"/>
            </w:rPr>
            <w:t>(BBC, n.d.)</w:t>
          </w:r>
          <w:r w:rsidR="000442B2" w:rsidRPr="004D386D">
            <w:rPr>
              <w:rFonts w:cs="Times New Roman"/>
              <w:szCs w:val="22"/>
            </w:rPr>
            <w:fldChar w:fldCharType="end"/>
          </w:r>
        </w:sdtContent>
      </w:sdt>
      <w:r w:rsidR="000442B2" w:rsidRPr="004D386D">
        <w:rPr>
          <w:rFonts w:cs="Times New Roman"/>
          <w:szCs w:val="22"/>
        </w:rPr>
        <w:t>.</w:t>
      </w:r>
      <w:r w:rsidR="00052538" w:rsidRPr="004D386D">
        <w:rPr>
          <w:rFonts w:cs="Times New Roman"/>
          <w:szCs w:val="22"/>
        </w:rPr>
        <w:t xml:space="preserve"> </w:t>
      </w:r>
      <w:r w:rsidR="003C2C06" w:rsidRPr="004D386D">
        <w:rPr>
          <w:rFonts w:cs="Times New Roman"/>
          <w:szCs w:val="22"/>
        </w:rPr>
        <w:t>Figure 5</w:t>
      </w:r>
      <w:r w:rsidR="003F7F84" w:rsidRPr="004D386D">
        <w:rPr>
          <w:rFonts w:cs="Times New Roman"/>
          <w:szCs w:val="22"/>
        </w:rPr>
        <w:t xml:space="preserve"> provides a summary of the different levels of management according to the hierarchy of supply chain management.</w:t>
      </w:r>
      <w:r w:rsidR="003F7F84">
        <w:rPr>
          <w:rFonts w:cs="Times New Roman"/>
          <w:szCs w:val="22"/>
        </w:rPr>
        <w:t xml:space="preserve"> </w:t>
      </w:r>
    </w:p>
    <w:p w14:paraId="25433427" w14:textId="77777777" w:rsidR="000442B2" w:rsidRPr="000442B2" w:rsidRDefault="000442B2" w:rsidP="00F32C42">
      <w:pPr>
        <w:keepNext/>
        <w:contextualSpacing/>
        <w:jc w:val="center"/>
        <w:rPr>
          <w:rFonts w:cs="Times New Roman"/>
          <w:szCs w:val="22"/>
        </w:rPr>
      </w:pPr>
      <w:r w:rsidRPr="000442B2">
        <w:rPr>
          <w:rFonts w:cs="Times New Roman"/>
          <w:noProof/>
          <w:szCs w:val="22"/>
          <w:lang w:val="en-US" w:eastAsia="en-US"/>
        </w:rPr>
        <w:drawing>
          <wp:inline distT="0" distB="0" distL="0" distR="0" wp14:anchorId="23D39BD1" wp14:editId="1176A12C">
            <wp:extent cx="4526280" cy="269748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M levels bbc.png"/>
                    <pic:cNvPicPr/>
                  </pic:nvPicPr>
                  <pic:blipFill rotWithShape="1">
                    <a:blip r:embed="rId22">
                      <a:extLst>
                        <a:ext uri="{28A0092B-C50C-407E-A947-70E740481C1C}">
                          <a14:useLocalDpi xmlns:a14="http://schemas.microsoft.com/office/drawing/2010/main" val="0"/>
                        </a:ext>
                      </a:extLst>
                    </a:blip>
                    <a:srcRect l="10023" t="6568" r="11639" b="10399"/>
                    <a:stretch/>
                  </pic:blipFill>
                  <pic:spPr bwMode="auto">
                    <a:xfrm>
                      <a:off x="0" y="0"/>
                      <a:ext cx="4526280" cy="2697480"/>
                    </a:xfrm>
                    <a:prstGeom prst="rect">
                      <a:avLst/>
                    </a:prstGeom>
                    <a:ln>
                      <a:noFill/>
                    </a:ln>
                    <a:extLst>
                      <a:ext uri="{53640926-AAD7-44d8-BBD7-CCE9431645EC}">
                        <a14:shadowObscured xmlns:a14="http://schemas.microsoft.com/office/drawing/2010/main"/>
                      </a:ext>
                    </a:extLst>
                  </pic:spPr>
                </pic:pic>
              </a:graphicData>
            </a:graphic>
          </wp:inline>
        </w:drawing>
      </w:r>
    </w:p>
    <w:p w14:paraId="1E3489B9" w14:textId="101073C5" w:rsidR="000442B2" w:rsidRPr="00F32C42" w:rsidRDefault="000442B2" w:rsidP="000442B2">
      <w:pPr>
        <w:pStyle w:val="Caption"/>
        <w:jc w:val="center"/>
        <w:rPr>
          <w:rFonts w:cs="Times New Roman"/>
          <w:color w:val="5AAE58"/>
          <w:lang w:val="en-GB"/>
        </w:rPr>
      </w:pPr>
      <w:r w:rsidRPr="00F32C42">
        <w:rPr>
          <w:rFonts w:cs="Times New Roman"/>
          <w:color w:val="5AAE58"/>
          <w:lang w:val="en-GB"/>
        </w:rPr>
        <w:t xml:space="preserve">Figure </w:t>
      </w:r>
      <w:r w:rsidR="003C2C06" w:rsidRPr="00F32C42">
        <w:rPr>
          <w:rFonts w:cs="Times New Roman"/>
          <w:color w:val="5AAE58"/>
          <w:lang w:val="en-GB"/>
        </w:rPr>
        <w:t>5</w:t>
      </w:r>
      <w:r w:rsidRPr="00F32C42">
        <w:rPr>
          <w:rFonts w:cs="Times New Roman"/>
          <w:color w:val="5AAE58"/>
          <w:lang w:val="en-GB"/>
        </w:rPr>
        <w:t xml:space="preserve">: The three levels of supply chain management. Source: </w:t>
      </w:r>
      <w:sdt>
        <w:sdtPr>
          <w:rPr>
            <w:rFonts w:cs="Times New Roman"/>
            <w:color w:val="5AAE58"/>
            <w:lang w:val="en-GB"/>
          </w:rPr>
          <w:id w:val="230508041"/>
          <w:citation/>
        </w:sdtPr>
        <w:sdtEndPr/>
        <w:sdtContent>
          <w:r w:rsidRPr="00F32C42">
            <w:rPr>
              <w:rFonts w:cs="Times New Roman"/>
              <w:color w:val="5AAE58"/>
              <w:lang w:val="en-GB"/>
            </w:rPr>
            <w:fldChar w:fldCharType="begin"/>
          </w:r>
          <w:r w:rsidRPr="00F32C42">
            <w:rPr>
              <w:rFonts w:cs="Times New Roman"/>
              <w:color w:val="5AAE58"/>
              <w:lang w:val="en-GB"/>
            </w:rPr>
            <w:instrText xml:space="preserve"> CITATION BBCnd \l 1033 </w:instrText>
          </w:r>
          <w:r w:rsidRPr="00F32C42">
            <w:rPr>
              <w:rFonts w:cs="Times New Roman"/>
              <w:color w:val="5AAE58"/>
              <w:lang w:val="en-GB"/>
            </w:rPr>
            <w:fldChar w:fldCharType="separate"/>
          </w:r>
          <w:r w:rsidRPr="00F32C42">
            <w:rPr>
              <w:rFonts w:cs="Times New Roman"/>
              <w:noProof/>
              <w:color w:val="5AAE58"/>
              <w:lang w:val="en-GB"/>
            </w:rPr>
            <w:t>(BBC, n.d.)</w:t>
          </w:r>
          <w:r w:rsidRPr="00F32C42">
            <w:rPr>
              <w:rFonts w:cs="Times New Roman"/>
              <w:color w:val="5AAE58"/>
              <w:lang w:val="en-GB"/>
            </w:rPr>
            <w:fldChar w:fldCharType="end"/>
          </w:r>
        </w:sdtContent>
      </w:sdt>
      <w:r w:rsidRPr="00F32C42">
        <w:rPr>
          <w:rFonts w:cs="Times New Roman"/>
          <w:color w:val="5AAE58"/>
          <w:lang w:val="en-GB"/>
        </w:rPr>
        <w:t>.</w:t>
      </w:r>
    </w:p>
    <w:p w14:paraId="6094319B" w14:textId="77777777" w:rsidR="000442B2" w:rsidRPr="000442B2" w:rsidRDefault="000442B2" w:rsidP="000442B2">
      <w:pPr>
        <w:contextualSpacing/>
        <w:rPr>
          <w:rFonts w:cs="Times New Roman"/>
          <w:szCs w:val="22"/>
        </w:rPr>
      </w:pPr>
      <w:r w:rsidRPr="000442B2">
        <w:rPr>
          <w:rFonts w:cs="Times New Roman"/>
          <w:szCs w:val="22"/>
        </w:rPr>
        <w:t xml:space="preserve">To be able to achieve the mission on the long run, actions on short term have to be taken that support implementing the strategy. Tactical decisions deal with how long-term goals are going to be achieved, it involves thus planning on how objectives, determined on the strategic level, are going to be met by defining processes. Decisions on the tactical level occupy an important role in the control of costs and mitigating risks </w:t>
      </w:r>
      <w:sdt>
        <w:sdtPr>
          <w:rPr>
            <w:rFonts w:cs="Times New Roman"/>
            <w:szCs w:val="22"/>
          </w:rPr>
          <w:id w:val="-1572419590"/>
          <w:citation/>
        </w:sdtPr>
        <w:sdtEndPr/>
        <w:sdtContent>
          <w:r w:rsidRPr="000442B2">
            <w:rPr>
              <w:rFonts w:cs="Times New Roman"/>
              <w:szCs w:val="22"/>
            </w:rPr>
            <w:fldChar w:fldCharType="begin"/>
          </w:r>
          <w:r w:rsidRPr="000442B2">
            <w:rPr>
              <w:rFonts w:cs="Times New Roman"/>
              <w:szCs w:val="22"/>
            </w:rPr>
            <w:instrText xml:space="preserve"> CITATION PoV12 \l 1033 </w:instrText>
          </w:r>
          <w:r w:rsidRPr="000442B2">
            <w:rPr>
              <w:rFonts w:cs="Times New Roman"/>
              <w:szCs w:val="22"/>
            </w:rPr>
            <w:fldChar w:fldCharType="separate"/>
          </w:r>
          <w:r w:rsidRPr="000442B2">
            <w:rPr>
              <w:rFonts w:cs="Times New Roman"/>
              <w:noProof/>
              <w:szCs w:val="22"/>
            </w:rPr>
            <w:t>(Po, 2012)</w:t>
          </w:r>
          <w:r w:rsidRPr="000442B2">
            <w:rPr>
              <w:rFonts w:cs="Times New Roman"/>
              <w:szCs w:val="22"/>
            </w:rPr>
            <w:fldChar w:fldCharType="end"/>
          </w:r>
        </w:sdtContent>
      </w:sdt>
      <w:r w:rsidRPr="000442B2">
        <w:rPr>
          <w:rFonts w:cs="Times New Roman"/>
          <w:szCs w:val="22"/>
        </w:rPr>
        <w:t xml:space="preserve">. In contrast to the senior management on the strategic level, middle management is involved in decisions on the tactical level </w:t>
      </w:r>
      <w:sdt>
        <w:sdtPr>
          <w:rPr>
            <w:rFonts w:cs="Times New Roman"/>
            <w:szCs w:val="22"/>
          </w:rPr>
          <w:id w:val="-815800461"/>
          <w:citation/>
        </w:sdtPr>
        <w:sdtEndPr/>
        <w:sdtContent>
          <w:r w:rsidRPr="000442B2">
            <w:rPr>
              <w:rFonts w:cs="Times New Roman"/>
              <w:szCs w:val="22"/>
            </w:rPr>
            <w:fldChar w:fldCharType="begin"/>
          </w:r>
          <w:r w:rsidRPr="000442B2">
            <w:rPr>
              <w:rFonts w:cs="Times New Roman"/>
              <w:szCs w:val="22"/>
            </w:rPr>
            <w:instrText xml:space="preserve"> CITATION BBCnd \l 1033 </w:instrText>
          </w:r>
          <w:r w:rsidRPr="000442B2">
            <w:rPr>
              <w:rFonts w:cs="Times New Roman"/>
              <w:szCs w:val="22"/>
            </w:rPr>
            <w:fldChar w:fldCharType="separate"/>
          </w:r>
          <w:r w:rsidRPr="000442B2">
            <w:rPr>
              <w:rFonts w:cs="Times New Roman"/>
              <w:noProof/>
              <w:szCs w:val="22"/>
            </w:rPr>
            <w:t>(BBC, n.d.)</w:t>
          </w:r>
          <w:r w:rsidRPr="000442B2">
            <w:rPr>
              <w:rFonts w:cs="Times New Roman"/>
              <w:szCs w:val="22"/>
            </w:rPr>
            <w:fldChar w:fldCharType="end"/>
          </w:r>
        </w:sdtContent>
      </w:sdt>
      <w:r w:rsidRPr="000442B2">
        <w:rPr>
          <w:rFonts w:cs="Times New Roman"/>
          <w:szCs w:val="22"/>
        </w:rPr>
        <w:t xml:space="preserve">. Launching a new concept to achieve becoming the market leader is an example of a tactical decision </w:t>
      </w:r>
      <w:sdt>
        <w:sdtPr>
          <w:rPr>
            <w:rFonts w:cs="Times New Roman"/>
            <w:szCs w:val="22"/>
          </w:rPr>
          <w:id w:val="-1763912826"/>
          <w:citation/>
        </w:sdtPr>
        <w:sdtEndPr/>
        <w:sdtContent>
          <w:r w:rsidRPr="000442B2">
            <w:rPr>
              <w:rFonts w:cs="Times New Roman"/>
              <w:szCs w:val="22"/>
            </w:rPr>
            <w:fldChar w:fldCharType="begin"/>
          </w:r>
          <w:r w:rsidRPr="000442B2">
            <w:rPr>
              <w:rFonts w:cs="Times New Roman"/>
              <w:szCs w:val="22"/>
            </w:rPr>
            <w:instrText xml:space="preserve"> CITATION BBCnd \l 1033 </w:instrText>
          </w:r>
          <w:r w:rsidRPr="000442B2">
            <w:rPr>
              <w:rFonts w:cs="Times New Roman"/>
              <w:szCs w:val="22"/>
            </w:rPr>
            <w:fldChar w:fldCharType="separate"/>
          </w:r>
          <w:r w:rsidRPr="000442B2">
            <w:rPr>
              <w:rFonts w:cs="Times New Roman"/>
              <w:noProof/>
              <w:szCs w:val="22"/>
            </w:rPr>
            <w:t>(BBC, n.d.)</w:t>
          </w:r>
          <w:r w:rsidRPr="000442B2">
            <w:rPr>
              <w:rFonts w:cs="Times New Roman"/>
              <w:szCs w:val="22"/>
            </w:rPr>
            <w:fldChar w:fldCharType="end"/>
          </w:r>
        </w:sdtContent>
      </w:sdt>
      <w:r w:rsidRPr="000442B2">
        <w:rPr>
          <w:rFonts w:cs="Times New Roman"/>
          <w:szCs w:val="22"/>
        </w:rPr>
        <w:t xml:space="preserve">. </w:t>
      </w:r>
    </w:p>
    <w:p w14:paraId="303FF860" w14:textId="53711B78" w:rsidR="000442B2" w:rsidRPr="000442B2" w:rsidRDefault="002C5E70" w:rsidP="000442B2">
      <w:pPr>
        <w:contextualSpacing/>
        <w:rPr>
          <w:rFonts w:cs="Times New Roman"/>
          <w:szCs w:val="22"/>
        </w:rPr>
      </w:pPr>
      <w:r>
        <w:rPr>
          <w:rFonts w:cs="Times New Roman"/>
          <w:szCs w:val="22"/>
        </w:rPr>
        <w:t xml:space="preserve"> </w:t>
      </w:r>
      <w:r>
        <w:rPr>
          <w:rFonts w:cs="Times New Roman"/>
          <w:szCs w:val="22"/>
        </w:rPr>
        <w:tab/>
      </w:r>
      <w:r w:rsidR="000442B2" w:rsidRPr="000442B2">
        <w:rPr>
          <w:rFonts w:cs="Times New Roman"/>
          <w:szCs w:val="22"/>
        </w:rPr>
        <w:t xml:space="preserve">Operational management involves day-to-day decisions, which are taken by junior management </w:t>
      </w:r>
      <w:sdt>
        <w:sdtPr>
          <w:rPr>
            <w:rFonts w:cs="Times New Roman"/>
            <w:szCs w:val="22"/>
          </w:rPr>
          <w:id w:val="923377779"/>
          <w:citation/>
        </w:sdtPr>
        <w:sdtEndPr/>
        <w:sdtContent>
          <w:r w:rsidR="000442B2" w:rsidRPr="000442B2">
            <w:rPr>
              <w:rFonts w:cs="Times New Roman"/>
              <w:szCs w:val="22"/>
            </w:rPr>
            <w:fldChar w:fldCharType="begin"/>
          </w:r>
          <w:r w:rsidR="000442B2" w:rsidRPr="000442B2">
            <w:rPr>
              <w:rFonts w:cs="Times New Roman"/>
              <w:szCs w:val="22"/>
            </w:rPr>
            <w:instrText xml:space="preserve"> CITATION BBCnd \l 1033 </w:instrText>
          </w:r>
          <w:r w:rsidR="000442B2" w:rsidRPr="000442B2">
            <w:rPr>
              <w:rFonts w:cs="Times New Roman"/>
              <w:szCs w:val="22"/>
            </w:rPr>
            <w:fldChar w:fldCharType="separate"/>
          </w:r>
          <w:r w:rsidR="000442B2" w:rsidRPr="000442B2">
            <w:rPr>
              <w:rFonts w:cs="Times New Roman"/>
              <w:noProof/>
              <w:szCs w:val="22"/>
            </w:rPr>
            <w:t>(BBC, n.d.)</w:t>
          </w:r>
          <w:r w:rsidR="000442B2" w:rsidRPr="000442B2">
            <w:rPr>
              <w:rFonts w:cs="Times New Roman"/>
              <w:szCs w:val="22"/>
            </w:rPr>
            <w:fldChar w:fldCharType="end"/>
          </w:r>
        </w:sdtContent>
      </w:sdt>
      <w:r w:rsidR="000442B2" w:rsidRPr="000442B2">
        <w:rPr>
          <w:rFonts w:cs="Times New Roman"/>
          <w:szCs w:val="22"/>
        </w:rPr>
        <w:t>. The operational level is related to executing strategic and tactical decisions</w:t>
      </w:r>
      <w:r w:rsidR="00CC4A1B">
        <w:rPr>
          <w:rFonts w:cs="Times New Roman"/>
          <w:szCs w:val="22"/>
        </w:rPr>
        <w:t xml:space="preserve"> in a way that these are rather results of the decisions taken</w:t>
      </w:r>
      <w:r w:rsidR="000442B2" w:rsidRPr="000442B2">
        <w:rPr>
          <w:rFonts w:cs="Times New Roman"/>
          <w:szCs w:val="22"/>
        </w:rPr>
        <w:t xml:space="preserve"> on the strategic – and tactical level </w:t>
      </w:r>
      <w:sdt>
        <w:sdtPr>
          <w:rPr>
            <w:rFonts w:cs="Times New Roman"/>
            <w:szCs w:val="22"/>
          </w:rPr>
          <w:id w:val="1593430612"/>
          <w:citation/>
        </w:sdtPr>
        <w:sdtEndPr/>
        <w:sdtContent>
          <w:r w:rsidR="000442B2" w:rsidRPr="000442B2">
            <w:rPr>
              <w:rFonts w:cs="Times New Roman"/>
              <w:szCs w:val="22"/>
            </w:rPr>
            <w:fldChar w:fldCharType="begin"/>
          </w:r>
          <w:r w:rsidR="000442B2" w:rsidRPr="000442B2">
            <w:rPr>
              <w:rFonts w:cs="Times New Roman"/>
              <w:szCs w:val="22"/>
            </w:rPr>
            <w:instrText xml:space="preserve"> CITATION PoV12 \l 1033 </w:instrText>
          </w:r>
          <w:r w:rsidR="000442B2" w:rsidRPr="000442B2">
            <w:rPr>
              <w:rFonts w:cs="Times New Roman"/>
              <w:szCs w:val="22"/>
            </w:rPr>
            <w:fldChar w:fldCharType="separate"/>
          </w:r>
          <w:r w:rsidR="000442B2" w:rsidRPr="000442B2">
            <w:rPr>
              <w:rFonts w:cs="Times New Roman"/>
              <w:noProof/>
              <w:szCs w:val="22"/>
            </w:rPr>
            <w:t>(Po, 2012)</w:t>
          </w:r>
          <w:r w:rsidR="000442B2" w:rsidRPr="000442B2">
            <w:rPr>
              <w:rFonts w:cs="Times New Roman"/>
              <w:szCs w:val="22"/>
            </w:rPr>
            <w:fldChar w:fldCharType="end"/>
          </w:r>
        </w:sdtContent>
      </w:sdt>
      <w:r w:rsidR="000442B2" w:rsidRPr="000442B2">
        <w:rPr>
          <w:rFonts w:cs="Times New Roman"/>
          <w:szCs w:val="22"/>
        </w:rPr>
        <w:t>. The operational level does thus not deal with decisions to be made in the supply chain</w:t>
      </w:r>
      <w:r w:rsidR="00CC4A1B">
        <w:rPr>
          <w:rFonts w:cs="Times New Roman"/>
          <w:szCs w:val="22"/>
        </w:rPr>
        <w:t>. Hence, the operational level will not be discusse</w:t>
      </w:r>
      <w:r w:rsidR="000442B2" w:rsidRPr="000442B2">
        <w:rPr>
          <w:rFonts w:cs="Times New Roman"/>
          <w:szCs w:val="22"/>
        </w:rPr>
        <w:t>d throughout this research.</w:t>
      </w:r>
    </w:p>
    <w:p w14:paraId="31BFE7D0" w14:textId="777DD620" w:rsidR="002A2252" w:rsidRPr="002A2252" w:rsidRDefault="002C5E70" w:rsidP="00CB0187">
      <w:pPr>
        <w:contextualSpacing/>
        <w:rPr>
          <w:rFonts w:cs="Times New Roman"/>
          <w:color w:val="F79646" w:themeColor="accent6"/>
          <w:szCs w:val="22"/>
          <w:highlight w:val="red"/>
        </w:rPr>
      </w:pPr>
      <w:r>
        <w:rPr>
          <w:rFonts w:cs="Times New Roman"/>
          <w:szCs w:val="22"/>
        </w:rPr>
        <w:t xml:space="preserve"> </w:t>
      </w:r>
      <w:r>
        <w:rPr>
          <w:rFonts w:cs="Times New Roman"/>
          <w:szCs w:val="22"/>
        </w:rPr>
        <w:tab/>
      </w:r>
      <w:r w:rsidR="000442B2" w:rsidRPr="000442B2">
        <w:rPr>
          <w:rFonts w:cs="Times New Roman"/>
          <w:szCs w:val="22"/>
        </w:rPr>
        <w:t xml:space="preserve">Many decisions have to be taken on these different levels of management </w:t>
      </w:r>
      <w:sdt>
        <w:sdtPr>
          <w:rPr>
            <w:rFonts w:cs="Times New Roman"/>
            <w:szCs w:val="22"/>
          </w:rPr>
          <w:id w:val="-2053066909"/>
          <w:citation/>
        </w:sdtPr>
        <w:sdtEndPr/>
        <w:sdtContent>
          <w:r w:rsidR="000442B2" w:rsidRPr="000442B2">
            <w:rPr>
              <w:rFonts w:cs="Times New Roman"/>
              <w:szCs w:val="22"/>
            </w:rPr>
            <w:fldChar w:fldCharType="begin"/>
          </w:r>
          <w:r w:rsidR="000442B2" w:rsidRPr="000442B2">
            <w:rPr>
              <w:rFonts w:cs="Times New Roman"/>
              <w:szCs w:val="22"/>
            </w:rPr>
            <w:instrText xml:space="preserve"> CITATION PoV12 \l 1033  \m Pal10</w:instrText>
          </w:r>
          <w:r w:rsidR="000442B2" w:rsidRPr="000442B2">
            <w:rPr>
              <w:rFonts w:cs="Times New Roman"/>
              <w:szCs w:val="22"/>
            </w:rPr>
            <w:fldChar w:fldCharType="separate"/>
          </w:r>
          <w:r w:rsidR="000442B2" w:rsidRPr="000442B2">
            <w:rPr>
              <w:rFonts w:cs="Times New Roman"/>
              <w:noProof/>
              <w:szCs w:val="22"/>
            </w:rPr>
            <w:t>(Po, 2012; Palladino, 2010)</w:t>
          </w:r>
          <w:r w:rsidR="000442B2" w:rsidRPr="000442B2">
            <w:rPr>
              <w:rFonts w:cs="Times New Roman"/>
              <w:szCs w:val="22"/>
            </w:rPr>
            <w:fldChar w:fldCharType="end"/>
          </w:r>
        </w:sdtContent>
      </w:sdt>
      <w:r w:rsidR="000442B2" w:rsidRPr="000442B2">
        <w:rPr>
          <w:rFonts w:cs="Times New Roman"/>
          <w:szCs w:val="22"/>
        </w:rPr>
        <w:t>; it is hence likely for a variety of issues to occur.</w:t>
      </w:r>
      <w:r w:rsidR="000442B2" w:rsidRPr="000442B2">
        <w:rPr>
          <w:rFonts w:cs="Times New Roman"/>
          <w:color w:val="D9D9D9" w:themeColor="background1" w:themeShade="D9"/>
          <w:szCs w:val="22"/>
        </w:rPr>
        <w:t xml:space="preserve"> </w:t>
      </w:r>
      <w:r w:rsidR="000442B2" w:rsidRPr="000442B2">
        <w:rPr>
          <w:rFonts w:cs="Times New Roman"/>
          <w:noProof/>
          <w:szCs w:val="22"/>
        </w:rPr>
        <w:t>Hugos (2011)</w:t>
      </w:r>
      <w:r w:rsidR="000442B2" w:rsidRPr="000442B2">
        <w:rPr>
          <w:rFonts w:cs="Times New Roman"/>
          <w:szCs w:val="22"/>
        </w:rPr>
        <w:t xml:space="preserve"> explains that supply chain decisions can be classified in five categories: production, inventory, location, transportation and information. Decisions related to production deal with the product the market demands, the quantity to be manufactured and by when. These are elements to be taken into account when scheduling the master production schedule. Inventory related matters are important as it offers your business a buffer in uncertain situations in the supply chain. It can, however unnecessarily affect your costs if not considered well. It is, hence vital to gain insight on optimal inventory levels and reorder points. The location of facilities of supply chain actors affects the efficiency of the flow of products. Deciding the location of manufacturing and inventory storage influences the time and the paths to be taken to deliver the final product to the end consumer. Decisions concerning transportation imply the methods used to move raw materials and (semi) finished products to transfer from one supply chain location to another. It influences the time taken for a final product to reach the end consumer. Besides the flow of products, information is exchanged to place orders. Optimal coordination and decision making depends highly on receiving updated and accurate information as it contributes</w:t>
      </w:r>
      <w:r w:rsidR="00EC2CDB">
        <w:rPr>
          <w:rFonts w:cs="Times New Roman"/>
          <w:szCs w:val="22"/>
        </w:rPr>
        <w:t xml:space="preserve"> to planning both efficiently and</w:t>
      </w:r>
      <w:r w:rsidR="000442B2" w:rsidRPr="000442B2">
        <w:rPr>
          <w:rFonts w:cs="Times New Roman"/>
          <w:szCs w:val="22"/>
        </w:rPr>
        <w:t xml:space="preserve"> effectively. However, what decisions to take exactly as a focal company on strategic, operational or tactical level depends on how the supply chain is integrated. Supply chain integration has had a great influence on modern supply chains and relates to a great extent </w:t>
      </w:r>
      <w:r w:rsidR="00EC2CDB">
        <w:rPr>
          <w:rFonts w:cs="Times New Roman"/>
          <w:szCs w:val="22"/>
        </w:rPr>
        <w:t xml:space="preserve">to </w:t>
      </w:r>
      <w:r w:rsidR="000442B2" w:rsidRPr="000442B2">
        <w:rPr>
          <w:rFonts w:cs="Times New Roman"/>
          <w:szCs w:val="22"/>
        </w:rPr>
        <w:t xml:space="preserve">the responsibilities carried. </w:t>
      </w:r>
      <w:r w:rsidR="00F21B8B">
        <w:rPr>
          <w:rFonts w:cs="Times New Roman"/>
          <w:color w:val="F79646" w:themeColor="accent6"/>
          <w:szCs w:val="22"/>
        </w:rPr>
        <w:br/>
      </w:r>
      <w:r w:rsidR="00644FCB">
        <w:rPr>
          <w:rFonts w:cs="Times New Roman"/>
          <w:color w:val="F79646" w:themeColor="accent6"/>
          <w:szCs w:val="22"/>
        </w:rPr>
        <w:t xml:space="preserve"> </w:t>
      </w:r>
      <w:r w:rsidR="00644FCB" w:rsidRPr="007E48CB">
        <w:rPr>
          <w:rFonts w:cs="Times New Roman"/>
          <w:szCs w:val="22"/>
        </w:rPr>
        <w:tab/>
      </w:r>
      <w:r w:rsidR="009A4BFD" w:rsidRPr="007E48CB">
        <w:rPr>
          <w:rFonts w:cs="Times New Roman"/>
          <w:szCs w:val="22"/>
        </w:rPr>
        <w:t xml:space="preserve">Consisting of the two core concepts CSR and SCM, it can be concluded that RSCM covers a broad spectrum. This clarifies thus why ambiguous terms as for instance </w:t>
      </w:r>
      <w:r w:rsidR="009A4BFD" w:rsidRPr="007E48CB">
        <w:rPr>
          <w:rFonts w:cs="Times New Roman"/>
          <w:i/>
          <w:szCs w:val="22"/>
        </w:rPr>
        <w:t>ecological</w:t>
      </w:r>
      <w:r w:rsidR="009A4BFD" w:rsidRPr="007E48CB">
        <w:rPr>
          <w:rFonts w:cs="Times New Roman"/>
          <w:szCs w:val="22"/>
        </w:rPr>
        <w:t xml:space="preserve">, </w:t>
      </w:r>
      <w:r w:rsidR="009A4BFD" w:rsidRPr="007E48CB">
        <w:rPr>
          <w:rFonts w:cs="Times New Roman"/>
          <w:i/>
          <w:szCs w:val="22"/>
        </w:rPr>
        <w:t>sustainable</w:t>
      </w:r>
      <w:r w:rsidR="009A4BFD" w:rsidRPr="007E48CB">
        <w:rPr>
          <w:rFonts w:cs="Times New Roman"/>
          <w:szCs w:val="22"/>
        </w:rPr>
        <w:t xml:space="preserve"> and </w:t>
      </w:r>
      <w:r w:rsidR="009A4BFD" w:rsidRPr="007E48CB">
        <w:rPr>
          <w:rFonts w:cs="Times New Roman"/>
          <w:i/>
          <w:szCs w:val="22"/>
        </w:rPr>
        <w:t>environmental friendly</w:t>
      </w:r>
      <w:r w:rsidR="009A4BFD" w:rsidRPr="007E48CB">
        <w:rPr>
          <w:rFonts w:cs="Times New Roman"/>
          <w:szCs w:val="22"/>
        </w:rPr>
        <w:t xml:space="preserve"> have been approached as equally relevant for this research. This research focuses on a company’s decisions from medium-term to long-term, clarifying why merely strategic and tactical decisions are relevant for this study</w:t>
      </w:r>
      <w:r w:rsidR="00644FCB" w:rsidRPr="007E48CB">
        <w:rPr>
          <w:rFonts w:cs="Times New Roman"/>
          <w:szCs w:val="22"/>
        </w:rPr>
        <w:t>. Supply chain decision</w:t>
      </w:r>
      <w:r w:rsidR="00A45A6C" w:rsidRPr="007E48CB">
        <w:rPr>
          <w:rFonts w:cs="Times New Roman"/>
          <w:szCs w:val="22"/>
        </w:rPr>
        <w:t>s considered in this thesis are</w:t>
      </w:r>
      <w:r w:rsidR="00644FCB" w:rsidRPr="007E48CB">
        <w:rPr>
          <w:rFonts w:cs="Times New Roman"/>
          <w:szCs w:val="22"/>
        </w:rPr>
        <w:t xml:space="preserve"> related to production, inventory, location, transportation and</w:t>
      </w:r>
      <w:r w:rsidR="00FB660D" w:rsidRPr="007E48CB">
        <w:rPr>
          <w:rFonts w:cs="Times New Roman"/>
          <w:szCs w:val="22"/>
        </w:rPr>
        <w:t xml:space="preserve"> information. </w:t>
      </w:r>
      <w:r w:rsidR="002A2252" w:rsidRPr="007E48CB">
        <w:rPr>
          <w:rFonts w:cs="Times New Roman"/>
          <w:szCs w:val="22"/>
        </w:rPr>
        <w:t xml:space="preserve">These are thus supply chain decisions that </w:t>
      </w:r>
      <w:r w:rsidR="002868B5" w:rsidRPr="007E48CB">
        <w:rPr>
          <w:rFonts w:cs="Times New Roman"/>
          <w:szCs w:val="22"/>
        </w:rPr>
        <w:t>can be taken environmental responsible on the medium term and longer</w:t>
      </w:r>
      <w:r w:rsidR="002A2252" w:rsidRPr="007E48CB">
        <w:rPr>
          <w:rFonts w:cs="Times New Roman"/>
          <w:szCs w:val="22"/>
        </w:rPr>
        <w:t xml:space="preserve">. </w:t>
      </w:r>
      <w:r w:rsidR="002868B5" w:rsidRPr="007E48CB">
        <w:rPr>
          <w:rFonts w:cs="Times New Roman"/>
          <w:szCs w:val="22"/>
        </w:rPr>
        <w:t xml:space="preserve">Different approaches on environmental sound decisions </w:t>
      </w:r>
      <w:r w:rsidR="002A2252" w:rsidRPr="007E48CB">
        <w:rPr>
          <w:rFonts w:cs="Times New Roman"/>
          <w:szCs w:val="22"/>
        </w:rPr>
        <w:t>w</w:t>
      </w:r>
      <w:r w:rsidR="00A45A6C" w:rsidRPr="007E48CB">
        <w:rPr>
          <w:rFonts w:cs="Times New Roman"/>
          <w:szCs w:val="22"/>
        </w:rPr>
        <w:t xml:space="preserve">ill be discussed in </w:t>
      </w:r>
      <w:r w:rsidR="00A71A5B" w:rsidRPr="007E48CB">
        <w:rPr>
          <w:rFonts w:cs="Times New Roman"/>
          <w:szCs w:val="22"/>
        </w:rPr>
        <w:t>paragraph</w:t>
      </w:r>
      <w:r w:rsidR="002868B5" w:rsidRPr="007E48CB">
        <w:rPr>
          <w:rFonts w:cs="Times New Roman"/>
          <w:szCs w:val="22"/>
        </w:rPr>
        <w:t xml:space="preserve"> 2.4. However, in order to understand what environmental responsible supply chain exactly implies for this research, it requires an explanation of the definition itself. </w:t>
      </w:r>
      <w:r w:rsidR="00A71A5B" w:rsidRPr="007E48CB">
        <w:rPr>
          <w:rFonts w:cs="Times New Roman"/>
          <w:szCs w:val="22"/>
        </w:rPr>
        <w:t>The next paragraph</w:t>
      </w:r>
      <w:r w:rsidR="00785333" w:rsidRPr="007E48CB">
        <w:rPr>
          <w:rFonts w:cs="Times New Roman"/>
          <w:szCs w:val="22"/>
        </w:rPr>
        <w:t xml:space="preserve"> will elaborate on this definition</w:t>
      </w:r>
      <w:r w:rsidR="00785333">
        <w:rPr>
          <w:rFonts w:cs="Times New Roman"/>
          <w:color w:val="F79646" w:themeColor="accent6"/>
          <w:szCs w:val="22"/>
        </w:rPr>
        <w:t>.</w:t>
      </w:r>
    </w:p>
    <w:p w14:paraId="2B5D6A7F" w14:textId="50174277" w:rsidR="00406444" w:rsidRPr="004943AE" w:rsidRDefault="00600034" w:rsidP="002F0D69">
      <w:pPr>
        <w:pStyle w:val="Heading2"/>
        <w:ind w:left="708"/>
      </w:pPr>
      <w:bookmarkStart w:id="29" w:name="_Toc335353282"/>
      <w:r>
        <w:t>2.4</w:t>
      </w:r>
      <w:r w:rsidR="00ED3A2E" w:rsidRPr="004943AE">
        <w:t xml:space="preserve"> </w:t>
      </w:r>
      <w:r w:rsidR="004943AE" w:rsidRPr="004943AE">
        <w:t>Environmental responsible supply chain</w:t>
      </w:r>
      <w:bookmarkEnd w:id="29"/>
      <w:r w:rsidR="004943AE" w:rsidRPr="004943AE">
        <w:t xml:space="preserve"> </w:t>
      </w:r>
      <w:r w:rsidR="00ED3A2E" w:rsidRPr="004943AE">
        <w:t xml:space="preserve"> </w:t>
      </w:r>
    </w:p>
    <w:p w14:paraId="5E983F04" w14:textId="3357AE39" w:rsidR="00072A81" w:rsidRPr="007E48CB" w:rsidRDefault="00072A81" w:rsidP="00406444">
      <w:pPr>
        <w:contextualSpacing/>
        <w:rPr>
          <w:rFonts w:cs="Times New Roman"/>
          <w:szCs w:val="22"/>
        </w:rPr>
      </w:pPr>
      <w:r w:rsidRPr="007E48CB">
        <w:rPr>
          <w:rFonts w:cs="Times New Roman"/>
          <w:szCs w:val="22"/>
        </w:rPr>
        <w:t>In the endeavour of giving meaning to the concept of environmental responsible supply chain, the concept of</w:t>
      </w:r>
      <w:r w:rsidR="009A30B4" w:rsidRPr="007E48CB">
        <w:rPr>
          <w:rFonts w:cs="Times New Roman"/>
          <w:szCs w:val="22"/>
        </w:rPr>
        <w:t xml:space="preserve"> RSCM has been used as a supportive theory</w:t>
      </w:r>
      <w:r w:rsidRPr="007E48CB">
        <w:rPr>
          <w:rFonts w:cs="Times New Roman"/>
          <w:szCs w:val="22"/>
        </w:rPr>
        <w:t xml:space="preserve">. It has been found that RSCM consists of </w:t>
      </w:r>
      <w:r w:rsidR="00406444" w:rsidRPr="007E48CB">
        <w:rPr>
          <w:rFonts w:cs="Times New Roman"/>
          <w:szCs w:val="22"/>
        </w:rPr>
        <w:t xml:space="preserve">two core concepts of RSCM; Corporate Social Responsibility and Supply Chain Management. </w:t>
      </w:r>
    </w:p>
    <w:p w14:paraId="2B14A56D" w14:textId="3EF7B376" w:rsidR="00641CDB" w:rsidRPr="007E48CB" w:rsidRDefault="002C5E70" w:rsidP="00406444">
      <w:pPr>
        <w:contextualSpacing/>
        <w:rPr>
          <w:rFonts w:cs="Times New Roman"/>
          <w:szCs w:val="22"/>
        </w:rPr>
      </w:pPr>
      <w:r>
        <w:rPr>
          <w:rFonts w:cs="Times New Roman"/>
          <w:szCs w:val="22"/>
        </w:rPr>
        <w:t xml:space="preserve"> </w:t>
      </w:r>
      <w:r>
        <w:rPr>
          <w:rFonts w:cs="Times New Roman"/>
          <w:szCs w:val="22"/>
        </w:rPr>
        <w:tab/>
      </w:r>
      <w:r w:rsidR="00500DB2">
        <w:rPr>
          <w:rFonts w:cs="Times New Roman"/>
          <w:szCs w:val="22"/>
        </w:rPr>
        <w:t>A</w:t>
      </w:r>
      <w:r w:rsidR="00701B1C">
        <w:rPr>
          <w:rFonts w:cs="Times New Roman"/>
          <w:szCs w:val="22"/>
        </w:rPr>
        <w:t xml:space="preserve">s </w:t>
      </w:r>
      <w:r w:rsidR="00AE07CC">
        <w:rPr>
          <w:rFonts w:cs="Times New Roman"/>
          <w:szCs w:val="22"/>
        </w:rPr>
        <w:t>mentioned</w:t>
      </w:r>
      <w:r w:rsidR="00701B1C">
        <w:rPr>
          <w:rFonts w:cs="Times New Roman"/>
          <w:szCs w:val="22"/>
        </w:rPr>
        <w:t>,</w:t>
      </w:r>
      <w:r w:rsidR="00500DB2">
        <w:rPr>
          <w:rFonts w:cs="Times New Roman"/>
          <w:szCs w:val="22"/>
        </w:rPr>
        <w:t xml:space="preserve"> </w:t>
      </w:r>
      <w:r w:rsidR="00EC2CDB">
        <w:rPr>
          <w:rFonts w:cs="Times New Roman"/>
          <w:szCs w:val="22"/>
        </w:rPr>
        <w:t xml:space="preserve">a </w:t>
      </w:r>
      <w:r w:rsidR="00500DB2">
        <w:rPr>
          <w:rFonts w:cs="Times New Roman"/>
          <w:szCs w:val="22"/>
        </w:rPr>
        <w:t xml:space="preserve">commonly integrated concept in CSR </w:t>
      </w:r>
      <w:r w:rsidR="00701B1C">
        <w:rPr>
          <w:rFonts w:cs="Times New Roman"/>
          <w:szCs w:val="22"/>
        </w:rPr>
        <w:t>is</w:t>
      </w:r>
      <w:r w:rsidR="00794E65">
        <w:rPr>
          <w:rFonts w:cs="Times New Roman"/>
          <w:szCs w:val="22"/>
        </w:rPr>
        <w:t xml:space="preserve"> the 3BL co</w:t>
      </w:r>
      <w:r w:rsidR="00FC3615">
        <w:rPr>
          <w:rFonts w:cs="Times New Roman"/>
          <w:szCs w:val="22"/>
        </w:rPr>
        <w:t>ncept. H</w:t>
      </w:r>
      <w:r w:rsidR="00794E65">
        <w:rPr>
          <w:rFonts w:cs="Times New Roman"/>
          <w:szCs w:val="22"/>
        </w:rPr>
        <w:t>owever</w:t>
      </w:r>
      <w:r w:rsidR="00FC3615">
        <w:rPr>
          <w:rFonts w:cs="Times New Roman"/>
          <w:szCs w:val="22"/>
        </w:rPr>
        <w:t>,</w:t>
      </w:r>
      <w:r w:rsidR="00794E65">
        <w:rPr>
          <w:rFonts w:cs="Times New Roman"/>
          <w:szCs w:val="22"/>
        </w:rPr>
        <w:t xml:space="preserve"> as it entails matters</w:t>
      </w:r>
      <w:r w:rsidR="00406444">
        <w:rPr>
          <w:rFonts w:cs="Times New Roman"/>
          <w:szCs w:val="22"/>
        </w:rPr>
        <w:t xml:space="preserve"> related to</w:t>
      </w:r>
      <w:r w:rsidR="00406444" w:rsidRPr="00406444">
        <w:rPr>
          <w:rFonts w:cs="Times New Roman"/>
          <w:szCs w:val="22"/>
        </w:rPr>
        <w:t xml:space="preserve"> </w:t>
      </w:r>
      <w:r w:rsidR="00406444">
        <w:rPr>
          <w:rFonts w:cs="Times New Roman"/>
          <w:szCs w:val="22"/>
        </w:rPr>
        <w:t xml:space="preserve">the </w:t>
      </w:r>
      <w:r w:rsidR="00406444" w:rsidRPr="00D93407">
        <w:rPr>
          <w:rFonts w:cs="Times New Roman"/>
          <w:szCs w:val="22"/>
        </w:rPr>
        <w:t>societal, environmental and economic dimension</w:t>
      </w:r>
      <w:r w:rsidR="00406444">
        <w:rPr>
          <w:rFonts w:cs="Times New Roman"/>
          <w:szCs w:val="22"/>
        </w:rPr>
        <w:t xml:space="preserve">, it can be concluded that merely </w:t>
      </w:r>
      <w:r w:rsidR="00F21B8B">
        <w:rPr>
          <w:rFonts w:cs="Times New Roman"/>
          <w:szCs w:val="22"/>
        </w:rPr>
        <w:t xml:space="preserve">the </w:t>
      </w:r>
      <w:r w:rsidR="00406444">
        <w:rPr>
          <w:rFonts w:cs="Times New Roman"/>
          <w:szCs w:val="22"/>
        </w:rPr>
        <w:t>environmental</w:t>
      </w:r>
      <w:r w:rsidR="00F21B8B">
        <w:rPr>
          <w:rFonts w:cs="Times New Roman"/>
          <w:szCs w:val="22"/>
        </w:rPr>
        <w:t xml:space="preserve"> pillar</w:t>
      </w:r>
      <w:r w:rsidR="00406444">
        <w:rPr>
          <w:rFonts w:cs="Times New Roman"/>
          <w:szCs w:val="22"/>
        </w:rPr>
        <w:t xml:space="preserve"> is valuable for this </w:t>
      </w:r>
      <w:r w:rsidR="00500DB2">
        <w:rPr>
          <w:rFonts w:cs="Times New Roman"/>
          <w:szCs w:val="22"/>
        </w:rPr>
        <w:t>dissertation</w:t>
      </w:r>
      <w:r w:rsidR="00406444">
        <w:rPr>
          <w:rFonts w:cs="Times New Roman"/>
          <w:szCs w:val="22"/>
        </w:rPr>
        <w:t xml:space="preserve">. </w:t>
      </w:r>
      <w:r w:rsidR="003C2C06">
        <w:rPr>
          <w:rFonts w:cs="Times New Roman"/>
          <w:szCs w:val="22"/>
        </w:rPr>
        <w:t>Furthermore</w:t>
      </w:r>
      <w:r w:rsidR="00EC2CDB">
        <w:rPr>
          <w:rFonts w:cs="Times New Roman"/>
          <w:szCs w:val="22"/>
        </w:rPr>
        <w:t>,</w:t>
      </w:r>
      <w:r w:rsidR="003C2C06">
        <w:rPr>
          <w:rFonts w:cs="Times New Roman"/>
          <w:szCs w:val="22"/>
        </w:rPr>
        <w:t xml:space="preserve"> it has been</w:t>
      </w:r>
      <w:r w:rsidR="00FB660D">
        <w:rPr>
          <w:rFonts w:cs="Times New Roman"/>
          <w:szCs w:val="22"/>
        </w:rPr>
        <w:t xml:space="preserve"> found </w:t>
      </w:r>
      <w:r w:rsidR="003C2C06">
        <w:rPr>
          <w:rFonts w:cs="Times New Roman"/>
          <w:szCs w:val="22"/>
        </w:rPr>
        <w:t xml:space="preserve">that </w:t>
      </w:r>
      <w:r w:rsidR="00FB660D">
        <w:rPr>
          <w:rFonts w:cs="Times New Roman"/>
          <w:szCs w:val="22"/>
        </w:rPr>
        <w:t xml:space="preserve">that Supply Chain Management encompasses a variety of </w:t>
      </w:r>
      <w:r w:rsidR="00794E65">
        <w:rPr>
          <w:rFonts w:cs="Times New Roman"/>
          <w:szCs w:val="22"/>
        </w:rPr>
        <w:t>aspects</w:t>
      </w:r>
      <w:r w:rsidR="00FB660D">
        <w:rPr>
          <w:rFonts w:cs="Times New Roman"/>
          <w:szCs w:val="22"/>
        </w:rPr>
        <w:t>, and hence comprises decisions on a number of area</w:t>
      </w:r>
      <w:r w:rsidR="009A4BFD">
        <w:rPr>
          <w:rFonts w:cs="Times New Roman"/>
          <w:szCs w:val="22"/>
        </w:rPr>
        <w:t xml:space="preserve">s. As stated in the </w:t>
      </w:r>
      <w:r w:rsidR="009A4BFD" w:rsidRPr="007E48CB">
        <w:rPr>
          <w:rFonts w:cs="Times New Roman"/>
          <w:szCs w:val="22"/>
        </w:rPr>
        <w:t xml:space="preserve">previous </w:t>
      </w:r>
      <w:r w:rsidR="00FB660D" w:rsidRPr="007E48CB">
        <w:rPr>
          <w:rFonts w:cs="Times New Roman"/>
          <w:szCs w:val="22"/>
        </w:rPr>
        <w:t xml:space="preserve">section, these areas are production, inventory, location, transportation and information. </w:t>
      </w:r>
      <w:r w:rsidR="00176A47" w:rsidRPr="007E48CB">
        <w:rPr>
          <w:rFonts w:cs="Times New Roman"/>
          <w:szCs w:val="22"/>
        </w:rPr>
        <w:t>Since decisions on the level of operational management are rather day-to-day results of supply chain decisions, than influencing</w:t>
      </w:r>
      <w:r w:rsidR="00641CDB" w:rsidRPr="007E48CB">
        <w:rPr>
          <w:rFonts w:cs="Times New Roman"/>
          <w:szCs w:val="22"/>
        </w:rPr>
        <w:t xml:space="preserve"> actual</w:t>
      </w:r>
      <w:r w:rsidR="00176A47" w:rsidRPr="007E48CB">
        <w:rPr>
          <w:rFonts w:cs="Times New Roman"/>
          <w:szCs w:val="22"/>
        </w:rPr>
        <w:t xml:space="preserve"> supply decisions</w:t>
      </w:r>
      <w:r w:rsidR="00641CDB" w:rsidRPr="007E48CB">
        <w:rPr>
          <w:rFonts w:cs="Times New Roman"/>
          <w:szCs w:val="22"/>
        </w:rPr>
        <w:t xml:space="preserve"> on the midterm and longer merely strategic and tactical are considered relevant. </w:t>
      </w:r>
      <w:r w:rsidR="00794E65" w:rsidRPr="007E48CB">
        <w:rPr>
          <w:rFonts w:cs="Times New Roman"/>
          <w:szCs w:val="22"/>
        </w:rPr>
        <w:t xml:space="preserve">In the endeavour of </w:t>
      </w:r>
      <w:r w:rsidR="00CC09FB" w:rsidRPr="007E48CB">
        <w:rPr>
          <w:rFonts w:cs="Times New Roman"/>
          <w:szCs w:val="22"/>
        </w:rPr>
        <w:t xml:space="preserve">providing starting brands a framework </w:t>
      </w:r>
      <w:r w:rsidR="00794E65" w:rsidRPr="007E48CB">
        <w:rPr>
          <w:rFonts w:cs="Times New Roman"/>
          <w:szCs w:val="22"/>
        </w:rPr>
        <w:t>to increase understanding of the supply chain and the accompanied decisions to be taken</w:t>
      </w:r>
      <w:r w:rsidR="007E48CB" w:rsidRPr="007E48CB">
        <w:rPr>
          <w:rFonts w:cs="Times New Roman"/>
          <w:szCs w:val="22"/>
        </w:rPr>
        <w:t xml:space="preserve"> environmentally sound</w:t>
      </w:r>
      <w:r w:rsidR="00794E65" w:rsidRPr="007E48CB">
        <w:rPr>
          <w:rFonts w:cs="Times New Roman"/>
          <w:szCs w:val="22"/>
        </w:rPr>
        <w:t>,</w:t>
      </w:r>
      <w:r w:rsidR="007E48CB" w:rsidRPr="007E48CB">
        <w:rPr>
          <w:rFonts w:cs="Times New Roman"/>
          <w:szCs w:val="22"/>
        </w:rPr>
        <w:t xml:space="preserve"> the following definition has been determined for the term </w:t>
      </w:r>
      <w:r w:rsidR="007E48CB" w:rsidRPr="007E48CB">
        <w:rPr>
          <w:rFonts w:cs="Times New Roman"/>
          <w:i/>
          <w:szCs w:val="22"/>
        </w:rPr>
        <w:t>environmental responsible supply chain</w:t>
      </w:r>
      <w:r w:rsidR="00794E65" w:rsidRPr="007E48CB">
        <w:rPr>
          <w:rFonts w:cs="Times New Roman"/>
          <w:szCs w:val="22"/>
        </w:rPr>
        <w:t xml:space="preserve">: </w:t>
      </w:r>
    </w:p>
    <w:p w14:paraId="6EA1F38C" w14:textId="77777777" w:rsidR="00406444" w:rsidRPr="00794E65" w:rsidRDefault="00641CDB" w:rsidP="00406444">
      <w:pPr>
        <w:contextualSpacing/>
        <w:rPr>
          <w:rFonts w:cs="Times New Roman"/>
          <w:szCs w:val="22"/>
        </w:rPr>
      </w:pPr>
      <w:r>
        <w:rPr>
          <w:rFonts w:cs="Times New Roman"/>
          <w:szCs w:val="22"/>
        </w:rPr>
        <w:br w:type="column"/>
      </w:r>
    </w:p>
    <w:p w14:paraId="3B7ECD81" w14:textId="2E1A0B78" w:rsidR="000C2352" w:rsidRDefault="000C2352" w:rsidP="000C2352">
      <w:pPr>
        <w:contextualSpacing/>
        <w:jc w:val="center"/>
        <w:rPr>
          <w:rFonts w:cs="Times New Roman"/>
          <w:i/>
          <w:color w:val="F79646" w:themeColor="accent6"/>
          <w:szCs w:val="22"/>
        </w:rPr>
      </w:pPr>
      <w:r w:rsidRPr="001B5A19">
        <w:rPr>
          <w:rFonts w:cs="Times New Roman"/>
          <w:noProof/>
          <w:color w:val="F79646" w:themeColor="accent6"/>
          <w:szCs w:val="22"/>
          <w:lang w:val="en-US" w:eastAsia="en-US"/>
        </w:rPr>
        <mc:AlternateContent>
          <mc:Choice Requires="wps">
            <w:drawing>
              <wp:anchor distT="0" distB="0" distL="114300" distR="114300" simplePos="0" relativeHeight="251684864" behindDoc="1" locked="0" layoutInCell="1" allowOverlap="1" wp14:anchorId="4B1347A9" wp14:editId="7743F7BA">
                <wp:simplePos x="0" y="0"/>
                <wp:positionH relativeFrom="column">
                  <wp:posOffset>0</wp:posOffset>
                </wp:positionH>
                <wp:positionV relativeFrom="paragraph">
                  <wp:posOffset>-257810</wp:posOffset>
                </wp:positionV>
                <wp:extent cx="5600700" cy="1215390"/>
                <wp:effectExtent l="0" t="0" r="38100" b="29210"/>
                <wp:wrapNone/>
                <wp:docPr id="19" name="Rechthoek 10"/>
                <wp:cNvGraphicFramePr/>
                <a:graphic xmlns:a="http://schemas.openxmlformats.org/drawingml/2006/main">
                  <a:graphicData uri="http://schemas.microsoft.com/office/word/2010/wordprocessingShape">
                    <wps:wsp>
                      <wps:cNvSpPr/>
                      <wps:spPr>
                        <a:xfrm>
                          <a:off x="0" y="0"/>
                          <a:ext cx="5600700" cy="1215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0;margin-top:-20.25pt;width:441pt;height:95.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" fillcolor="white [3201]" strokecolor="black [3200]" strokeweight="2pt"/>
            </w:pict>
          </mc:Fallback>
        </mc:AlternateContent>
      </w:r>
      <w:r>
        <w:rPr>
          <w:rFonts w:cs="Times New Roman"/>
          <w:noProof/>
          <w:color w:val="F79646" w:themeColor="accent6"/>
          <w:szCs w:val="22"/>
          <w:lang w:val="en-US" w:eastAsia="en-US"/>
        </w:rPr>
        <mc:AlternateContent>
          <mc:Choice Requires="wps">
            <w:drawing>
              <wp:anchor distT="0" distB="0" distL="114300" distR="114300" simplePos="0" relativeHeight="252065792" behindDoc="0" locked="0" layoutInCell="1" allowOverlap="1" wp14:anchorId="4E4486C1" wp14:editId="3836C23A">
                <wp:simplePos x="0" y="0"/>
                <wp:positionH relativeFrom="column">
                  <wp:posOffset>0</wp:posOffset>
                </wp:positionH>
                <wp:positionV relativeFrom="paragraph">
                  <wp:posOffset>-143510</wp:posOffset>
                </wp:positionV>
                <wp:extent cx="5600700" cy="10287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5600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068DE" w14:textId="5259504D" w:rsidR="00392930" w:rsidRPr="00092E8E" w:rsidRDefault="00392930" w:rsidP="000C2352">
                            <w:pPr>
                              <w:jc w:val="center"/>
                            </w:pPr>
                            <w:r w:rsidRPr="00092E8E">
                              <w:rPr>
                                <w:rFonts w:cs="Times New Roman"/>
                                <w:i/>
                                <w:szCs w:val="22"/>
                              </w:rPr>
                              <w:t>‘‘</w:t>
                            </w:r>
                            <w:r w:rsidRPr="00092E8E">
                              <w:rPr>
                                <w:rFonts w:cs="Times New Roman"/>
                                <w:bCs/>
                                <w:i/>
                                <w:szCs w:val="22"/>
                                <w:lang w:val="en-US"/>
                              </w:rPr>
                              <w:t xml:space="preserve"> Taking responsibility towards the </w:t>
                            </w:r>
                            <w:r w:rsidRPr="00092E8E">
                              <w:rPr>
                                <w:rFonts w:cs="Times New Roman"/>
                                <w:bCs/>
                                <w:i/>
                                <w:szCs w:val="22"/>
                                <w:u w:val="single"/>
                                <w:lang w:val="en-US"/>
                              </w:rPr>
                              <w:t>environment</w:t>
                            </w:r>
                            <w:r w:rsidRPr="00092E8E">
                              <w:rPr>
                                <w:rFonts w:cs="Times New Roman"/>
                                <w:bCs/>
                                <w:i/>
                                <w:szCs w:val="22"/>
                                <w:lang w:val="en-US"/>
                              </w:rPr>
                              <w:t xml:space="preserve">, </w:t>
                            </w:r>
                            <w:r w:rsidRPr="00092E8E">
                              <w:rPr>
                                <w:rFonts w:cs="Times New Roman"/>
                                <w:bCs/>
                                <w:i/>
                                <w:szCs w:val="22"/>
                                <w:u w:val="single"/>
                                <w:lang w:val="en-US"/>
                              </w:rPr>
                              <w:t>ecological aspects</w:t>
                            </w:r>
                            <w:r w:rsidRPr="00092E8E">
                              <w:rPr>
                                <w:rFonts w:cs="Times New Roman"/>
                                <w:bCs/>
                                <w:i/>
                                <w:szCs w:val="22"/>
                                <w:lang w:val="en-US"/>
                              </w:rPr>
                              <w:t xml:space="preserve">, </w:t>
                            </w:r>
                            <w:r w:rsidRPr="00092E8E">
                              <w:rPr>
                                <w:rFonts w:cs="Times New Roman"/>
                                <w:bCs/>
                                <w:i/>
                                <w:szCs w:val="22"/>
                                <w:u w:val="single"/>
                                <w:lang w:val="en-US"/>
                              </w:rPr>
                              <w:t>waste and pollution reduction</w:t>
                            </w:r>
                            <w:r w:rsidRPr="00092E8E">
                              <w:rPr>
                                <w:rFonts w:cs="Times New Roman"/>
                                <w:bCs/>
                                <w:i/>
                                <w:szCs w:val="22"/>
                                <w:lang w:val="en-US"/>
                              </w:rPr>
                              <w:t xml:space="preserve"> processes on the employed resources by considering carefully </w:t>
                            </w:r>
                            <w:r w:rsidRPr="00092E8E">
                              <w:rPr>
                                <w:rFonts w:cs="Times New Roman"/>
                                <w:bCs/>
                                <w:i/>
                                <w:szCs w:val="22"/>
                                <w:u w:val="single"/>
                                <w:lang w:val="en-US"/>
                              </w:rPr>
                              <w:t>decisions to be taken</w:t>
                            </w:r>
                            <w:r w:rsidRPr="00092E8E">
                              <w:rPr>
                                <w:rFonts w:cs="Times New Roman"/>
                                <w:bCs/>
                                <w:i/>
                                <w:szCs w:val="22"/>
                                <w:lang w:val="en-US"/>
                              </w:rPr>
                              <w:t xml:space="preserve"> in the supply chain. The latter refers to decisions regarding </w:t>
                            </w:r>
                            <w:r w:rsidRPr="00092E8E">
                              <w:rPr>
                                <w:rFonts w:cs="Times New Roman"/>
                                <w:i/>
                                <w:szCs w:val="22"/>
                                <w:u w:val="single"/>
                                <w:lang w:val="en-US"/>
                              </w:rPr>
                              <w:t>production</w:t>
                            </w:r>
                            <w:r w:rsidRPr="00092E8E">
                              <w:rPr>
                                <w:rFonts w:cs="Times New Roman"/>
                                <w:i/>
                                <w:szCs w:val="22"/>
                                <w:lang w:val="en-US"/>
                              </w:rPr>
                              <w:t xml:space="preserve">, </w:t>
                            </w:r>
                            <w:r w:rsidRPr="00092E8E">
                              <w:rPr>
                                <w:rFonts w:cs="Times New Roman"/>
                                <w:i/>
                                <w:szCs w:val="22"/>
                                <w:u w:val="single"/>
                                <w:lang w:val="en-US"/>
                              </w:rPr>
                              <w:t>inventory</w:t>
                            </w:r>
                            <w:r w:rsidRPr="00092E8E">
                              <w:rPr>
                                <w:rFonts w:cs="Times New Roman"/>
                                <w:i/>
                                <w:szCs w:val="22"/>
                                <w:lang w:val="en-US"/>
                              </w:rPr>
                              <w:t xml:space="preserve">, </w:t>
                            </w:r>
                            <w:r w:rsidRPr="00092E8E">
                              <w:rPr>
                                <w:rFonts w:cs="Times New Roman"/>
                                <w:i/>
                                <w:szCs w:val="22"/>
                                <w:u w:val="single"/>
                                <w:lang w:val="en-US"/>
                              </w:rPr>
                              <w:t>location</w:t>
                            </w:r>
                            <w:r w:rsidRPr="00092E8E">
                              <w:rPr>
                                <w:rFonts w:cs="Times New Roman"/>
                                <w:i/>
                                <w:szCs w:val="22"/>
                                <w:lang w:val="en-US"/>
                              </w:rPr>
                              <w:t xml:space="preserve">, </w:t>
                            </w:r>
                            <w:r w:rsidRPr="00092E8E">
                              <w:rPr>
                                <w:rFonts w:cs="Times New Roman"/>
                                <w:i/>
                                <w:szCs w:val="22"/>
                                <w:u w:val="single"/>
                                <w:lang w:val="en-US"/>
                              </w:rPr>
                              <w:t>transportation</w:t>
                            </w:r>
                            <w:r w:rsidRPr="00092E8E">
                              <w:rPr>
                                <w:rFonts w:cs="Times New Roman"/>
                                <w:i/>
                                <w:szCs w:val="22"/>
                                <w:lang w:val="en-US"/>
                              </w:rPr>
                              <w:t xml:space="preserve"> and </w:t>
                            </w:r>
                            <w:r w:rsidRPr="00092E8E">
                              <w:rPr>
                                <w:rFonts w:cs="Times New Roman"/>
                                <w:i/>
                                <w:szCs w:val="22"/>
                                <w:u w:val="single"/>
                                <w:lang w:val="en-US"/>
                              </w:rPr>
                              <w:t>information</w:t>
                            </w:r>
                            <w:r w:rsidRPr="00092E8E">
                              <w:rPr>
                                <w:rFonts w:cs="Times New Roman"/>
                                <w:i/>
                                <w:szCs w:val="22"/>
                                <w:lang w:val="en-US"/>
                              </w:rPr>
                              <w:t xml:space="preserve">, </w:t>
                            </w:r>
                            <w:r w:rsidRPr="00092E8E">
                              <w:rPr>
                                <w:rFonts w:cs="Times New Roman"/>
                                <w:bCs/>
                                <w:i/>
                                <w:szCs w:val="22"/>
                                <w:lang w:val="en-US"/>
                              </w:rPr>
                              <w:t>affecting medium term longer.</w:t>
                            </w:r>
                            <w:r w:rsidRPr="00092E8E">
                              <w:rPr>
                                <w:rFonts w:cs="Times New Roman"/>
                                <w:i/>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6" type="#_x0000_t202" style="position:absolute;left:0;text-align:left;margin-left:0;margin-top:-11.25pt;width:441pt;height:8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LwCtICAAAZ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" filled="f" stroked="f">
                <v:textbox>
                  <w:txbxContent>
                    <w:p w14:paraId="3B1068DE" w14:textId="5259504D" w:rsidR="00392930" w:rsidRPr="00092E8E" w:rsidRDefault="00392930" w:rsidP="000C2352">
                      <w:pPr>
                        <w:jc w:val="center"/>
                      </w:pPr>
                      <w:r w:rsidRPr="00092E8E">
                        <w:rPr>
                          <w:rFonts w:cs="Times New Roman"/>
                          <w:i/>
                          <w:szCs w:val="22"/>
                        </w:rPr>
                        <w:t>‘‘</w:t>
                      </w:r>
                      <w:r w:rsidRPr="00092E8E">
                        <w:rPr>
                          <w:rFonts w:cs="Times New Roman"/>
                          <w:bCs/>
                          <w:i/>
                          <w:szCs w:val="22"/>
                          <w:lang w:val="en-US"/>
                        </w:rPr>
                        <w:t xml:space="preserve"> Taking responsibility towards the </w:t>
                      </w:r>
                      <w:r w:rsidRPr="00092E8E">
                        <w:rPr>
                          <w:rFonts w:cs="Times New Roman"/>
                          <w:bCs/>
                          <w:i/>
                          <w:szCs w:val="22"/>
                          <w:u w:val="single"/>
                          <w:lang w:val="en-US"/>
                        </w:rPr>
                        <w:t>environment</w:t>
                      </w:r>
                      <w:r w:rsidRPr="00092E8E">
                        <w:rPr>
                          <w:rFonts w:cs="Times New Roman"/>
                          <w:bCs/>
                          <w:i/>
                          <w:szCs w:val="22"/>
                          <w:lang w:val="en-US"/>
                        </w:rPr>
                        <w:t xml:space="preserve">, </w:t>
                      </w:r>
                      <w:r w:rsidRPr="00092E8E">
                        <w:rPr>
                          <w:rFonts w:cs="Times New Roman"/>
                          <w:bCs/>
                          <w:i/>
                          <w:szCs w:val="22"/>
                          <w:u w:val="single"/>
                          <w:lang w:val="en-US"/>
                        </w:rPr>
                        <w:t>ecological aspects</w:t>
                      </w:r>
                      <w:r w:rsidRPr="00092E8E">
                        <w:rPr>
                          <w:rFonts w:cs="Times New Roman"/>
                          <w:bCs/>
                          <w:i/>
                          <w:szCs w:val="22"/>
                          <w:lang w:val="en-US"/>
                        </w:rPr>
                        <w:t xml:space="preserve">, </w:t>
                      </w:r>
                      <w:r w:rsidRPr="00092E8E">
                        <w:rPr>
                          <w:rFonts w:cs="Times New Roman"/>
                          <w:bCs/>
                          <w:i/>
                          <w:szCs w:val="22"/>
                          <w:u w:val="single"/>
                          <w:lang w:val="en-US"/>
                        </w:rPr>
                        <w:t>waste and pollution reduction</w:t>
                      </w:r>
                      <w:r w:rsidRPr="00092E8E">
                        <w:rPr>
                          <w:rFonts w:cs="Times New Roman"/>
                          <w:bCs/>
                          <w:i/>
                          <w:szCs w:val="22"/>
                          <w:lang w:val="en-US"/>
                        </w:rPr>
                        <w:t xml:space="preserve"> processes on the employed resources by considering carefully </w:t>
                      </w:r>
                      <w:r w:rsidRPr="00092E8E">
                        <w:rPr>
                          <w:rFonts w:cs="Times New Roman"/>
                          <w:bCs/>
                          <w:i/>
                          <w:szCs w:val="22"/>
                          <w:u w:val="single"/>
                          <w:lang w:val="en-US"/>
                        </w:rPr>
                        <w:t>decisions to be taken</w:t>
                      </w:r>
                      <w:r w:rsidRPr="00092E8E">
                        <w:rPr>
                          <w:rFonts w:cs="Times New Roman"/>
                          <w:bCs/>
                          <w:i/>
                          <w:szCs w:val="22"/>
                          <w:lang w:val="en-US"/>
                        </w:rPr>
                        <w:t xml:space="preserve"> in the supply chain. The latter refers to decisions regarding </w:t>
                      </w:r>
                      <w:r w:rsidRPr="00092E8E">
                        <w:rPr>
                          <w:rFonts w:cs="Times New Roman"/>
                          <w:i/>
                          <w:szCs w:val="22"/>
                          <w:u w:val="single"/>
                          <w:lang w:val="en-US"/>
                        </w:rPr>
                        <w:t>production</w:t>
                      </w:r>
                      <w:r w:rsidRPr="00092E8E">
                        <w:rPr>
                          <w:rFonts w:cs="Times New Roman"/>
                          <w:i/>
                          <w:szCs w:val="22"/>
                          <w:lang w:val="en-US"/>
                        </w:rPr>
                        <w:t xml:space="preserve">, </w:t>
                      </w:r>
                      <w:r w:rsidRPr="00092E8E">
                        <w:rPr>
                          <w:rFonts w:cs="Times New Roman"/>
                          <w:i/>
                          <w:szCs w:val="22"/>
                          <w:u w:val="single"/>
                          <w:lang w:val="en-US"/>
                        </w:rPr>
                        <w:t>inventory</w:t>
                      </w:r>
                      <w:r w:rsidRPr="00092E8E">
                        <w:rPr>
                          <w:rFonts w:cs="Times New Roman"/>
                          <w:i/>
                          <w:szCs w:val="22"/>
                          <w:lang w:val="en-US"/>
                        </w:rPr>
                        <w:t xml:space="preserve">, </w:t>
                      </w:r>
                      <w:r w:rsidRPr="00092E8E">
                        <w:rPr>
                          <w:rFonts w:cs="Times New Roman"/>
                          <w:i/>
                          <w:szCs w:val="22"/>
                          <w:u w:val="single"/>
                          <w:lang w:val="en-US"/>
                        </w:rPr>
                        <w:t>location</w:t>
                      </w:r>
                      <w:r w:rsidRPr="00092E8E">
                        <w:rPr>
                          <w:rFonts w:cs="Times New Roman"/>
                          <w:i/>
                          <w:szCs w:val="22"/>
                          <w:lang w:val="en-US"/>
                        </w:rPr>
                        <w:t xml:space="preserve">, </w:t>
                      </w:r>
                      <w:r w:rsidRPr="00092E8E">
                        <w:rPr>
                          <w:rFonts w:cs="Times New Roman"/>
                          <w:i/>
                          <w:szCs w:val="22"/>
                          <w:u w:val="single"/>
                          <w:lang w:val="en-US"/>
                        </w:rPr>
                        <w:t>transportation</w:t>
                      </w:r>
                      <w:r w:rsidRPr="00092E8E">
                        <w:rPr>
                          <w:rFonts w:cs="Times New Roman"/>
                          <w:i/>
                          <w:szCs w:val="22"/>
                          <w:lang w:val="en-US"/>
                        </w:rPr>
                        <w:t xml:space="preserve"> and </w:t>
                      </w:r>
                      <w:r w:rsidRPr="00092E8E">
                        <w:rPr>
                          <w:rFonts w:cs="Times New Roman"/>
                          <w:i/>
                          <w:szCs w:val="22"/>
                          <w:u w:val="single"/>
                          <w:lang w:val="en-US"/>
                        </w:rPr>
                        <w:t>information</w:t>
                      </w:r>
                      <w:r w:rsidRPr="00092E8E">
                        <w:rPr>
                          <w:rFonts w:cs="Times New Roman"/>
                          <w:i/>
                          <w:szCs w:val="22"/>
                          <w:lang w:val="en-US"/>
                        </w:rPr>
                        <w:t xml:space="preserve">, </w:t>
                      </w:r>
                      <w:r w:rsidRPr="00092E8E">
                        <w:rPr>
                          <w:rFonts w:cs="Times New Roman"/>
                          <w:bCs/>
                          <w:i/>
                          <w:szCs w:val="22"/>
                          <w:lang w:val="en-US"/>
                        </w:rPr>
                        <w:t>affecting medium term longer.</w:t>
                      </w:r>
                      <w:r w:rsidRPr="00092E8E">
                        <w:rPr>
                          <w:rFonts w:cs="Times New Roman"/>
                          <w:i/>
                          <w:szCs w:val="22"/>
                        </w:rPr>
                        <w:t>’’</w:t>
                      </w:r>
                    </w:p>
                  </w:txbxContent>
                </v:textbox>
              </v:shape>
            </w:pict>
          </mc:Fallback>
        </mc:AlternateContent>
      </w:r>
    </w:p>
    <w:p w14:paraId="258546A8" w14:textId="77777777" w:rsidR="000C2352" w:rsidRDefault="000C2352" w:rsidP="000C2352">
      <w:pPr>
        <w:contextualSpacing/>
        <w:jc w:val="center"/>
        <w:rPr>
          <w:rFonts w:cs="Times New Roman"/>
          <w:i/>
          <w:color w:val="F79646" w:themeColor="accent6"/>
          <w:szCs w:val="22"/>
        </w:rPr>
      </w:pPr>
    </w:p>
    <w:p w14:paraId="04F45986" w14:textId="77777777" w:rsidR="000C2352" w:rsidRDefault="000C2352" w:rsidP="000C2352">
      <w:pPr>
        <w:contextualSpacing/>
        <w:jc w:val="center"/>
        <w:rPr>
          <w:rFonts w:cs="Times New Roman"/>
          <w:i/>
          <w:color w:val="F79646" w:themeColor="accent6"/>
          <w:szCs w:val="22"/>
        </w:rPr>
      </w:pPr>
    </w:p>
    <w:p w14:paraId="2D1B2FE4" w14:textId="77777777" w:rsidR="000C2352" w:rsidRDefault="000C2352" w:rsidP="000C2352">
      <w:pPr>
        <w:contextualSpacing/>
        <w:jc w:val="center"/>
        <w:rPr>
          <w:rFonts w:cs="Times New Roman"/>
          <w:i/>
          <w:color w:val="F79646" w:themeColor="accent6"/>
          <w:szCs w:val="22"/>
        </w:rPr>
      </w:pPr>
    </w:p>
    <w:p w14:paraId="0708F8E0" w14:textId="77777777" w:rsidR="000C2352" w:rsidRPr="001B5A19" w:rsidRDefault="000C2352" w:rsidP="000C2352">
      <w:pPr>
        <w:contextualSpacing/>
        <w:jc w:val="center"/>
        <w:rPr>
          <w:rFonts w:cs="Times New Roman"/>
          <w:i/>
          <w:color w:val="F79646" w:themeColor="accent6"/>
          <w:szCs w:val="22"/>
        </w:rPr>
      </w:pPr>
    </w:p>
    <w:p w14:paraId="0770A964" w14:textId="31D74C5A" w:rsidR="00FC3615" w:rsidRPr="00701B1C" w:rsidRDefault="006409CB" w:rsidP="00701B1C">
      <w:pPr>
        <w:rPr>
          <w:rFonts w:cs="Times New Roman"/>
          <w:szCs w:val="22"/>
        </w:rPr>
      </w:pPr>
      <w:r w:rsidRPr="002F0D69">
        <w:rPr>
          <w:rFonts w:cs="Times New Roman"/>
          <w:szCs w:val="22"/>
        </w:rPr>
        <w:t>The main-question set for this dissertation is</w:t>
      </w:r>
      <w:r w:rsidR="00EC2CDB">
        <w:rPr>
          <w:rFonts w:cs="Times New Roman"/>
          <w:szCs w:val="22"/>
        </w:rPr>
        <w:t>:</w:t>
      </w:r>
      <w:r w:rsidR="00E44694" w:rsidRPr="002F0D69">
        <w:rPr>
          <w:rFonts w:cs="Times New Roman"/>
          <w:szCs w:val="22"/>
        </w:rPr>
        <w:t xml:space="preserve"> </w:t>
      </w:r>
      <w:r w:rsidR="00EC2CDB">
        <w:rPr>
          <w:rFonts w:cs="Times New Roman"/>
          <w:i/>
          <w:szCs w:val="22"/>
        </w:rPr>
        <w:t>‘‘H</w:t>
      </w:r>
      <w:r w:rsidR="00EC2CDB" w:rsidRPr="002F0D69">
        <w:rPr>
          <w:rFonts w:cs="Times New Roman"/>
          <w:i/>
          <w:szCs w:val="22"/>
        </w:rPr>
        <w:t>ow</w:t>
      </w:r>
      <w:r w:rsidR="00E44694" w:rsidRPr="00E44694">
        <w:rPr>
          <w:rFonts w:cs="Times New Roman"/>
          <w:i/>
          <w:szCs w:val="22"/>
        </w:rPr>
        <w:t xml:space="preserve"> can starting brands in the apparel industry build an </w:t>
      </w:r>
      <w:r w:rsidR="00E44694" w:rsidRPr="002F0D69">
        <w:rPr>
          <w:rFonts w:cs="Times New Roman"/>
          <w:i/>
          <w:szCs w:val="22"/>
        </w:rPr>
        <w:t>environmentally responsible</w:t>
      </w:r>
      <w:r w:rsidR="00380D0B">
        <w:rPr>
          <w:rFonts w:cs="Times New Roman"/>
          <w:i/>
          <w:szCs w:val="22"/>
        </w:rPr>
        <w:t xml:space="preserve"> supply chain</w:t>
      </w:r>
      <w:r>
        <w:rPr>
          <w:rFonts w:cs="Times New Roman"/>
          <w:i/>
          <w:szCs w:val="22"/>
        </w:rPr>
        <w:t>?’’</w:t>
      </w:r>
      <w:r w:rsidR="00EC2CDB">
        <w:rPr>
          <w:rFonts w:cs="Times New Roman"/>
          <w:szCs w:val="22"/>
        </w:rPr>
        <w:t xml:space="preserve"> </w:t>
      </w:r>
      <w:r w:rsidR="00C27812">
        <w:rPr>
          <w:rFonts w:cs="Times New Roman"/>
          <w:szCs w:val="22"/>
        </w:rPr>
        <w:t>Answering this question</w:t>
      </w:r>
      <w:r>
        <w:rPr>
          <w:rFonts w:cs="Times New Roman"/>
          <w:szCs w:val="22"/>
        </w:rPr>
        <w:t xml:space="preserve"> requires an understanding of </w:t>
      </w:r>
      <w:r w:rsidR="00E44694" w:rsidRPr="00E44694">
        <w:rPr>
          <w:rFonts w:cs="Times New Roman"/>
          <w:szCs w:val="22"/>
        </w:rPr>
        <w:t xml:space="preserve">what environmental responsible exactly means. </w:t>
      </w:r>
      <w:r w:rsidR="002F25DD">
        <w:rPr>
          <w:rFonts w:cs="Times New Roman"/>
          <w:szCs w:val="22"/>
        </w:rPr>
        <w:t>T</w:t>
      </w:r>
      <w:r w:rsidR="00701B1C">
        <w:rPr>
          <w:rFonts w:cs="Times New Roman"/>
          <w:szCs w:val="22"/>
        </w:rPr>
        <w:t>hat being said, d</w:t>
      </w:r>
      <w:r>
        <w:rPr>
          <w:rFonts w:cs="Times New Roman"/>
          <w:szCs w:val="22"/>
        </w:rPr>
        <w:t xml:space="preserve">efining environmental responsible supply chain </w:t>
      </w:r>
      <w:r w:rsidR="00701B1C">
        <w:rPr>
          <w:rFonts w:cs="Times New Roman"/>
          <w:szCs w:val="22"/>
        </w:rPr>
        <w:t xml:space="preserve">provides thus </w:t>
      </w:r>
      <w:r w:rsidR="00C27812">
        <w:rPr>
          <w:rFonts w:cs="Times New Roman"/>
          <w:szCs w:val="22"/>
        </w:rPr>
        <w:t>an answer to</w:t>
      </w:r>
      <w:r w:rsidR="00EC2CDB">
        <w:rPr>
          <w:rFonts w:cs="Times New Roman"/>
          <w:szCs w:val="22"/>
        </w:rPr>
        <w:t xml:space="preserve"> the second sub-question: “</w:t>
      </w:r>
      <w:r w:rsidR="00EC2CDB">
        <w:rPr>
          <w:rFonts w:cs="Times New Roman"/>
          <w:i/>
          <w:szCs w:val="22"/>
        </w:rPr>
        <w:t>W</w:t>
      </w:r>
      <w:r w:rsidR="00E44694" w:rsidRPr="00C27812">
        <w:rPr>
          <w:rFonts w:cs="Times New Roman"/>
          <w:i/>
          <w:szCs w:val="22"/>
        </w:rPr>
        <w:t xml:space="preserve">hat </w:t>
      </w:r>
      <w:r w:rsidR="00EC2CDB">
        <w:rPr>
          <w:rFonts w:cs="Times New Roman"/>
          <w:i/>
          <w:szCs w:val="22"/>
        </w:rPr>
        <w:t xml:space="preserve">does </w:t>
      </w:r>
      <w:r w:rsidR="00E44694" w:rsidRPr="002F0D69">
        <w:rPr>
          <w:rFonts w:cs="Times New Roman"/>
          <w:i/>
          <w:szCs w:val="22"/>
        </w:rPr>
        <w:t>environmentally responsible</w:t>
      </w:r>
      <w:r w:rsidR="00E44694" w:rsidRPr="00C27812">
        <w:rPr>
          <w:rFonts w:cs="Times New Roman"/>
          <w:i/>
          <w:szCs w:val="22"/>
        </w:rPr>
        <w:t xml:space="preserve"> su</w:t>
      </w:r>
      <w:r w:rsidR="00C27812" w:rsidRPr="00C27812">
        <w:rPr>
          <w:rFonts w:cs="Times New Roman"/>
          <w:i/>
          <w:szCs w:val="22"/>
        </w:rPr>
        <w:t>pply chain management encompass</w:t>
      </w:r>
      <w:r w:rsidR="00EC2CDB">
        <w:rPr>
          <w:rFonts w:cs="Times New Roman"/>
          <w:i/>
          <w:szCs w:val="22"/>
        </w:rPr>
        <w:t>?”</w:t>
      </w:r>
      <w:r w:rsidR="00701B1C">
        <w:rPr>
          <w:rFonts w:cs="Times New Roman"/>
          <w:szCs w:val="22"/>
        </w:rPr>
        <w:t xml:space="preserve"> This definition will thus be applied throughout the research when discussing the context of environmental </w:t>
      </w:r>
      <w:r w:rsidR="005C232F">
        <w:rPr>
          <w:rFonts w:cs="Times New Roman"/>
          <w:szCs w:val="22"/>
        </w:rPr>
        <w:t>responsible</w:t>
      </w:r>
      <w:r w:rsidR="00701B1C">
        <w:rPr>
          <w:rFonts w:cs="Times New Roman"/>
          <w:szCs w:val="22"/>
        </w:rPr>
        <w:t xml:space="preserve">. </w:t>
      </w:r>
    </w:p>
    <w:p w14:paraId="3B89B577" w14:textId="52D2DEBF" w:rsidR="0072766B" w:rsidRPr="008B2DD2" w:rsidRDefault="00ED3A2E" w:rsidP="002F0D69">
      <w:pPr>
        <w:pStyle w:val="Heading2"/>
        <w:ind w:left="708"/>
      </w:pPr>
      <w:bookmarkStart w:id="30" w:name="_Toc335353283"/>
      <w:r>
        <w:t>2.</w:t>
      </w:r>
      <w:r w:rsidR="00600034">
        <w:t xml:space="preserve">5 </w:t>
      </w:r>
      <w:r w:rsidR="0072766B" w:rsidRPr="00A66B52">
        <w:t>Existing techniques</w:t>
      </w:r>
      <w:r w:rsidR="00A66B52" w:rsidRPr="00A66B52">
        <w:t xml:space="preserve"> contributing to an environmental sound</w:t>
      </w:r>
      <w:r w:rsidR="00A66B52">
        <w:t xml:space="preserve"> apparel business</w:t>
      </w:r>
      <w:bookmarkEnd w:id="30"/>
    </w:p>
    <w:p w14:paraId="7C1451CD" w14:textId="1F845B75" w:rsidR="004B7EA1" w:rsidRPr="00051E05" w:rsidRDefault="00051CD7" w:rsidP="001329EF">
      <w:pPr>
        <w:rPr>
          <w:rFonts w:cs="Times New Roman"/>
          <w:szCs w:val="22"/>
        </w:rPr>
      </w:pPr>
      <w:r w:rsidRPr="00051E05">
        <w:rPr>
          <w:rFonts w:cs="Times New Roman"/>
          <w:szCs w:val="22"/>
        </w:rPr>
        <w:t>In the e</w:t>
      </w:r>
      <w:r w:rsidR="00EC2CDB" w:rsidRPr="00051E05">
        <w:rPr>
          <w:rFonts w:cs="Times New Roman"/>
          <w:szCs w:val="22"/>
        </w:rPr>
        <w:t>ndeavour of answering the third</w:t>
      </w:r>
      <w:r w:rsidRPr="00051E05">
        <w:rPr>
          <w:rFonts w:cs="Times New Roman"/>
          <w:szCs w:val="22"/>
        </w:rPr>
        <w:t xml:space="preserve"> sub-question</w:t>
      </w:r>
      <w:r w:rsidR="00EC2CDB" w:rsidRPr="00051E05">
        <w:rPr>
          <w:rFonts w:cs="Times New Roman"/>
          <w:szCs w:val="22"/>
        </w:rPr>
        <w:t xml:space="preserve">: </w:t>
      </w:r>
      <w:r w:rsidR="00EC2CDB" w:rsidRPr="00051E05">
        <w:rPr>
          <w:rFonts w:cs="Times New Roman"/>
          <w:i/>
          <w:szCs w:val="22"/>
          <w:lang w:val="en-US"/>
        </w:rPr>
        <w:t>“</w:t>
      </w:r>
      <w:r w:rsidRPr="00051E05">
        <w:rPr>
          <w:rFonts w:cs="Times New Roman"/>
          <w:i/>
          <w:szCs w:val="22"/>
          <w:lang w:val="en-US"/>
        </w:rPr>
        <w:t>What techniques already exist to develop an environmentally responsible business?’’</w:t>
      </w:r>
      <w:r w:rsidR="00CD482C" w:rsidRPr="00051E05">
        <w:rPr>
          <w:rFonts w:cs="Times New Roman"/>
          <w:szCs w:val="22"/>
        </w:rPr>
        <w:t xml:space="preserve"> this</w:t>
      </w:r>
      <w:r w:rsidR="0074734A" w:rsidRPr="00051E05">
        <w:rPr>
          <w:rFonts w:cs="Times New Roman"/>
          <w:szCs w:val="22"/>
        </w:rPr>
        <w:t xml:space="preserve"> </w:t>
      </w:r>
      <w:r w:rsidR="00051E05" w:rsidRPr="00051E05">
        <w:rPr>
          <w:rFonts w:cs="Times New Roman"/>
          <w:szCs w:val="22"/>
        </w:rPr>
        <w:t xml:space="preserve">section </w:t>
      </w:r>
      <w:r w:rsidR="0074734A" w:rsidRPr="00051E05">
        <w:rPr>
          <w:rFonts w:cs="Times New Roman"/>
          <w:szCs w:val="22"/>
        </w:rPr>
        <w:t xml:space="preserve">describes multiple theories </w:t>
      </w:r>
      <w:r w:rsidR="001763F8" w:rsidRPr="00051E05">
        <w:rPr>
          <w:rFonts w:cs="Times New Roman"/>
          <w:szCs w:val="22"/>
        </w:rPr>
        <w:t>offering environmental sound solut</w:t>
      </w:r>
      <w:r w:rsidR="005C232F" w:rsidRPr="00051E05">
        <w:rPr>
          <w:rFonts w:cs="Times New Roman"/>
          <w:szCs w:val="22"/>
        </w:rPr>
        <w:t>ions for the</w:t>
      </w:r>
      <w:r w:rsidR="00131EAC" w:rsidRPr="00051E05">
        <w:rPr>
          <w:rFonts w:cs="Times New Roman"/>
          <w:szCs w:val="22"/>
        </w:rPr>
        <w:t xml:space="preserve"> activities there</w:t>
      </w:r>
      <w:r w:rsidR="001763F8" w:rsidRPr="00051E05">
        <w:rPr>
          <w:rFonts w:cs="Times New Roman"/>
          <w:szCs w:val="22"/>
        </w:rPr>
        <w:t>in.</w:t>
      </w:r>
      <w:r w:rsidR="0016021D" w:rsidRPr="00051E05">
        <w:rPr>
          <w:rFonts w:cs="Times New Roman"/>
          <w:szCs w:val="22"/>
        </w:rPr>
        <w:t xml:space="preserve"> Th</w:t>
      </w:r>
      <w:r w:rsidR="004B7EA1" w:rsidRPr="00051E05">
        <w:rPr>
          <w:rFonts w:cs="Times New Roman"/>
          <w:szCs w:val="22"/>
        </w:rPr>
        <w:t xml:space="preserve">e advice will </w:t>
      </w:r>
      <w:r w:rsidR="0074734A" w:rsidRPr="00051E05">
        <w:rPr>
          <w:rFonts w:cs="Times New Roman"/>
          <w:szCs w:val="22"/>
        </w:rPr>
        <w:t>be presented in a framework, helping starting apparel</w:t>
      </w:r>
      <w:r w:rsidR="00CD482C" w:rsidRPr="00051E05">
        <w:rPr>
          <w:rFonts w:cs="Times New Roman"/>
          <w:szCs w:val="22"/>
        </w:rPr>
        <w:t xml:space="preserve"> brands</w:t>
      </w:r>
      <w:r w:rsidR="0074734A" w:rsidRPr="00051E05">
        <w:rPr>
          <w:rFonts w:cs="Times New Roman"/>
          <w:szCs w:val="22"/>
        </w:rPr>
        <w:t xml:space="preserve"> in the decision-making process of </w:t>
      </w:r>
      <w:r w:rsidR="00131EAC" w:rsidRPr="00051E05">
        <w:rPr>
          <w:rFonts w:cs="Times New Roman"/>
          <w:szCs w:val="22"/>
        </w:rPr>
        <w:t xml:space="preserve">making </w:t>
      </w:r>
      <w:r w:rsidR="0074734A" w:rsidRPr="00051E05">
        <w:rPr>
          <w:rFonts w:cs="Times New Roman"/>
          <w:szCs w:val="22"/>
        </w:rPr>
        <w:t>environmental</w:t>
      </w:r>
      <w:r w:rsidR="0016021D" w:rsidRPr="00051E05">
        <w:rPr>
          <w:rFonts w:cs="Times New Roman"/>
          <w:szCs w:val="22"/>
        </w:rPr>
        <w:t xml:space="preserve"> sound decisions. This </w:t>
      </w:r>
      <w:r w:rsidR="00051E05" w:rsidRPr="00051E05">
        <w:rPr>
          <w:rFonts w:cs="Times New Roman"/>
          <w:szCs w:val="22"/>
        </w:rPr>
        <w:t>section</w:t>
      </w:r>
      <w:r w:rsidRPr="00051E05">
        <w:rPr>
          <w:rFonts w:cs="Times New Roman"/>
          <w:szCs w:val="22"/>
        </w:rPr>
        <w:t xml:space="preserve"> </w:t>
      </w:r>
      <w:r w:rsidR="0074734A" w:rsidRPr="00051E05">
        <w:rPr>
          <w:rFonts w:cs="Times New Roman"/>
          <w:szCs w:val="22"/>
        </w:rPr>
        <w:t>stresses</w:t>
      </w:r>
      <w:r w:rsidR="0016021D" w:rsidRPr="00051E05">
        <w:rPr>
          <w:rFonts w:cs="Times New Roman"/>
          <w:szCs w:val="22"/>
        </w:rPr>
        <w:t xml:space="preserve"> hence</w:t>
      </w:r>
      <w:r w:rsidR="001A7854" w:rsidRPr="00051E05">
        <w:rPr>
          <w:rFonts w:cs="Times New Roman"/>
          <w:szCs w:val="22"/>
        </w:rPr>
        <w:t xml:space="preserve"> </w:t>
      </w:r>
      <w:r w:rsidR="004B7EA1" w:rsidRPr="00051E05">
        <w:rPr>
          <w:rFonts w:cs="Times New Roman"/>
          <w:szCs w:val="22"/>
        </w:rPr>
        <w:t>the definition</w:t>
      </w:r>
      <w:r w:rsidR="0074734A" w:rsidRPr="00051E05">
        <w:rPr>
          <w:rFonts w:cs="Times New Roman"/>
          <w:szCs w:val="22"/>
        </w:rPr>
        <w:t xml:space="preserve"> of a framework, </w:t>
      </w:r>
      <w:r w:rsidR="004B7EA1" w:rsidRPr="00051E05">
        <w:rPr>
          <w:rFonts w:cs="Times New Roman"/>
          <w:szCs w:val="22"/>
        </w:rPr>
        <w:t>various</w:t>
      </w:r>
      <w:r w:rsidR="00FF1EAB" w:rsidRPr="00051E05">
        <w:rPr>
          <w:rFonts w:cs="Times New Roman"/>
          <w:szCs w:val="22"/>
        </w:rPr>
        <w:t xml:space="preserve"> existing</w:t>
      </w:r>
      <w:r w:rsidR="004B7EA1" w:rsidRPr="00051E05">
        <w:rPr>
          <w:rFonts w:cs="Times New Roman"/>
          <w:szCs w:val="22"/>
        </w:rPr>
        <w:t xml:space="preserve"> models in which environmental matters are a</w:t>
      </w:r>
      <w:r w:rsidR="0074734A" w:rsidRPr="00051E05">
        <w:rPr>
          <w:rFonts w:cs="Times New Roman"/>
          <w:szCs w:val="22"/>
        </w:rPr>
        <w:t>ddress</w:t>
      </w:r>
      <w:r w:rsidR="00131EAC" w:rsidRPr="00051E05">
        <w:rPr>
          <w:rFonts w:cs="Times New Roman"/>
          <w:szCs w:val="22"/>
        </w:rPr>
        <w:t>ed in the supply chain</w:t>
      </w:r>
      <w:r w:rsidR="00483D8E">
        <w:rPr>
          <w:rFonts w:cs="Times New Roman"/>
          <w:szCs w:val="22"/>
        </w:rPr>
        <w:t>,</w:t>
      </w:r>
      <w:r w:rsidR="00131EAC" w:rsidRPr="00051E05">
        <w:rPr>
          <w:rFonts w:cs="Times New Roman"/>
          <w:szCs w:val="22"/>
        </w:rPr>
        <w:t xml:space="preserve"> and basic principles</w:t>
      </w:r>
      <w:r w:rsidR="0074734A" w:rsidRPr="00051E05">
        <w:rPr>
          <w:rFonts w:cs="Times New Roman"/>
          <w:szCs w:val="22"/>
        </w:rPr>
        <w:t xml:space="preserve"> </w:t>
      </w:r>
      <w:r w:rsidR="00131EAC" w:rsidRPr="00051E05">
        <w:rPr>
          <w:rFonts w:cs="Times New Roman"/>
          <w:szCs w:val="22"/>
        </w:rPr>
        <w:t xml:space="preserve">upon which the </w:t>
      </w:r>
      <w:r w:rsidR="0074734A" w:rsidRPr="00051E05">
        <w:rPr>
          <w:rFonts w:cs="Times New Roman"/>
          <w:szCs w:val="22"/>
        </w:rPr>
        <w:t>framework</w:t>
      </w:r>
      <w:r w:rsidR="00131EAC" w:rsidRPr="00051E05">
        <w:rPr>
          <w:rFonts w:cs="Times New Roman"/>
          <w:szCs w:val="22"/>
        </w:rPr>
        <w:t xml:space="preserve"> will be build</w:t>
      </w:r>
      <w:r w:rsidR="0074734A" w:rsidRPr="00051E05">
        <w:rPr>
          <w:rFonts w:cs="Times New Roman"/>
          <w:szCs w:val="22"/>
        </w:rPr>
        <w:t>.</w:t>
      </w:r>
    </w:p>
    <w:p w14:paraId="7A041AA6" w14:textId="5ED7414E" w:rsidR="00FF1EAB" w:rsidRPr="00051E05" w:rsidRDefault="008C221C" w:rsidP="008C221C">
      <w:pPr>
        <w:jc w:val="left"/>
        <w:rPr>
          <w:rFonts w:cs="Times New Roman"/>
          <w:noProof/>
          <w:szCs w:val="22"/>
          <w:lang w:val="en-US"/>
        </w:rPr>
      </w:pPr>
      <w:r>
        <w:rPr>
          <w:rFonts w:cs="Times New Roman"/>
          <w:color w:val="F79646" w:themeColor="accent6"/>
          <w:szCs w:val="22"/>
        </w:rPr>
        <w:br/>
      </w:r>
      <w:r>
        <w:rPr>
          <w:rStyle w:val="Emphasis"/>
          <w:b/>
          <w:sz w:val="22"/>
          <w:szCs w:val="22"/>
        </w:rPr>
        <w:t>DEFINING FRAMEWORK</w:t>
      </w:r>
      <w:r w:rsidR="00091DA6">
        <w:rPr>
          <w:rFonts w:cs="Times New Roman"/>
          <w:color w:val="F79646" w:themeColor="accent6"/>
          <w:szCs w:val="22"/>
        </w:rPr>
        <w:br/>
      </w:r>
      <w:r w:rsidR="007F529A" w:rsidRPr="00051E05">
        <w:rPr>
          <w:rFonts w:cs="Times New Roman"/>
          <w:noProof/>
          <w:szCs w:val="22"/>
          <w:lang w:val="en-US"/>
        </w:rPr>
        <w:t xml:space="preserve">According Business dictionary (n.d.) the term </w:t>
      </w:r>
      <w:r w:rsidR="007F529A" w:rsidRPr="002D5ADD">
        <w:rPr>
          <w:rFonts w:cs="Times New Roman"/>
          <w:i/>
          <w:noProof/>
          <w:szCs w:val="22"/>
          <w:lang w:val="en-US"/>
        </w:rPr>
        <w:t>framework</w:t>
      </w:r>
      <w:r w:rsidR="007F529A" w:rsidRPr="00051E05">
        <w:rPr>
          <w:rFonts w:cs="Times New Roman"/>
          <w:noProof/>
          <w:szCs w:val="22"/>
          <w:lang w:val="en-US"/>
        </w:rPr>
        <w:t xml:space="preserve"> signifies the following:</w:t>
      </w:r>
    </w:p>
    <w:p w14:paraId="79098FF5" w14:textId="5B8D3C20" w:rsidR="007F529A" w:rsidRPr="00051E05" w:rsidRDefault="001A7854" w:rsidP="001329EF">
      <w:pPr>
        <w:rPr>
          <w:rFonts w:cs="Times New Roman"/>
          <w:i/>
          <w:szCs w:val="22"/>
        </w:rPr>
      </w:pPr>
      <w:r w:rsidRPr="00051E05">
        <w:rPr>
          <w:rFonts w:cs="Times New Roman"/>
          <w:noProof/>
          <w:szCs w:val="22"/>
          <w:lang w:val="en-US" w:eastAsia="en-US"/>
        </w:rPr>
        <mc:AlternateContent>
          <mc:Choice Requires="wps">
            <w:drawing>
              <wp:anchor distT="0" distB="0" distL="114300" distR="114300" simplePos="0" relativeHeight="251929600" behindDoc="1" locked="0" layoutInCell="1" allowOverlap="1" wp14:anchorId="23B63859" wp14:editId="68D8BBFD">
                <wp:simplePos x="0" y="0"/>
                <wp:positionH relativeFrom="column">
                  <wp:posOffset>0</wp:posOffset>
                </wp:positionH>
                <wp:positionV relativeFrom="paragraph">
                  <wp:posOffset>127000</wp:posOffset>
                </wp:positionV>
                <wp:extent cx="5600700" cy="888365"/>
                <wp:effectExtent l="0" t="0" r="38100" b="26035"/>
                <wp:wrapNone/>
                <wp:docPr id="129" name="Rechthoek 10"/>
                <wp:cNvGraphicFramePr/>
                <a:graphic xmlns:a="http://schemas.openxmlformats.org/drawingml/2006/main">
                  <a:graphicData uri="http://schemas.microsoft.com/office/word/2010/wordprocessingShape">
                    <wps:wsp>
                      <wps:cNvSpPr/>
                      <wps:spPr>
                        <a:xfrm>
                          <a:off x="0" y="0"/>
                          <a:ext cx="5600700" cy="888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0;margin-top:10pt;width:441pt;height:69.9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" fillcolor="white [3201]" strokecolor="black [3200]" strokeweight="2pt"/>
            </w:pict>
          </mc:Fallback>
        </mc:AlternateContent>
      </w:r>
    </w:p>
    <w:p w14:paraId="3BC46954" w14:textId="5DB0C9FA" w:rsidR="007F529A" w:rsidRDefault="007F529A" w:rsidP="00392453">
      <w:pPr>
        <w:contextualSpacing/>
        <w:jc w:val="center"/>
        <w:rPr>
          <w:rFonts w:cs="Times New Roman"/>
          <w:i/>
          <w:szCs w:val="22"/>
        </w:rPr>
      </w:pPr>
      <w:r w:rsidRPr="00051E05">
        <w:rPr>
          <w:rFonts w:cs="Times New Roman"/>
          <w:i/>
          <w:szCs w:val="22"/>
        </w:rPr>
        <w:t>‘‘</w:t>
      </w:r>
      <w:r w:rsidRPr="00051E05">
        <w:rPr>
          <w:rFonts w:cs="Times New Roman"/>
          <w:bCs/>
          <w:i/>
          <w:szCs w:val="22"/>
          <w:lang w:val="en-US"/>
        </w:rPr>
        <w:t xml:space="preserve"> </w:t>
      </w:r>
      <w:r w:rsidR="001A7854" w:rsidRPr="00051E05">
        <w:rPr>
          <w:rFonts w:cs="Times New Roman"/>
          <w:bCs/>
          <w:i/>
          <w:szCs w:val="22"/>
          <w:u w:val="single"/>
          <w:lang w:val="en-US"/>
        </w:rPr>
        <w:t>Broad overview</w:t>
      </w:r>
      <w:r w:rsidR="001A7854" w:rsidRPr="00051E05">
        <w:rPr>
          <w:rFonts w:cs="Times New Roman"/>
          <w:bCs/>
          <w:i/>
          <w:szCs w:val="22"/>
          <w:lang w:val="en-US"/>
        </w:rPr>
        <w:t xml:space="preserve">, outline, or skeleton of </w:t>
      </w:r>
      <w:r w:rsidR="001A7854" w:rsidRPr="00051E05">
        <w:rPr>
          <w:rFonts w:cs="Times New Roman"/>
          <w:bCs/>
          <w:i/>
          <w:szCs w:val="22"/>
          <w:u w:val="single"/>
          <w:lang w:val="en-US"/>
        </w:rPr>
        <w:t>interlinked items</w:t>
      </w:r>
      <w:r w:rsidR="001A7854" w:rsidRPr="00051E05">
        <w:rPr>
          <w:rFonts w:cs="Times New Roman"/>
          <w:bCs/>
          <w:i/>
          <w:szCs w:val="22"/>
          <w:lang w:val="en-US"/>
        </w:rPr>
        <w:t xml:space="preserve"> which supports a particular approach to a </w:t>
      </w:r>
      <w:r w:rsidR="001A7854" w:rsidRPr="00051E05">
        <w:rPr>
          <w:rFonts w:cs="Times New Roman"/>
          <w:bCs/>
          <w:i/>
          <w:szCs w:val="22"/>
          <w:u w:val="single"/>
          <w:lang w:val="en-US"/>
        </w:rPr>
        <w:t>specific objective</w:t>
      </w:r>
      <w:r w:rsidR="001A7854" w:rsidRPr="00051E05">
        <w:rPr>
          <w:rFonts w:cs="Times New Roman"/>
          <w:bCs/>
          <w:i/>
          <w:szCs w:val="22"/>
          <w:lang w:val="en-US"/>
        </w:rPr>
        <w:t xml:space="preserve">, and </w:t>
      </w:r>
      <w:r w:rsidR="001A7854" w:rsidRPr="00051E05">
        <w:rPr>
          <w:rFonts w:cs="Times New Roman"/>
          <w:bCs/>
          <w:i/>
          <w:szCs w:val="22"/>
          <w:u w:val="single"/>
          <w:lang w:val="en-US"/>
        </w:rPr>
        <w:t>serves as a guide</w:t>
      </w:r>
      <w:r w:rsidR="001A7854" w:rsidRPr="00051E05">
        <w:rPr>
          <w:rFonts w:cs="Times New Roman"/>
          <w:bCs/>
          <w:i/>
          <w:szCs w:val="22"/>
          <w:lang w:val="en-US"/>
        </w:rPr>
        <w:t xml:space="preserve"> that </w:t>
      </w:r>
      <w:r w:rsidR="001A7854" w:rsidRPr="00051E05">
        <w:rPr>
          <w:rFonts w:cs="Times New Roman"/>
          <w:bCs/>
          <w:i/>
          <w:szCs w:val="22"/>
          <w:u w:val="single"/>
          <w:lang w:val="en-US"/>
        </w:rPr>
        <w:t>can be modified</w:t>
      </w:r>
      <w:r w:rsidR="001A7854" w:rsidRPr="00051E05">
        <w:rPr>
          <w:rFonts w:cs="Times New Roman"/>
          <w:bCs/>
          <w:i/>
          <w:szCs w:val="22"/>
          <w:lang w:val="en-US"/>
        </w:rPr>
        <w:t xml:space="preserve"> as required by adding or deleting items</w:t>
      </w:r>
      <w:r w:rsidRPr="00051E05">
        <w:rPr>
          <w:rFonts w:cs="Times New Roman"/>
          <w:bCs/>
          <w:i/>
          <w:szCs w:val="22"/>
          <w:lang w:val="en-US"/>
        </w:rPr>
        <w:t>.</w:t>
      </w:r>
      <w:r w:rsidRPr="00051E05">
        <w:rPr>
          <w:rFonts w:cs="Times New Roman"/>
          <w:i/>
          <w:szCs w:val="22"/>
        </w:rPr>
        <w:t>’’</w:t>
      </w:r>
    </w:p>
    <w:p w14:paraId="62415954" w14:textId="77777777" w:rsidR="00392453" w:rsidRPr="00392453" w:rsidRDefault="00392453" w:rsidP="00392453">
      <w:pPr>
        <w:contextualSpacing/>
        <w:jc w:val="center"/>
        <w:rPr>
          <w:rFonts w:cs="Times New Roman"/>
          <w:i/>
          <w:szCs w:val="22"/>
        </w:rPr>
      </w:pPr>
    </w:p>
    <w:p w14:paraId="206B09D6" w14:textId="4B061795" w:rsidR="0016021D" w:rsidRPr="00051E05" w:rsidRDefault="00CD482C" w:rsidP="001329EF">
      <w:pPr>
        <w:rPr>
          <w:rFonts w:cs="Times New Roman"/>
          <w:szCs w:val="22"/>
        </w:rPr>
      </w:pPr>
      <w:r w:rsidRPr="00051E05">
        <w:rPr>
          <w:rFonts w:cs="Times New Roman"/>
          <w:szCs w:val="22"/>
        </w:rPr>
        <w:t>When l</w:t>
      </w:r>
      <w:r w:rsidR="001A7854" w:rsidRPr="00051E05">
        <w:rPr>
          <w:rFonts w:cs="Times New Roman"/>
          <w:szCs w:val="22"/>
        </w:rPr>
        <w:t xml:space="preserve">inking this definition to the advice of this research, </w:t>
      </w:r>
      <w:r w:rsidR="004A1032" w:rsidRPr="00051E05">
        <w:rPr>
          <w:rFonts w:cs="Times New Roman"/>
          <w:szCs w:val="22"/>
        </w:rPr>
        <w:t xml:space="preserve">this implies that elements of different theories will be explored to </w:t>
      </w:r>
      <w:r w:rsidRPr="00051E05">
        <w:rPr>
          <w:rFonts w:cs="Times New Roman"/>
          <w:szCs w:val="22"/>
        </w:rPr>
        <w:t xml:space="preserve">provide a solution to </w:t>
      </w:r>
      <w:r w:rsidR="004A1032" w:rsidRPr="00051E05">
        <w:rPr>
          <w:rFonts w:cs="Times New Roman"/>
          <w:szCs w:val="22"/>
        </w:rPr>
        <w:t>the aim determined for this research, wh</w:t>
      </w:r>
      <w:r w:rsidR="00CB6A60" w:rsidRPr="00051E05">
        <w:rPr>
          <w:rFonts w:cs="Times New Roman"/>
          <w:szCs w:val="22"/>
        </w:rPr>
        <w:t>ich has been stated as</w:t>
      </w:r>
      <w:r w:rsidR="00417550" w:rsidRPr="00051E05">
        <w:rPr>
          <w:rFonts w:cs="Times New Roman"/>
          <w:szCs w:val="22"/>
        </w:rPr>
        <w:t>: assisting</w:t>
      </w:r>
      <w:r w:rsidR="00520E0A" w:rsidRPr="00051E05">
        <w:rPr>
          <w:rFonts w:cs="Times New Roman"/>
          <w:szCs w:val="22"/>
        </w:rPr>
        <w:t xml:space="preserve"> starting apparel brands by</w:t>
      </w:r>
      <w:r w:rsidR="00CB6A60" w:rsidRPr="00051E05">
        <w:rPr>
          <w:rFonts w:cs="Times New Roman"/>
          <w:szCs w:val="22"/>
        </w:rPr>
        <w:t xml:space="preserve"> </w:t>
      </w:r>
      <w:r w:rsidR="004A1032" w:rsidRPr="00051E05">
        <w:rPr>
          <w:rFonts w:cs="Times New Roman"/>
          <w:szCs w:val="22"/>
        </w:rPr>
        <w:t>(1) gaining insight in supply chain decisions that need to be taken and (2) establishing a brand in which environmentally sound decisions can be taken within the context of priorities established according to a brand’s overall strate</w:t>
      </w:r>
      <w:r w:rsidR="00520E0A" w:rsidRPr="00051E05">
        <w:rPr>
          <w:rFonts w:cs="Times New Roman"/>
          <w:szCs w:val="22"/>
        </w:rPr>
        <w:t>gy</w:t>
      </w:r>
      <w:r w:rsidR="004A1032" w:rsidRPr="00051E05">
        <w:rPr>
          <w:rFonts w:cs="Times New Roman"/>
          <w:szCs w:val="22"/>
        </w:rPr>
        <w:t xml:space="preserve">. </w:t>
      </w:r>
      <w:r w:rsidR="00417550" w:rsidRPr="00051E05">
        <w:rPr>
          <w:rFonts w:cs="Times New Roman"/>
          <w:szCs w:val="22"/>
        </w:rPr>
        <w:t xml:space="preserve">Related </w:t>
      </w:r>
      <w:r w:rsidR="00CB6A60" w:rsidRPr="00051E05">
        <w:rPr>
          <w:rFonts w:cs="Times New Roman"/>
          <w:szCs w:val="22"/>
        </w:rPr>
        <w:t xml:space="preserve">to this endeavour, relevant elements of the explored theories will </w:t>
      </w:r>
      <w:r w:rsidR="003D6B26" w:rsidRPr="00051E05">
        <w:rPr>
          <w:rFonts w:cs="Times New Roman"/>
          <w:szCs w:val="22"/>
        </w:rPr>
        <w:t>be retrieved and</w:t>
      </w:r>
      <w:r w:rsidR="005C232F" w:rsidRPr="00051E05">
        <w:rPr>
          <w:rFonts w:cs="Times New Roman"/>
          <w:szCs w:val="22"/>
        </w:rPr>
        <w:t xml:space="preserve"> combined. The advice presents these findings as a whole by adopting the findings in a framework. </w:t>
      </w:r>
      <w:r w:rsidR="00520E0A" w:rsidRPr="00051E05">
        <w:rPr>
          <w:rFonts w:cs="Times New Roman"/>
          <w:szCs w:val="22"/>
        </w:rPr>
        <w:t>The relevance of the</w:t>
      </w:r>
      <w:r w:rsidR="00CB6A60" w:rsidRPr="00051E05">
        <w:rPr>
          <w:rFonts w:cs="Times New Roman"/>
          <w:szCs w:val="22"/>
        </w:rPr>
        <w:t xml:space="preserve"> elements </w:t>
      </w:r>
      <w:r w:rsidR="00520E0A" w:rsidRPr="00051E05">
        <w:rPr>
          <w:rFonts w:cs="Times New Roman"/>
          <w:szCs w:val="22"/>
        </w:rPr>
        <w:t xml:space="preserve">chosen </w:t>
      </w:r>
      <w:r w:rsidR="00CB6A60" w:rsidRPr="00051E05">
        <w:rPr>
          <w:rFonts w:cs="Times New Roman"/>
          <w:szCs w:val="22"/>
        </w:rPr>
        <w:t>will be determined by the reduction of envi</w:t>
      </w:r>
      <w:r w:rsidRPr="00051E05">
        <w:rPr>
          <w:rFonts w:cs="Times New Roman"/>
          <w:szCs w:val="22"/>
        </w:rPr>
        <w:t>ronmental impact as</w:t>
      </w:r>
      <w:r w:rsidR="00CB6A60" w:rsidRPr="00051E05">
        <w:rPr>
          <w:rFonts w:cs="Times New Roman"/>
          <w:szCs w:val="22"/>
        </w:rPr>
        <w:t xml:space="preserve"> reduction of costs.</w:t>
      </w:r>
      <w:r w:rsidR="0016021D" w:rsidRPr="00051E05">
        <w:rPr>
          <w:rFonts w:cs="Times New Roman"/>
          <w:szCs w:val="22"/>
        </w:rPr>
        <w:t xml:space="preserve"> </w:t>
      </w:r>
    </w:p>
    <w:p w14:paraId="625A8F95" w14:textId="27038604" w:rsidR="00526135" w:rsidRPr="00051E05" w:rsidRDefault="00C27812" w:rsidP="001329EF">
      <w:pPr>
        <w:rPr>
          <w:rFonts w:cs="Times New Roman"/>
          <w:szCs w:val="22"/>
        </w:rPr>
      </w:pPr>
      <w:r w:rsidRPr="00051E05">
        <w:rPr>
          <w:rFonts w:cs="Times New Roman"/>
          <w:szCs w:val="22"/>
        </w:rPr>
        <w:t>These factors, reduction</w:t>
      </w:r>
      <w:r w:rsidR="00CD482C" w:rsidRPr="00051E05">
        <w:rPr>
          <w:rFonts w:cs="Times New Roman"/>
          <w:szCs w:val="22"/>
        </w:rPr>
        <w:t xml:space="preserve"> of environmental impact and</w:t>
      </w:r>
      <w:r w:rsidRPr="00051E05">
        <w:rPr>
          <w:rFonts w:cs="Times New Roman"/>
          <w:szCs w:val="22"/>
        </w:rPr>
        <w:t xml:space="preserve"> reduction of costs, </w:t>
      </w:r>
      <w:r w:rsidR="00672D84" w:rsidRPr="00051E05">
        <w:rPr>
          <w:rFonts w:cs="Times New Roman"/>
          <w:szCs w:val="22"/>
        </w:rPr>
        <w:t xml:space="preserve">play </w:t>
      </w:r>
      <w:r w:rsidR="0016021D" w:rsidRPr="00051E05">
        <w:rPr>
          <w:rFonts w:cs="Times New Roman"/>
          <w:szCs w:val="22"/>
        </w:rPr>
        <w:t>a</w:t>
      </w:r>
      <w:r w:rsidR="00417550" w:rsidRPr="00051E05">
        <w:rPr>
          <w:rFonts w:cs="Times New Roman"/>
          <w:szCs w:val="22"/>
        </w:rPr>
        <w:t xml:space="preserve"> significant role in selecting theories fitting </w:t>
      </w:r>
      <w:r w:rsidR="00672D84" w:rsidRPr="00051E05">
        <w:rPr>
          <w:rFonts w:cs="Times New Roman"/>
          <w:szCs w:val="22"/>
        </w:rPr>
        <w:t>for this research</w:t>
      </w:r>
      <w:r w:rsidR="0016021D" w:rsidRPr="00051E05">
        <w:rPr>
          <w:rFonts w:cs="Times New Roman"/>
          <w:szCs w:val="22"/>
        </w:rPr>
        <w:t xml:space="preserve">. </w:t>
      </w:r>
      <w:r w:rsidR="00CD482C" w:rsidRPr="00051E05">
        <w:rPr>
          <w:rFonts w:cs="Times New Roman"/>
          <w:szCs w:val="22"/>
        </w:rPr>
        <w:t xml:space="preserve">Section 2.4 showed </w:t>
      </w:r>
      <w:r w:rsidR="00003A69" w:rsidRPr="00051E05">
        <w:rPr>
          <w:rFonts w:cs="Times New Roman"/>
          <w:szCs w:val="22"/>
        </w:rPr>
        <w:t xml:space="preserve">that limited </w:t>
      </w:r>
      <w:r w:rsidR="00CD482C" w:rsidRPr="00051E05">
        <w:rPr>
          <w:rFonts w:cs="Times New Roman"/>
          <w:szCs w:val="22"/>
        </w:rPr>
        <w:t xml:space="preserve">access to </w:t>
      </w:r>
      <w:r w:rsidR="00003A69" w:rsidRPr="00051E05">
        <w:rPr>
          <w:rFonts w:cs="Times New Roman"/>
          <w:szCs w:val="22"/>
        </w:rPr>
        <w:t>resources is one of t</w:t>
      </w:r>
      <w:r w:rsidR="005C232F" w:rsidRPr="00051E05">
        <w:rPr>
          <w:rFonts w:cs="Times New Roman"/>
          <w:szCs w:val="22"/>
        </w:rPr>
        <w:t>he t</w:t>
      </w:r>
      <w:r w:rsidR="00003A69" w:rsidRPr="00051E05">
        <w:rPr>
          <w:rFonts w:cs="Times New Roman"/>
          <w:szCs w:val="22"/>
        </w:rPr>
        <w:t xml:space="preserve">raits encountered by starting apparel </w:t>
      </w:r>
      <w:r w:rsidR="00E9625F" w:rsidRPr="00051E05">
        <w:rPr>
          <w:rFonts w:cs="Times New Roman"/>
          <w:szCs w:val="22"/>
        </w:rPr>
        <w:t xml:space="preserve">brands. </w:t>
      </w:r>
      <w:r w:rsidR="00672D84" w:rsidRPr="00051E05">
        <w:rPr>
          <w:rFonts w:cs="Times New Roman"/>
          <w:szCs w:val="22"/>
        </w:rPr>
        <w:t>A</w:t>
      </w:r>
      <w:r w:rsidR="00CD482C" w:rsidRPr="00051E05">
        <w:rPr>
          <w:rFonts w:cs="Times New Roman"/>
          <w:szCs w:val="22"/>
        </w:rPr>
        <w:t>s</w:t>
      </w:r>
      <w:r w:rsidR="00051E05" w:rsidRPr="00051E05">
        <w:rPr>
          <w:rFonts w:cs="Times New Roman"/>
          <w:szCs w:val="22"/>
        </w:rPr>
        <w:t xml:space="preserve"> stated </w:t>
      </w:r>
      <w:r w:rsidR="00672D84" w:rsidRPr="00051E05">
        <w:rPr>
          <w:rFonts w:cs="Times New Roman"/>
          <w:szCs w:val="22"/>
        </w:rPr>
        <w:t>in the problem identification, t</w:t>
      </w:r>
      <w:r w:rsidR="00003A69" w:rsidRPr="00051E05">
        <w:rPr>
          <w:rFonts w:cs="Times New Roman"/>
          <w:szCs w:val="22"/>
        </w:rPr>
        <w:t xml:space="preserve">his has </w:t>
      </w:r>
      <w:r w:rsidR="00C13696" w:rsidRPr="00051E05">
        <w:rPr>
          <w:rFonts w:cs="Times New Roman"/>
          <w:szCs w:val="22"/>
        </w:rPr>
        <w:t>consequences in various ways</w:t>
      </w:r>
      <w:r w:rsidR="00E9625F" w:rsidRPr="00051E05">
        <w:rPr>
          <w:rFonts w:cs="Times New Roman"/>
          <w:szCs w:val="22"/>
        </w:rPr>
        <w:t>, including a starting brand’s ability to engage in</w:t>
      </w:r>
      <w:r w:rsidR="00672D84" w:rsidRPr="00051E05">
        <w:rPr>
          <w:rFonts w:cs="Times New Roman"/>
          <w:szCs w:val="22"/>
        </w:rPr>
        <w:t xml:space="preserve"> environmental sound practices.</w:t>
      </w:r>
      <w:r w:rsidR="00C13696" w:rsidRPr="00051E05">
        <w:rPr>
          <w:rFonts w:cs="Times New Roman"/>
          <w:szCs w:val="22"/>
        </w:rPr>
        <w:t xml:space="preserve"> Furthermore</w:t>
      </w:r>
      <w:r w:rsidR="002F7FD2" w:rsidRPr="00051E05">
        <w:rPr>
          <w:rFonts w:cs="Times New Roman"/>
          <w:szCs w:val="22"/>
        </w:rPr>
        <w:t xml:space="preserve">, </w:t>
      </w:r>
      <w:r w:rsidR="00C13696" w:rsidRPr="00051E05">
        <w:rPr>
          <w:rFonts w:cs="Times New Roman"/>
          <w:szCs w:val="22"/>
        </w:rPr>
        <w:t xml:space="preserve">in order to gain insight on supply chain decisions, </w:t>
      </w:r>
      <w:r w:rsidR="00D13BEB" w:rsidRPr="00051E05">
        <w:rPr>
          <w:rFonts w:cs="Times New Roman"/>
          <w:szCs w:val="22"/>
        </w:rPr>
        <w:t xml:space="preserve">it </w:t>
      </w:r>
      <w:r w:rsidR="00062DEF" w:rsidRPr="00051E05">
        <w:rPr>
          <w:rFonts w:cs="Times New Roman"/>
          <w:szCs w:val="22"/>
        </w:rPr>
        <w:t>can be extremely valuable to consult</w:t>
      </w:r>
      <w:r w:rsidR="00D13BEB" w:rsidRPr="00051E05">
        <w:rPr>
          <w:rFonts w:cs="Times New Roman"/>
          <w:szCs w:val="22"/>
        </w:rPr>
        <w:t xml:space="preserve"> theories that </w:t>
      </w:r>
      <w:r w:rsidR="00062DEF" w:rsidRPr="00051E05">
        <w:rPr>
          <w:rFonts w:cs="Times New Roman"/>
          <w:szCs w:val="22"/>
        </w:rPr>
        <w:t>describe</w:t>
      </w:r>
      <w:r w:rsidR="00D13BEB" w:rsidRPr="00051E05">
        <w:rPr>
          <w:rFonts w:cs="Times New Roman"/>
          <w:szCs w:val="22"/>
        </w:rPr>
        <w:t xml:space="preserve"> supply chain </w:t>
      </w:r>
      <w:r w:rsidR="00672D84" w:rsidRPr="00051E05">
        <w:rPr>
          <w:rFonts w:cs="Times New Roman"/>
          <w:szCs w:val="22"/>
        </w:rPr>
        <w:t>activities supported by visualization</w:t>
      </w:r>
      <w:r w:rsidR="00062DEF" w:rsidRPr="00051E05">
        <w:rPr>
          <w:rFonts w:cs="Times New Roman"/>
          <w:szCs w:val="22"/>
        </w:rPr>
        <w:t xml:space="preserve"> in which the </w:t>
      </w:r>
      <w:r w:rsidR="00672D84" w:rsidRPr="00051E05">
        <w:rPr>
          <w:rFonts w:cs="Times New Roman"/>
          <w:szCs w:val="22"/>
        </w:rPr>
        <w:t xml:space="preserve">discussed </w:t>
      </w:r>
      <w:r w:rsidR="00062DEF" w:rsidRPr="00051E05">
        <w:rPr>
          <w:rFonts w:cs="Times New Roman"/>
          <w:szCs w:val="22"/>
        </w:rPr>
        <w:t xml:space="preserve">elements </w:t>
      </w:r>
      <w:r w:rsidR="00CD482C" w:rsidRPr="00051E05">
        <w:rPr>
          <w:rFonts w:cs="Times New Roman"/>
          <w:szCs w:val="22"/>
        </w:rPr>
        <w:t xml:space="preserve">are </w:t>
      </w:r>
      <w:r w:rsidR="00062DEF" w:rsidRPr="00051E05">
        <w:rPr>
          <w:rFonts w:cs="Times New Roman"/>
          <w:szCs w:val="22"/>
        </w:rPr>
        <w:t>broken down</w:t>
      </w:r>
      <w:r w:rsidR="00672D84" w:rsidRPr="00051E05">
        <w:rPr>
          <w:rFonts w:cs="Times New Roman"/>
          <w:szCs w:val="22"/>
        </w:rPr>
        <w:t xml:space="preserve"> in an overview, such as </w:t>
      </w:r>
      <w:r w:rsidR="00BB56D7" w:rsidRPr="00051E05">
        <w:rPr>
          <w:rFonts w:cs="Times New Roman"/>
          <w:szCs w:val="22"/>
        </w:rPr>
        <w:t xml:space="preserve">in </w:t>
      </w:r>
      <w:r w:rsidR="00672D84" w:rsidRPr="00051E05">
        <w:rPr>
          <w:rFonts w:cs="Times New Roman"/>
          <w:szCs w:val="22"/>
        </w:rPr>
        <w:t>graphs or tables</w:t>
      </w:r>
      <w:r w:rsidR="00062DEF" w:rsidRPr="00051E05">
        <w:rPr>
          <w:rFonts w:cs="Times New Roman"/>
          <w:szCs w:val="22"/>
        </w:rPr>
        <w:t>.  Hence, i</w:t>
      </w:r>
      <w:r w:rsidR="00526135" w:rsidRPr="00051E05">
        <w:rPr>
          <w:rFonts w:cs="Times New Roman"/>
          <w:szCs w:val="22"/>
        </w:rPr>
        <w:t>n order to find suitable theories the following questions have been considered as important:</w:t>
      </w:r>
    </w:p>
    <w:p w14:paraId="131E729F" w14:textId="77777777" w:rsidR="00430B92" w:rsidRPr="00051E05" w:rsidRDefault="00526135" w:rsidP="009E61DF">
      <w:pPr>
        <w:pStyle w:val="ListParagraph"/>
        <w:numPr>
          <w:ilvl w:val="0"/>
          <w:numId w:val="2"/>
        </w:numPr>
        <w:rPr>
          <w:rFonts w:cs="Times New Roman"/>
          <w:szCs w:val="22"/>
        </w:rPr>
      </w:pPr>
      <w:r w:rsidRPr="00051E05">
        <w:rPr>
          <w:rFonts w:cs="Times New Roman"/>
          <w:szCs w:val="22"/>
        </w:rPr>
        <w:t>Does the theory discuss environmental factors?</w:t>
      </w:r>
    </w:p>
    <w:p w14:paraId="5FA9992D" w14:textId="6B0D429A" w:rsidR="00430B92" w:rsidRPr="00051E05" w:rsidRDefault="00051E05" w:rsidP="009E61DF">
      <w:pPr>
        <w:pStyle w:val="ListParagraph"/>
        <w:numPr>
          <w:ilvl w:val="0"/>
          <w:numId w:val="2"/>
        </w:numPr>
        <w:rPr>
          <w:rFonts w:cs="Times New Roman"/>
          <w:szCs w:val="22"/>
        </w:rPr>
      </w:pPr>
      <w:r>
        <w:rPr>
          <w:rFonts w:cs="Times New Roman"/>
          <w:szCs w:val="22"/>
        </w:rPr>
        <w:t>Does the theory address</w:t>
      </w:r>
      <w:r w:rsidR="00526135" w:rsidRPr="00051E05">
        <w:rPr>
          <w:rFonts w:cs="Times New Roman"/>
          <w:szCs w:val="22"/>
        </w:rPr>
        <w:t xml:space="preserve"> the reduction of costs?</w:t>
      </w:r>
    </w:p>
    <w:p w14:paraId="12665812" w14:textId="08663F06" w:rsidR="00C13696" w:rsidRPr="00051E05" w:rsidRDefault="00062DEF" w:rsidP="009E61DF">
      <w:pPr>
        <w:pStyle w:val="ListParagraph"/>
        <w:numPr>
          <w:ilvl w:val="0"/>
          <w:numId w:val="2"/>
        </w:numPr>
        <w:rPr>
          <w:rFonts w:cs="Times New Roman"/>
          <w:szCs w:val="22"/>
        </w:rPr>
      </w:pPr>
      <w:r w:rsidRPr="00051E05">
        <w:rPr>
          <w:rFonts w:cs="Times New Roman"/>
          <w:szCs w:val="22"/>
        </w:rPr>
        <w:t>Does the theory support its ideas</w:t>
      </w:r>
      <w:r w:rsidR="00C13696" w:rsidRPr="00051E05">
        <w:rPr>
          <w:rFonts w:cs="Times New Roman"/>
          <w:szCs w:val="22"/>
        </w:rPr>
        <w:t xml:space="preserve"> with relevant visualization</w:t>
      </w:r>
      <w:r w:rsidRPr="00051E05">
        <w:rPr>
          <w:rFonts w:cs="Times New Roman"/>
          <w:szCs w:val="22"/>
        </w:rPr>
        <w:t xml:space="preserve"> </w:t>
      </w:r>
      <w:r w:rsidR="00C13696" w:rsidRPr="00051E05">
        <w:rPr>
          <w:rFonts w:cs="Times New Roman"/>
          <w:szCs w:val="22"/>
        </w:rPr>
        <w:t>where required?</w:t>
      </w:r>
    </w:p>
    <w:p w14:paraId="33AEB9B2" w14:textId="5B6A9806" w:rsidR="008627AC" w:rsidRPr="00051E05" w:rsidRDefault="00C13696" w:rsidP="001329EF">
      <w:pPr>
        <w:rPr>
          <w:rFonts w:cs="Times New Roman"/>
          <w:szCs w:val="22"/>
        </w:rPr>
      </w:pPr>
      <w:r w:rsidRPr="00051E05">
        <w:rPr>
          <w:rFonts w:cs="Times New Roman"/>
          <w:szCs w:val="22"/>
        </w:rPr>
        <w:t xml:space="preserve">Based on these criteria, the following </w:t>
      </w:r>
      <w:r w:rsidR="00CD482C" w:rsidRPr="00051E05">
        <w:rPr>
          <w:rFonts w:cs="Times New Roman"/>
          <w:szCs w:val="22"/>
        </w:rPr>
        <w:t xml:space="preserve">four </w:t>
      </w:r>
      <w:r w:rsidRPr="00051E05">
        <w:rPr>
          <w:rFonts w:cs="Times New Roman"/>
          <w:szCs w:val="22"/>
        </w:rPr>
        <w:t>theories have been chosen</w:t>
      </w:r>
      <w:r w:rsidR="001329EF" w:rsidRPr="00051E05">
        <w:rPr>
          <w:rFonts w:cs="Times New Roman"/>
          <w:szCs w:val="22"/>
        </w:rPr>
        <w:t xml:space="preserve">: </w:t>
      </w:r>
      <w:r w:rsidR="00CD482C" w:rsidRPr="00051E05">
        <w:rPr>
          <w:rFonts w:cs="Times New Roman"/>
          <w:szCs w:val="22"/>
        </w:rPr>
        <w:t xml:space="preserve">(1) </w:t>
      </w:r>
      <w:r w:rsidR="001329EF" w:rsidRPr="00051E05">
        <w:rPr>
          <w:rFonts w:cs="Times New Roman"/>
          <w:szCs w:val="22"/>
        </w:rPr>
        <w:t>Green L</w:t>
      </w:r>
      <w:r w:rsidR="0016021D" w:rsidRPr="00051E05">
        <w:rPr>
          <w:rFonts w:cs="Times New Roman"/>
          <w:szCs w:val="22"/>
        </w:rPr>
        <w:t xml:space="preserve">ogistics, </w:t>
      </w:r>
      <w:r w:rsidR="00CD482C" w:rsidRPr="00051E05">
        <w:rPr>
          <w:rFonts w:cs="Times New Roman"/>
          <w:szCs w:val="22"/>
        </w:rPr>
        <w:t xml:space="preserve">(2) </w:t>
      </w:r>
      <w:r w:rsidR="0016021D" w:rsidRPr="00051E05">
        <w:rPr>
          <w:rFonts w:cs="Times New Roman"/>
          <w:szCs w:val="22"/>
        </w:rPr>
        <w:t xml:space="preserve">Hasmik’s model, </w:t>
      </w:r>
      <w:r w:rsidR="00CD482C" w:rsidRPr="00051E05">
        <w:rPr>
          <w:rFonts w:cs="Times New Roman"/>
          <w:szCs w:val="22"/>
        </w:rPr>
        <w:t xml:space="preserve">(3) </w:t>
      </w:r>
      <w:r w:rsidR="0016021D" w:rsidRPr="00051E05">
        <w:rPr>
          <w:rFonts w:cs="Times New Roman"/>
          <w:szCs w:val="22"/>
        </w:rPr>
        <w:t xml:space="preserve">Resource Efficiency and Cleaner production (RECP) and </w:t>
      </w:r>
      <w:r w:rsidR="00CD482C" w:rsidRPr="00051E05">
        <w:rPr>
          <w:rFonts w:cs="Times New Roman"/>
          <w:szCs w:val="22"/>
        </w:rPr>
        <w:t xml:space="preserve">(4) </w:t>
      </w:r>
      <w:r w:rsidR="00707A48">
        <w:rPr>
          <w:rFonts w:cs="Times New Roman"/>
          <w:szCs w:val="22"/>
        </w:rPr>
        <w:t>the Waste H</w:t>
      </w:r>
      <w:r w:rsidR="0016021D" w:rsidRPr="00051E05">
        <w:rPr>
          <w:rFonts w:cs="Times New Roman"/>
          <w:szCs w:val="22"/>
        </w:rPr>
        <w:t>ierarchy.</w:t>
      </w:r>
      <w:r w:rsidRPr="00051E05">
        <w:rPr>
          <w:rFonts w:cs="Times New Roman"/>
          <w:szCs w:val="22"/>
        </w:rPr>
        <w:t xml:space="preserve"> T</w:t>
      </w:r>
      <w:r w:rsidR="00F26E74" w:rsidRPr="00051E05">
        <w:rPr>
          <w:rFonts w:cs="Times New Roman"/>
          <w:szCs w:val="22"/>
        </w:rPr>
        <w:t xml:space="preserve">hese theories will be described below. </w:t>
      </w:r>
    </w:p>
    <w:p w14:paraId="628FEFFA" w14:textId="527B1648" w:rsidR="008C221C" w:rsidRPr="008C221C" w:rsidRDefault="008C221C" w:rsidP="008C221C">
      <w:pPr>
        <w:rPr>
          <w:rStyle w:val="Emphasis"/>
          <w:b/>
          <w:sz w:val="22"/>
          <w:szCs w:val="22"/>
        </w:rPr>
      </w:pPr>
      <w:r>
        <w:rPr>
          <w:rStyle w:val="Emphasis"/>
        </w:rPr>
        <w:br/>
      </w:r>
      <w:r w:rsidRPr="008C221C">
        <w:rPr>
          <w:rStyle w:val="Emphasis"/>
          <w:b/>
          <w:sz w:val="22"/>
          <w:szCs w:val="22"/>
        </w:rPr>
        <w:t xml:space="preserve">EXISTING THEORIES ON ENVIRONMENTAL FRIENDLY SUPPLY CHAIN ACTIVITIES </w:t>
      </w:r>
    </w:p>
    <w:p w14:paraId="5F899A95" w14:textId="1BC7BB75" w:rsidR="00F07C92" w:rsidRPr="008C221C" w:rsidRDefault="008C221C" w:rsidP="008C221C">
      <w:pPr>
        <w:rPr>
          <w:rStyle w:val="SubtleEmphasis"/>
          <w:rFonts w:asciiTheme="majorHAnsi" w:hAnsiTheme="majorHAnsi"/>
          <w:iCs w:val="0"/>
          <w:color w:val="808080" w:themeColor="background1" w:themeShade="80"/>
          <w:sz w:val="28"/>
        </w:rPr>
      </w:pPr>
      <w:r>
        <w:rPr>
          <w:rStyle w:val="SubtleEmphasis"/>
          <w:i w:val="0"/>
          <w:sz w:val="24"/>
        </w:rPr>
        <w:t xml:space="preserve"> </w:t>
      </w:r>
      <w:r>
        <w:rPr>
          <w:rStyle w:val="SubtleEmphasis"/>
          <w:i w:val="0"/>
          <w:sz w:val="24"/>
        </w:rPr>
        <w:tab/>
      </w:r>
      <w:r w:rsidR="00CD482C" w:rsidRPr="00CD482C">
        <w:rPr>
          <w:rStyle w:val="SubtleEmphasis"/>
          <w:i w:val="0"/>
          <w:sz w:val="24"/>
        </w:rPr>
        <w:t xml:space="preserve">1. </w:t>
      </w:r>
      <w:r w:rsidR="00DD1CCE" w:rsidRPr="00CD482C">
        <w:rPr>
          <w:rStyle w:val="SubtleEmphasis"/>
          <w:i w:val="0"/>
          <w:sz w:val="24"/>
        </w:rPr>
        <w:t>Green Logistics</w:t>
      </w:r>
    </w:p>
    <w:p w14:paraId="5ADE71DA" w14:textId="4D2BA1FA" w:rsidR="008627AC" w:rsidRPr="008627AC" w:rsidRDefault="00C91ECA" w:rsidP="00C91ECA">
      <w:pPr>
        <w:rPr>
          <w:rFonts w:cs="Times New Roman"/>
          <w:szCs w:val="22"/>
        </w:rPr>
      </w:pPr>
      <w:r w:rsidRPr="00DD1CCE">
        <w:rPr>
          <w:rFonts w:cs="Times New Roman"/>
          <w:szCs w:val="22"/>
        </w:rPr>
        <w:t xml:space="preserve">According to </w:t>
      </w:r>
      <w:r w:rsidRPr="00DD1CCE">
        <w:rPr>
          <w:rFonts w:cs="Times New Roman"/>
          <w:noProof/>
          <w:szCs w:val="22"/>
        </w:rPr>
        <w:t>Gunjal, Nalwade, Dhondge, Ingale, &amp; Patil (2015)</w:t>
      </w:r>
      <w:r w:rsidRPr="00DD1CCE">
        <w:rPr>
          <w:rFonts w:cs="Times New Roman"/>
          <w:szCs w:val="22"/>
        </w:rPr>
        <w:t xml:space="preserve"> logistics activities are accountable for </w:t>
      </w:r>
      <w:r w:rsidRPr="008627AC">
        <w:rPr>
          <w:rFonts w:cs="Times New Roman"/>
          <w:szCs w:val="22"/>
        </w:rPr>
        <w:t>11% of the glo</w:t>
      </w:r>
      <w:r w:rsidR="00392ADC">
        <w:rPr>
          <w:rFonts w:cs="Times New Roman"/>
          <w:szCs w:val="22"/>
        </w:rPr>
        <w:t>bal emission of carbon dioxide.</w:t>
      </w:r>
      <w:r w:rsidRPr="008627AC">
        <w:rPr>
          <w:rFonts w:cs="Times New Roman"/>
          <w:szCs w:val="22"/>
        </w:rPr>
        <w:t xml:space="preserve"> </w:t>
      </w:r>
      <w:r w:rsidR="00E2413C" w:rsidRPr="008B11DF">
        <w:rPr>
          <w:rFonts w:cs="Times New Roman"/>
          <w:szCs w:val="22"/>
        </w:rPr>
        <w:t xml:space="preserve">Figure 6 </w:t>
      </w:r>
      <w:r w:rsidRPr="008B11DF">
        <w:rPr>
          <w:rFonts w:cs="Times New Roman"/>
          <w:szCs w:val="22"/>
        </w:rPr>
        <w:t>illustrates</w:t>
      </w:r>
      <w:r w:rsidRPr="008627AC">
        <w:rPr>
          <w:rFonts w:cs="Times New Roman"/>
          <w:szCs w:val="22"/>
        </w:rPr>
        <w:t xml:space="preserve"> the average supply chain of Consumer Packaged Goods (CPG) and its environmental impact caused by the activities therein. </w:t>
      </w:r>
    </w:p>
    <w:p w14:paraId="3BA370A7" w14:textId="49BC1611" w:rsidR="00C91ECA" w:rsidRPr="008627AC" w:rsidRDefault="008627AC" w:rsidP="00C91ECA">
      <w:pPr>
        <w:pStyle w:val="Caption"/>
        <w:jc w:val="center"/>
        <w:rPr>
          <w:rFonts w:cs="Times New Roman"/>
          <w:sz w:val="22"/>
          <w:szCs w:val="22"/>
          <w:lang w:val="en-GB"/>
        </w:rPr>
      </w:pPr>
      <w:r w:rsidRPr="008627AC">
        <w:rPr>
          <w:rFonts w:cs="Times New Roman"/>
          <w:noProof/>
          <w:sz w:val="22"/>
          <w:szCs w:val="22"/>
        </w:rPr>
        <mc:AlternateContent>
          <mc:Choice Requires="wps">
            <w:drawing>
              <wp:anchor distT="0" distB="0" distL="114300" distR="114300" simplePos="0" relativeHeight="252025856" behindDoc="0" locked="0" layoutInCell="1" allowOverlap="1" wp14:anchorId="349440F6" wp14:editId="2584B3EA">
                <wp:simplePos x="0" y="0"/>
                <wp:positionH relativeFrom="column">
                  <wp:posOffset>0</wp:posOffset>
                </wp:positionH>
                <wp:positionV relativeFrom="paragraph">
                  <wp:posOffset>2278380</wp:posOffset>
                </wp:positionV>
                <wp:extent cx="685800" cy="3429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038F6" w14:textId="77777777" w:rsidR="00392930" w:rsidRPr="00612D29" w:rsidRDefault="00392930" w:rsidP="00C91ECA">
                            <w:pPr>
                              <w:rPr>
                                <w:rFonts w:ascii="Osaka" w:eastAsia="Osaka" w:hAnsi="Osaka"/>
                                <w:sz w:val="20"/>
                                <w:szCs w:val="20"/>
                              </w:rPr>
                            </w:pPr>
                            <w:r w:rsidRPr="00612D29">
                              <w:rPr>
                                <w:rFonts w:ascii="Osaka" w:eastAsia="Osaka" w:hAnsi="Osaka"/>
                                <w:sz w:val="20"/>
                                <w:szCs w:val="20"/>
                              </w:rPr>
                              <w:t>I</w:t>
                            </w:r>
                            <w:r>
                              <w:rPr>
                                <w:rFonts w:ascii="Osaka" w:eastAsia="Osaka" w:hAnsi="Osaka"/>
                                <w:sz w:val="20"/>
                                <w:szCs w:val="20"/>
                              </w:rPr>
                              <w:t>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left:0;text-align:left;margin-left:0;margin-top:179.4pt;width:54pt;height: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hp3AADAACz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" filled="f" stroked="f">
                <v:textbox>
                  <w:txbxContent>
                    <w:p w14:paraId="7E2038F6" w14:textId="77777777" w:rsidR="00392930" w:rsidRPr="00612D29" w:rsidRDefault="00392930" w:rsidP="00C91ECA">
                      <w:pPr>
                        <w:rPr>
                          <w:rFonts w:ascii="Osaka" w:eastAsia="Osaka" w:hAnsi="Osaka"/>
                          <w:sz w:val="20"/>
                          <w:szCs w:val="20"/>
                        </w:rPr>
                      </w:pPr>
                      <w:r w:rsidRPr="00612D29">
                        <w:rPr>
                          <w:rFonts w:ascii="Osaka" w:eastAsia="Osaka" w:hAnsi="Osaka"/>
                          <w:sz w:val="20"/>
                          <w:szCs w:val="20"/>
                        </w:rPr>
                        <w:t>I</w:t>
                      </w:r>
                      <w:r>
                        <w:rPr>
                          <w:rFonts w:ascii="Osaka" w:eastAsia="Osaka" w:hAnsi="Osaka"/>
                          <w:sz w:val="20"/>
                          <w:szCs w:val="20"/>
                        </w:rPr>
                        <w:t>MPACT</w:t>
                      </w:r>
                    </w:p>
                  </w:txbxContent>
                </v:textbox>
              </v:shape>
            </w:pict>
          </mc:Fallback>
        </mc:AlternateContent>
      </w:r>
      <w:r w:rsidRPr="008627AC">
        <w:rPr>
          <w:rFonts w:cs="Times New Roman"/>
          <w:noProof/>
          <w:sz w:val="22"/>
          <w:szCs w:val="22"/>
        </w:rPr>
        <mc:AlternateContent>
          <mc:Choice Requires="wps">
            <w:drawing>
              <wp:anchor distT="0" distB="0" distL="114300" distR="114300" simplePos="0" relativeHeight="252022784" behindDoc="0" locked="0" layoutInCell="1" allowOverlap="1" wp14:anchorId="20A23E12" wp14:editId="7B569F0B">
                <wp:simplePos x="0" y="0"/>
                <wp:positionH relativeFrom="column">
                  <wp:posOffset>1371600</wp:posOffset>
                </wp:positionH>
                <wp:positionV relativeFrom="paragraph">
                  <wp:posOffset>449580</wp:posOffset>
                </wp:positionV>
                <wp:extent cx="1600200" cy="228600"/>
                <wp:effectExtent l="0" t="0" r="0" b="0"/>
                <wp:wrapNone/>
                <wp:docPr id="44" name="Rounded Rectangle 44"/>
                <wp:cNvGraphicFramePr/>
                <a:graphic xmlns:a="http://schemas.openxmlformats.org/drawingml/2006/main">
                  <a:graphicData uri="http://schemas.microsoft.com/office/word/2010/wordprocessingShape">
                    <wps:wsp>
                      <wps:cNvSpPr/>
                      <wps:spPr>
                        <a:xfrm>
                          <a:off x="0" y="0"/>
                          <a:ext cx="1600200" cy="228600"/>
                        </a:xfrm>
                        <a:prstGeom prst="roundRect">
                          <a:avLst/>
                        </a:prstGeom>
                        <a:solidFill>
                          <a:srgbClr val="9BBB59"/>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8A6F6C1" w14:textId="77777777" w:rsidR="00392930" w:rsidRPr="008A4B3A" w:rsidRDefault="00392930" w:rsidP="00C91ECA">
                            <w:pPr>
                              <w:jc w:val="center"/>
                              <w:rPr>
                                <w:rFonts w:ascii="Calibri" w:hAnsi="Calibri"/>
                                <w:sz w:val="16"/>
                                <w:szCs w:val="16"/>
                              </w:rPr>
                            </w:pPr>
                            <w:r w:rsidRPr="008A4B3A">
                              <w:rPr>
                                <w:rFonts w:ascii="Calibri" w:hAnsi="Calibri"/>
                                <w:sz w:val="16"/>
                                <w:szCs w:val="16"/>
                              </w:rPr>
                              <w:t>WATER,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58" style="position:absolute;left:0;text-align:left;margin-left:108pt;margin-top:35.4pt;width:126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" fillcolor="#9bbb59" stroked="f">
                <v:textbox>
                  <w:txbxContent>
                    <w:p w14:paraId="78A6F6C1" w14:textId="77777777" w:rsidR="00392930" w:rsidRPr="008A4B3A" w:rsidRDefault="00392930" w:rsidP="00C91ECA">
                      <w:pPr>
                        <w:jc w:val="center"/>
                        <w:rPr>
                          <w:rFonts w:ascii="Calibri" w:hAnsi="Calibri"/>
                          <w:sz w:val="16"/>
                          <w:szCs w:val="16"/>
                        </w:rPr>
                      </w:pPr>
                      <w:r w:rsidRPr="008A4B3A">
                        <w:rPr>
                          <w:rFonts w:ascii="Calibri" w:hAnsi="Calibri"/>
                          <w:sz w:val="16"/>
                          <w:szCs w:val="16"/>
                        </w:rPr>
                        <w:t>WATER, ENERGY</w:t>
                      </w:r>
                    </w:p>
                  </w:txbxContent>
                </v:textbox>
              </v:roundrect>
            </w:pict>
          </mc:Fallback>
        </mc:AlternateContent>
      </w:r>
      <w:r w:rsidRPr="008627AC">
        <w:rPr>
          <w:rFonts w:cs="Times New Roman"/>
          <w:noProof/>
          <w:sz w:val="22"/>
          <w:szCs w:val="22"/>
        </w:rPr>
        <mc:AlternateContent>
          <mc:Choice Requires="wps">
            <w:drawing>
              <wp:anchor distT="0" distB="0" distL="114300" distR="114300" simplePos="0" relativeHeight="252023808" behindDoc="0" locked="0" layoutInCell="1" allowOverlap="1" wp14:anchorId="236AC54F" wp14:editId="5AC3E3EA">
                <wp:simplePos x="0" y="0"/>
                <wp:positionH relativeFrom="column">
                  <wp:posOffset>1371600</wp:posOffset>
                </wp:positionH>
                <wp:positionV relativeFrom="paragraph">
                  <wp:posOffset>2392680</wp:posOffset>
                </wp:positionV>
                <wp:extent cx="3429000" cy="228600"/>
                <wp:effectExtent l="0" t="0" r="0" b="0"/>
                <wp:wrapNone/>
                <wp:docPr id="54" name="Rounded Rectangle 54"/>
                <wp:cNvGraphicFramePr/>
                <a:graphic xmlns:a="http://schemas.openxmlformats.org/drawingml/2006/main">
                  <a:graphicData uri="http://schemas.microsoft.com/office/word/2010/wordprocessingShape">
                    <wps:wsp>
                      <wps:cNvSpPr/>
                      <wps:spPr>
                        <a:xfrm>
                          <a:off x="0" y="0"/>
                          <a:ext cx="3429000" cy="228600"/>
                        </a:xfrm>
                        <a:prstGeom prst="roundRect">
                          <a:avLst/>
                        </a:prstGeom>
                        <a:solidFill>
                          <a:srgbClr val="9BBB59"/>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979805C" w14:textId="77777777" w:rsidR="00392930" w:rsidRPr="008A4B3A" w:rsidRDefault="00392930" w:rsidP="00C91ECA">
                            <w:pPr>
                              <w:jc w:val="center"/>
                              <w:rPr>
                                <w:rFonts w:ascii="Calibri" w:eastAsia="Osaka" w:hAnsi="Calibri"/>
                                <w:sz w:val="16"/>
                                <w:szCs w:val="16"/>
                              </w:rPr>
                            </w:pPr>
                            <w:r w:rsidRPr="008A4B3A">
                              <w:rPr>
                                <w:rFonts w:ascii="Calibri" w:eastAsia="Osaka" w:hAnsi="Calibri"/>
                                <w:sz w:val="16"/>
                                <w:szCs w:val="16"/>
                              </w:rPr>
                              <w:t>AIR, WATER, WASTE</w:t>
                            </w:r>
                          </w:p>
                          <w:p w14:paraId="453E3265" w14:textId="77777777" w:rsidR="00392930" w:rsidRDefault="00392930" w:rsidP="00C91E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59" style="position:absolute;left:0;text-align:left;margin-left:108pt;margin-top:188.4pt;width:270pt;height: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" fillcolor="#9bbb59" stroked="f">
                <v:textbox>
                  <w:txbxContent>
                    <w:p w14:paraId="7979805C" w14:textId="77777777" w:rsidR="00392930" w:rsidRPr="008A4B3A" w:rsidRDefault="00392930" w:rsidP="00C91ECA">
                      <w:pPr>
                        <w:jc w:val="center"/>
                        <w:rPr>
                          <w:rFonts w:ascii="Calibri" w:eastAsia="Osaka" w:hAnsi="Calibri"/>
                          <w:sz w:val="16"/>
                          <w:szCs w:val="16"/>
                        </w:rPr>
                      </w:pPr>
                      <w:r w:rsidRPr="008A4B3A">
                        <w:rPr>
                          <w:rFonts w:ascii="Calibri" w:eastAsia="Osaka" w:hAnsi="Calibri"/>
                          <w:sz w:val="16"/>
                          <w:szCs w:val="16"/>
                        </w:rPr>
                        <w:t>AIR, WATER, WASTE</w:t>
                      </w:r>
                    </w:p>
                    <w:p w14:paraId="453E3265" w14:textId="77777777" w:rsidR="00392930" w:rsidRDefault="00392930" w:rsidP="00C91ECA"/>
                  </w:txbxContent>
                </v:textbox>
              </v:roundrect>
            </w:pict>
          </mc:Fallback>
        </mc:AlternateContent>
      </w:r>
      <w:r w:rsidRPr="008627AC">
        <w:rPr>
          <w:rFonts w:cs="Times New Roman"/>
          <w:noProof/>
          <w:sz w:val="22"/>
          <w:szCs w:val="22"/>
        </w:rPr>
        <mc:AlternateContent>
          <mc:Choice Requires="wps">
            <w:drawing>
              <wp:anchor distT="0" distB="0" distL="114300" distR="114300" simplePos="0" relativeHeight="252021760" behindDoc="0" locked="0" layoutInCell="1" allowOverlap="1" wp14:anchorId="4FBC5684" wp14:editId="0D9411B3">
                <wp:simplePos x="0" y="0"/>
                <wp:positionH relativeFrom="column">
                  <wp:posOffset>4686300</wp:posOffset>
                </wp:positionH>
                <wp:positionV relativeFrom="paragraph">
                  <wp:posOffset>1935480</wp:posOffset>
                </wp:positionV>
                <wp:extent cx="0" cy="342900"/>
                <wp:effectExtent l="101600" t="0" r="76200" b="63500"/>
                <wp:wrapNone/>
                <wp:docPr id="43" name="Straight Arrow Connector 43"/>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3" o:spid="_x0000_s1026" type="#_x0000_t32" style="position:absolute;margin-left:369pt;margin-top:152.4pt;width:0;height:2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" strokecolor="black [3213]" strokeweight="2pt">
                <v:stroke endarrow="open"/>
              </v:shape>
            </w:pict>
          </mc:Fallback>
        </mc:AlternateContent>
      </w:r>
      <w:r w:rsidRPr="008627AC">
        <w:rPr>
          <w:rFonts w:cs="Times New Roman"/>
          <w:noProof/>
          <w:sz w:val="22"/>
          <w:szCs w:val="22"/>
        </w:rPr>
        <mc:AlternateContent>
          <mc:Choice Requires="wps">
            <w:drawing>
              <wp:anchor distT="0" distB="0" distL="114300" distR="114300" simplePos="0" relativeHeight="252020736" behindDoc="0" locked="0" layoutInCell="1" allowOverlap="1" wp14:anchorId="648A2940" wp14:editId="3BE333DB">
                <wp:simplePos x="0" y="0"/>
                <wp:positionH relativeFrom="column">
                  <wp:posOffset>4114800</wp:posOffset>
                </wp:positionH>
                <wp:positionV relativeFrom="paragraph">
                  <wp:posOffset>1935480</wp:posOffset>
                </wp:positionV>
                <wp:extent cx="0" cy="342900"/>
                <wp:effectExtent l="101600" t="0" r="76200" b="63500"/>
                <wp:wrapNone/>
                <wp:docPr id="41" name="Straight Arrow Connector 41"/>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324pt;margin-top:152.4pt;width:0;height:2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" strokecolor="black [3213]" strokeweight="2pt">
                <v:stroke endarrow="open"/>
              </v:shape>
            </w:pict>
          </mc:Fallback>
        </mc:AlternateContent>
      </w:r>
      <w:r w:rsidRPr="008627AC">
        <w:rPr>
          <w:rFonts w:cs="Times New Roman"/>
          <w:noProof/>
          <w:sz w:val="22"/>
          <w:szCs w:val="22"/>
        </w:rPr>
        <mc:AlternateContent>
          <mc:Choice Requires="wps">
            <w:drawing>
              <wp:anchor distT="0" distB="0" distL="114300" distR="114300" simplePos="0" relativeHeight="252019712" behindDoc="0" locked="0" layoutInCell="1" allowOverlap="1" wp14:anchorId="20BEC419" wp14:editId="02E1291A">
                <wp:simplePos x="0" y="0"/>
                <wp:positionH relativeFrom="column">
                  <wp:posOffset>3429000</wp:posOffset>
                </wp:positionH>
                <wp:positionV relativeFrom="paragraph">
                  <wp:posOffset>1935480</wp:posOffset>
                </wp:positionV>
                <wp:extent cx="0" cy="342900"/>
                <wp:effectExtent l="101600" t="0" r="76200" b="63500"/>
                <wp:wrapNone/>
                <wp:docPr id="39" name="Straight Arrow Connector 39"/>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70pt;margin-top:152.4pt;width:0;height:2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" strokecolor="black [3213]" strokeweight="2pt">
                <v:stroke endarrow="open"/>
              </v:shape>
            </w:pict>
          </mc:Fallback>
        </mc:AlternateContent>
      </w:r>
      <w:r w:rsidRPr="008627AC">
        <w:rPr>
          <w:rFonts w:cs="Times New Roman"/>
          <w:noProof/>
          <w:sz w:val="22"/>
          <w:szCs w:val="22"/>
        </w:rPr>
        <mc:AlternateContent>
          <mc:Choice Requires="wps">
            <w:drawing>
              <wp:anchor distT="0" distB="0" distL="114300" distR="114300" simplePos="0" relativeHeight="252018688" behindDoc="0" locked="0" layoutInCell="1" allowOverlap="1" wp14:anchorId="2C2CCEF9" wp14:editId="77546358">
                <wp:simplePos x="0" y="0"/>
                <wp:positionH relativeFrom="column">
                  <wp:posOffset>2857500</wp:posOffset>
                </wp:positionH>
                <wp:positionV relativeFrom="paragraph">
                  <wp:posOffset>1935480</wp:posOffset>
                </wp:positionV>
                <wp:extent cx="0" cy="342900"/>
                <wp:effectExtent l="101600" t="0" r="76200" b="63500"/>
                <wp:wrapNone/>
                <wp:docPr id="38" name="Straight Arrow Connector 38"/>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225pt;margin-top:152.4pt;width:0;height:2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" strokecolor="black [3213]" strokeweight="2pt">
                <v:stroke endarrow="open"/>
              </v:shape>
            </w:pict>
          </mc:Fallback>
        </mc:AlternateContent>
      </w:r>
      <w:r w:rsidRPr="008627AC">
        <w:rPr>
          <w:rFonts w:cs="Times New Roman"/>
          <w:noProof/>
          <w:sz w:val="22"/>
          <w:szCs w:val="22"/>
        </w:rPr>
        <mc:AlternateContent>
          <mc:Choice Requires="wps">
            <w:drawing>
              <wp:anchor distT="0" distB="0" distL="114300" distR="114300" simplePos="0" relativeHeight="252017664" behindDoc="0" locked="0" layoutInCell="1" allowOverlap="1" wp14:anchorId="611C7472" wp14:editId="19E04548">
                <wp:simplePos x="0" y="0"/>
                <wp:positionH relativeFrom="column">
                  <wp:posOffset>2171700</wp:posOffset>
                </wp:positionH>
                <wp:positionV relativeFrom="paragraph">
                  <wp:posOffset>1935480</wp:posOffset>
                </wp:positionV>
                <wp:extent cx="0" cy="342900"/>
                <wp:effectExtent l="101600" t="0" r="76200" b="63500"/>
                <wp:wrapNone/>
                <wp:docPr id="36" name="Straight Arrow Connector 36"/>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71pt;margin-top:152.4pt;width:0;height:2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" strokecolor="black [3213]" strokeweight="2pt">
                <v:stroke endarrow="open"/>
              </v:shape>
            </w:pict>
          </mc:Fallback>
        </mc:AlternateContent>
      </w:r>
      <w:r w:rsidRPr="008627AC">
        <w:rPr>
          <w:rFonts w:cs="Times New Roman"/>
          <w:noProof/>
          <w:sz w:val="22"/>
          <w:szCs w:val="22"/>
        </w:rPr>
        <mc:AlternateContent>
          <mc:Choice Requires="wps">
            <w:drawing>
              <wp:anchor distT="0" distB="0" distL="114300" distR="114300" simplePos="0" relativeHeight="252016640" behindDoc="0" locked="0" layoutInCell="1" allowOverlap="1" wp14:anchorId="38761C38" wp14:editId="47CF4E0F">
                <wp:simplePos x="0" y="0"/>
                <wp:positionH relativeFrom="column">
                  <wp:posOffset>1485900</wp:posOffset>
                </wp:positionH>
                <wp:positionV relativeFrom="paragraph">
                  <wp:posOffset>1935480</wp:posOffset>
                </wp:positionV>
                <wp:extent cx="0" cy="342900"/>
                <wp:effectExtent l="101600" t="0" r="76200" b="63500"/>
                <wp:wrapNone/>
                <wp:docPr id="34" name="Straight Arrow Connector 34"/>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17pt;margin-top:152.4pt;width:0;height:2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" strokecolor="black [3213]" strokeweight="2pt">
                <v:stroke endarrow="open"/>
              </v:shape>
            </w:pict>
          </mc:Fallback>
        </mc:AlternateContent>
      </w:r>
      <w:r w:rsidRPr="008627AC">
        <w:rPr>
          <w:rFonts w:cs="Times New Roman"/>
          <w:noProof/>
          <w:sz w:val="22"/>
          <w:szCs w:val="22"/>
        </w:rPr>
        <mc:AlternateContent>
          <mc:Choice Requires="wps">
            <w:drawing>
              <wp:anchor distT="0" distB="0" distL="114300" distR="114300" simplePos="0" relativeHeight="252024832" behindDoc="0" locked="0" layoutInCell="1" allowOverlap="1" wp14:anchorId="56A73870" wp14:editId="4FA77493">
                <wp:simplePos x="0" y="0"/>
                <wp:positionH relativeFrom="column">
                  <wp:posOffset>0</wp:posOffset>
                </wp:positionH>
                <wp:positionV relativeFrom="paragraph">
                  <wp:posOffset>347345</wp:posOffset>
                </wp:positionV>
                <wp:extent cx="571500" cy="342900"/>
                <wp:effectExtent l="0" t="0" r="0" b="12700"/>
                <wp:wrapNone/>
                <wp:docPr id="55" name="Text Box 5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62144" w14:textId="77777777" w:rsidR="00392930" w:rsidRPr="00612D29" w:rsidRDefault="00392930" w:rsidP="00C91ECA">
                            <w:pPr>
                              <w:rPr>
                                <w:rFonts w:ascii="Osaka" w:eastAsia="Osaka" w:hAnsi="Osaka"/>
                                <w:sz w:val="20"/>
                                <w:szCs w:val="20"/>
                              </w:rPr>
                            </w:pPr>
                            <w:r w:rsidRPr="00612D29">
                              <w:rPr>
                                <w:rFonts w:ascii="Osaka" w:eastAsia="Osaka" w:hAnsi="Osaka"/>
                                <w:sz w:val="20"/>
                                <w:szCs w:val="20"/>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0" type="#_x0000_t202" style="position:absolute;left:0;text-align:left;margin-left:0;margin-top:27.35pt;width:45pt;height:2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" filled="f" stroked="f">
                <v:textbox>
                  <w:txbxContent>
                    <w:p w14:paraId="35362144" w14:textId="77777777" w:rsidR="00392930" w:rsidRPr="00612D29" w:rsidRDefault="00392930" w:rsidP="00C91ECA">
                      <w:pPr>
                        <w:rPr>
                          <w:rFonts w:ascii="Osaka" w:eastAsia="Osaka" w:hAnsi="Osaka"/>
                          <w:sz w:val="20"/>
                          <w:szCs w:val="20"/>
                        </w:rPr>
                      </w:pPr>
                      <w:r w:rsidRPr="00612D29">
                        <w:rPr>
                          <w:rFonts w:ascii="Osaka" w:eastAsia="Osaka" w:hAnsi="Osaka"/>
                          <w:sz w:val="20"/>
                          <w:szCs w:val="20"/>
                        </w:rPr>
                        <w:t>INPUT</w:t>
                      </w:r>
                    </w:p>
                  </w:txbxContent>
                </v:textbox>
              </v:shape>
            </w:pict>
          </mc:Fallback>
        </mc:AlternateContent>
      </w:r>
      <w:r w:rsidR="00C91ECA" w:rsidRPr="008627AC">
        <w:rPr>
          <w:rFonts w:cs="Times New Roman"/>
          <w:noProof/>
          <w:sz w:val="22"/>
          <w:szCs w:val="22"/>
        </w:rPr>
        <mc:AlternateContent>
          <mc:Choice Requires="wps">
            <w:drawing>
              <wp:anchor distT="0" distB="0" distL="114300" distR="114300" simplePos="0" relativeHeight="252015616" behindDoc="0" locked="0" layoutInCell="1" allowOverlap="1" wp14:anchorId="03000EEA" wp14:editId="3448EA72">
                <wp:simplePos x="0" y="0"/>
                <wp:positionH relativeFrom="column">
                  <wp:posOffset>2743200</wp:posOffset>
                </wp:positionH>
                <wp:positionV relativeFrom="paragraph">
                  <wp:posOffset>756920</wp:posOffset>
                </wp:positionV>
                <wp:extent cx="0" cy="342900"/>
                <wp:effectExtent l="101600" t="0" r="76200" b="63500"/>
                <wp:wrapNone/>
                <wp:docPr id="29" name="Straight Arrow Connector 29"/>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3in;margin-top:59.6pt;width:0;height:2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" strokecolor="black [3213]" strokeweight="2pt">
                <v:stroke endarrow="open"/>
              </v:shape>
            </w:pict>
          </mc:Fallback>
        </mc:AlternateContent>
      </w:r>
      <w:r w:rsidR="00C91ECA" w:rsidRPr="008627AC">
        <w:rPr>
          <w:rFonts w:cs="Times New Roman"/>
          <w:noProof/>
          <w:sz w:val="22"/>
          <w:szCs w:val="22"/>
        </w:rPr>
        <mc:AlternateContent>
          <mc:Choice Requires="wps">
            <w:drawing>
              <wp:anchor distT="0" distB="0" distL="114300" distR="114300" simplePos="0" relativeHeight="252014592" behindDoc="0" locked="0" layoutInCell="1" allowOverlap="1" wp14:anchorId="6C56DD2C" wp14:editId="5B6FD5F2">
                <wp:simplePos x="0" y="0"/>
                <wp:positionH relativeFrom="column">
                  <wp:posOffset>1485900</wp:posOffset>
                </wp:positionH>
                <wp:positionV relativeFrom="paragraph">
                  <wp:posOffset>756920</wp:posOffset>
                </wp:positionV>
                <wp:extent cx="0" cy="342900"/>
                <wp:effectExtent l="101600" t="0" r="76200" b="63500"/>
                <wp:wrapNone/>
                <wp:docPr id="27" name="Straight Arrow Connector 27"/>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17pt;margin-top:59.6pt;width:0;height:2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" strokecolor="black [3213]" strokeweight="2pt">
                <v:stroke endarrow="open"/>
              </v:shape>
            </w:pict>
          </mc:Fallback>
        </mc:AlternateContent>
      </w:r>
      <w:r w:rsidR="00C91ECA" w:rsidRPr="008627AC">
        <w:rPr>
          <w:rFonts w:cs="Times New Roman"/>
          <w:noProof/>
          <w:sz w:val="22"/>
          <w:szCs w:val="22"/>
        </w:rPr>
        <w:drawing>
          <wp:inline distT="0" distB="0" distL="0" distR="0" wp14:anchorId="6C6F9395" wp14:editId="4D98BC12">
            <wp:extent cx="5225215" cy="2708047"/>
            <wp:effectExtent l="25400" t="0" r="0" b="0"/>
            <wp:docPr id="151" name="Diagra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C91ECA" w:rsidRPr="008627AC">
        <w:rPr>
          <w:rFonts w:cs="Times New Roman"/>
          <w:noProof/>
          <w:sz w:val="22"/>
          <w:szCs w:val="22"/>
        </w:rPr>
        <w:br/>
      </w:r>
      <w:r w:rsidR="00C91ECA" w:rsidRPr="000C2352">
        <w:rPr>
          <w:rFonts w:cs="Times New Roman"/>
          <w:color w:val="5AAE58"/>
          <w:sz w:val="16"/>
          <w:szCs w:val="16"/>
          <w:lang w:val="en-GB"/>
        </w:rPr>
        <w:t xml:space="preserve">Figure 6: Supply chain CPG and environmental impact. Source: </w:t>
      </w:r>
      <w:sdt>
        <w:sdtPr>
          <w:rPr>
            <w:rFonts w:cs="Times New Roman"/>
            <w:color w:val="5AAE58"/>
            <w:sz w:val="16"/>
            <w:szCs w:val="16"/>
            <w:lang w:val="en-GB"/>
          </w:rPr>
          <w:id w:val="-1135863478"/>
          <w:citation/>
        </w:sdtPr>
        <w:sdtEndPr/>
        <w:sdtContent>
          <w:r w:rsidR="00C91ECA" w:rsidRPr="000C2352">
            <w:rPr>
              <w:rFonts w:cs="Times New Roman"/>
              <w:color w:val="5AAE58"/>
              <w:sz w:val="16"/>
              <w:szCs w:val="16"/>
              <w:lang w:val="en-GB"/>
            </w:rPr>
            <w:fldChar w:fldCharType="begin"/>
          </w:r>
          <w:r w:rsidR="00C91ECA" w:rsidRPr="000C2352">
            <w:rPr>
              <w:rFonts w:cs="Times New Roman"/>
              <w:color w:val="5AAE58"/>
              <w:sz w:val="16"/>
              <w:szCs w:val="16"/>
            </w:rPr>
            <w:instrText xml:space="preserve"> CITATION Gun15 \l 1033 </w:instrText>
          </w:r>
          <w:r w:rsidR="00C91ECA" w:rsidRPr="000C2352">
            <w:rPr>
              <w:rFonts w:cs="Times New Roman"/>
              <w:color w:val="5AAE58"/>
              <w:sz w:val="16"/>
              <w:szCs w:val="16"/>
              <w:lang w:val="en-GB"/>
            </w:rPr>
            <w:fldChar w:fldCharType="separate"/>
          </w:r>
          <w:r w:rsidR="00C91ECA" w:rsidRPr="000C2352">
            <w:rPr>
              <w:rFonts w:cs="Times New Roman"/>
              <w:noProof/>
              <w:color w:val="5AAE58"/>
              <w:sz w:val="16"/>
              <w:szCs w:val="16"/>
            </w:rPr>
            <w:t>(Gunjal, Nalwade, Dhondge, Ingale, &amp; Patil, 2015)</w:t>
          </w:r>
          <w:r w:rsidR="00C91ECA" w:rsidRPr="000C2352">
            <w:rPr>
              <w:rFonts w:cs="Times New Roman"/>
              <w:color w:val="5AAE58"/>
              <w:sz w:val="16"/>
              <w:szCs w:val="16"/>
              <w:lang w:val="en-GB"/>
            </w:rPr>
            <w:fldChar w:fldCharType="end"/>
          </w:r>
        </w:sdtContent>
      </w:sdt>
      <w:r w:rsidR="00C91ECA" w:rsidRPr="00F32C42">
        <w:rPr>
          <w:rFonts w:cs="Times New Roman"/>
          <w:color w:val="5AAE58"/>
          <w:sz w:val="22"/>
          <w:szCs w:val="22"/>
          <w:lang w:val="en-GB"/>
        </w:rPr>
        <w:br/>
      </w:r>
    </w:p>
    <w:p w14:paraId="08258BA4" w14:textId="621A750E" w:rsidR="00C91ECA" w:rsidRDefault="00C91ECA" w:rsidP="00C91ECA">
      <w:pPr>
        <w:rPr>
          <w:rFonts w:cs="Times New Roman"/>
          <w:szCs w:val="22"/>
        </w:rPr>
      </w:pPr>
      <w:r w:rsidRPr="008627AC">
        <w:rPr>
          <w:rFonts w:cs="Times New Roman"/>
          <w:szCs w:val="22"/>
        </w:rPr>
        <w:t xml:space="preserve">Resources intensively used in the processes of the supply chain are water and energy. During this process this input will however come out in a way that severely affects the environment, suggesting air pollution, water pollution and generation of waste. The latter is shown as illustrated as impact in </w:t>
      </w:r>
      <w:r w:rsidR="00DB2538">
        <w:rPr>
          <w:rFonts w:cs="Times New Roman"/>
          <w:szCs w:val="22"/>
        </w:rPr>
        <w:t>F</w:t>
      </w:r>
      <w:r w:rsidR="00E2413C" w:rsidRPr="00DB2538">
        <w:rPr>
          <w:rFonts w:cs="Times New Roman"/>
          <w:szCs w:val="22"/>
        </w:rPr>
        <w:t>igure 6.</w:t>
      </w:r>
      <w:r w:rsidR="00E2413C">
        <w:rPr>
          <w:rFonts w:cs="Times New Roman"/>
          <w:szCs w:val="22"/>
        </w:rPr>
        <w:t xml:space="preserve"> </w:t>
      </w:r>
      <w:r w:rsidRPr="008627AC">
        <w:rPr>
          <w:rFonts w:cs="Times New Roman"/>
          <w:szCs w:val="22"/>
        </w:rPr>
        <w:t xml:space="preserve">This illustration is also applicable to the supply chain of the apparel industry as clothing pertains to one of the classifications of CPG </w:t>
      </w:r>
      <w:sdt>
        <w:sdtPr>
          <w:rPr>
            <w:rFonts w:cs="Times New Roman"/>
            <w:szCs w:val="22"/>
          </w:rPr>
          <w:id w:val="364099369"/>
          <w:citation/>
        </w:sdtPr>
        <w:sdtEndPr/>
        <w:sdtContent>
          <w:r w:rsidRPr="008627AC">
            <w:rPr>
              <w:rFonts w:cs="Times New Roman"/>
              <w:szCs w:val="22"/>
            </w:rPr>
            <w:fldChar w:fldCharType="begin"/>
          </w:r>
          <w:r w:rsidRPr="008627AC">
            <w:rPr>
              <w:rFonts w:cs="Times New Roman"/>
              <w:szCs w:val="22"/>
              <w:lang w:val="en-US"/>
            </w:rPr>
            <w:instrText xml:space="preserve"> CITATION Invnd \l 1033 </w:instrText>
          </w:r>
          <w:r w:rsidRPr="008627AC">
            <w:rPr>
              <w:rFonts w:cs="Times New Roman"/>
              <w:szCs w:val="22"/>
            </w:rPr>
            <w:fldChar w:fldCharType="separate"/>
          </w:r>
          <w:r w:rsidRPr="008627AC">
            <w:rPr>
              <w:rFonts w:cs="Times New Roman"/>
              <w:noProof/>
              <w:szCs w:val="22"/>
              <w:lang w:val="en-US"/>
            </w:rPr>
            <w:t>(Investopedia, n.d.)</w:t>
          </w:r>
          <w:r w:rsidRPr="008627AC">
            <w:rPr>
              <w:rFonts w:cs="Times New Roman"/>
              <w:szCs w:val="22"/>
            </w:rPr>
            <w:fldChar w:fldCharType="end"/>
          </w:r>
        </w:sdtContent>
      </w:sdt>
      <w:r w:rsidRPr="008627AC">
        <w:rPr>
          <w:rFonts w:cs="Times New Roman"/>
          <w:szCs w:val="22"/>
        </w:rPr>
        <w:t>.</w:t>
      </w:r>
      <w:r>
        <w:rPr>
          <w:rFonts w:cs="Times New Roman"/>
          <w:szCs w:val="22"/>
        </w:rPr>
        <w:t xml:space="preserve"> </w:t>
      </w:r>
    </w:p>
    <w:p w14:paraId="2EC1C91C" w14:textId="7DEAEE1D" w:rsidR="004204BF" w:rsidRDefault="006E53AB" w:rsidP="001329EF">
      <w:pPr>
        <w:rPr>
          <w:rFonts w:cs="Times New Roman"/>
          <w:szCs w:val="22"/>
        </w:rPr>
      </w:pPr>
      <w:r>
        <w:rPr>
          <w:rFonts w:cs="Times New Roman"/>
          <w:noProof/>
          <w:szCs w:val="22"/>
          <w:lang w:val="en-US"/>
        </w:rPr>
        <w:t xml:space="preserve">Gunjal et al. </w:t>
      </w:r>
      <w:r w:rsidR="00B34FA4">
        <w:rPr>
          <w:rFonts w:cs="Times New Roman"/>
          <w:noProof/>
          <w:szCs w:val="22"/>
          <w:lang w:val="en-US"/>
        </w:rPr>
        <w:t>(</w:t>
      </w:r>
      <w:r w:rsidR="00B34FA4" w:rsidRPr="001A09D6">
        <w:rPr>
          <w:rFonts w:cs="Times New Roman"/>
          <w:noProof/>
          <w:szCs w:val="22"/>
          <w:lang w:val="en-US"/>
        </w:rPr>
        <w:t>2015)</w:t>
      </w:r>
      <w:r w:rsidR="00B34FA4">
        <w:rPr>
          <w:rFonts w:cs="Times New Roman"/>
          <w:szCs w:val="22"/>
        </w:rPr>
        <w:t xml:space="preserve"> </w:t>
      </w:r>
      <w:r w:rsidR="003E5217">
        <w:rPr>
          <w:rFonts w:cs="Times New Roman"/>
          <w:szCs w:val="22"/>
        </w:rPr>
        <w:t>describe the approac</w:t>
      </w:r>
      <w:r w:rsidR="00B34FA4">
        <w:rPr>
          <w:rFonts w:cs="Times New Roman"/>
          <w:szCs w:val="22"/>
        </w:rPr>
        <w:t xml:space="preserve">h of </w:t>
      </w:r>
      <w:r w:rsidR="007368EF">
        <w:rPr>
          <w:rFonts w:cs="Times New Roman"/>
          <w:szCs w:val="22"/>
        </w:rPr>
        <w:t>Green L</w:t>
      </w:r>
      <w:r w:rsidR="009C5D87">
        <w:rPr>
          <w:rFonts w:cs="Times New Roman"/>
          <w:szCs w:val="22"/>
        </w:rPr>
        <w:t>ogistics</w:t>
      </w:r>
      <w:r w:rsidR="00322965">
        <w:rPr>
          <w:rFonts w:cs="Times New Roman"/>
          <w:szCs w:val="22"/>
        </w:rPr>
        <w:t xml:space="preserve"> in which advanced technology is applied </w:t>
      </w:r>
      <w:r w:rsidR="009119D3">
        <w:rPr>
          <w:rFonts w:cs="Times New Roman"/>
          <w:szCs w:val="22"/>
        </w:rPr>
        <w:t>in planning and exe</w:t>
      </w:r>
      <w:r w:rsidR="00EC49C4">
        <w:rPr>
          <w:rFonts w:cs="Times New Roman"/>
          <w:szCs w:val="22"/>
        </w:rPr>
        <w:t>cuting supply chain activities</w:t>
      </w:r>
      <w:r w:rsidR="007368EF">
        <w:rPr>
          <w:rFonts w:cs="Times New Roman"/>
          <w:szCs w:val="22"/>
        </w:rPr>
        <w:t>,</w:t>
      </w:r>
      <w:r w:rsidR="00EC49C4">
        <w:rPr>
          <w:rFonts w:cs="Times New Roman"/>
          <w:szCs w:val="22"/>
        </w:rPr>
        <w:t xml:space="preserve"> of which the endeavour is</w:t>
      </w:r>
      <w:r w:rsidR="009A1C49">
        <w:rPr>
          <w:rFonts w:cs="Times New Roman"/>
          <w:szCs w:val="22"/>
        </w:rPr>
        <w:t xml:space="preserve"> both</w:t>
      </w:r>
      <w:r w:rsidR="007368EF">
        <w:rPr>
          <w:rFonts w:cs="Times New Roman"/>
          <w:szCs w:val="22"/>
        </w:rPr>
        <w:t>,</w:t>
      </w:r>
      <w:r w:rsidR="009A1C49">
        <w:rPr>
          <w:rFonts w:cs="Times New Roman"/>
          <w:szCs w:val="22"/>
        </w:rPr>
        <w:t xml:space="preserve"> minimizing environment</w:t>
      </w:r>
      <w:r w:rsidR="00600034">
        <w:rPr>
          <w:rFonts w:cs="Times New Roman"/>
          <w:szCs w:val="22"/>
        </w:rPr>
        <w:t xml:space="preserve">al pollution </w:t>
      </w:r>
      <w:r w:rsidR="00DB1DC8">
        <w:rPr>
          <w:rFonts w:cs="Times New Roman"/>
          <w:szCs w:val="22"/>
        </w:rPr>
        <w:t xml:space="preserve">as well as reducing the </w:t>
      </w:r>
      <w:r w:rsidR="007C6CA7">
        <w:rPr>
          <w:rFonts w:cs="Times New Roman"/>
          <w:szCs w:val="22"/>
        </w:rPr>
        <w:t>use of r</w:t>
      </w:r>
      <w:r w:rsidR="00EC49C4">
        <w:rPr>
          <w:rFonts w:cs="Times New Roman"/>
          <w:szCs w:val="22"/>
        </w:rPr>
        <w:t xml:space="preserve">esources throughout the </w:t>
      </w:r>
      <w:r w:rsidR="00322965">
        <w:rPr>
          <w:rFonts w:cs="Times New Roman"/>
          <w:szCs w:val="22"/>
        </w:rPr>
        <w:t xml:space="preserve">activities of the core process logistics management. </w:t>
      </w:r>
    </w:p>
    <w:p w14:paraId="2F9E0471" w14:textId="04EA17A8" w:rsidR="00EC49C4" w:rsidRDefault="00DD1CCE" w:rsidP="001329EF">
      <w:pPr>
        <w:rPr>
          <w:rFonts w:cs="Times New Roman"/>
          <w:szCs w:val="22"/>
        </w:rPr>
      </w:pPr>
      <w:r>
        <w:rPr>
          <w:rFonts w:cs="Times New Roman"/>
          <w:szCs w:val="22"/>
        </w:rPr>
        <w:t xml:space="preserve"> </w:t>
      </w:r>
      <w:r>
        <w:rPr>
          <w:rFonts w:cs="Times New Roman"/>
          <w:szCs w:val="22"/>
        </w:rPr>
        <w:tab/>
      </w:r>
      <w:r w:rsidR="00B00BE3">
        <w:rPr>
          <w:rFonts w:cs="Times New Roman"/>
          <w:szCs w:val="22"/>
        </w:rPr>
        <w:t>The study points out</w:t>
      </w:r>
      <w:r w:rsidR="00EC49C4">
        <w:rPr>
          <w:rFonts w:cs="Times New Roman"/>
          <w:szCs w:val="22"/>
        </w:rPr>
        <w:t xml:space="preserve"> four</w:t>
      </w:r>
      <w:r w:rsidR="00AD1276">
        <w:rPr>
          <w:rFonts w:cs="Times New Roman"/>
          <w:szCs w:val="22"/>
        </w:rPr>
        <w:t xml:space="preserve"> </w:t>
      </w:r>
      <w:r w:rsidR="003E4D1F">
        <w:rPr>
          <w:rFonts w:cs="Times New Roman"/>
          <w:szCs w:val="22"/>
        </w:rPr>
        <w:t xml:space="preserve">methods </w:t>
      </w:r>
      <w:r w:rsidR="00707A48">
        <w:rPr>
          <w:rFonts w:cs="Times New Roman"/>
          <w:szCs w:val="22"/>
        </w:rPr>
        <w:t>of Green L</w:t>
      </w:r>
      <w:r w:rsidR="00EF3A23">
        <w:rPr>
          <w:rFonts w:cs="Times New Roman"/>
          <w:szCs w:val="22"/>
        </w:rPr>
        <w:t>ogistics that have a varyi</w:t>
      </w:r>
      <w:r w:rsidR="00785333">
        <w:rPr>
          <w:rFonts w:cs="Times New Roman"/>
          <w:szCs w:val="22"/>
        </w:rPr>
        <w:t xml:space="preserve">ng degree, however fairly high, positive </w:t>
      </w:r>
      <w:r w:rsidR="00A448E1">
        <w:rPr>
          <w:rFonts w:cs="Times New Roman"/>
          <w:szCs w:val="22"/>
        </w:rPr>
        <w:t xml:space="preserve">impact on the environment. As illustrated in </w:t>
      </w:r>
      <w:r w:rsidR="00DB2538">
        <w:rPr>
          <w:rFonts w:cs="Times New Roman"/>
          <w:szCs w:val="22"/>
        </w:rPr>
        <w:t>Fi</w:t>
      </w:r>
      <w:r w:rsidR="00E2413C" w:rsidRPr="00DB2538">
        <w:rPr>
          <w:rFonts w:cs="Times New Roman"/>
          <w:szCs w:val="22"/>
        </w:rPr>
        <w:t>gure 7</w:t>
      </w:r>
      <w:r w:rsidR="00A448E1" w:rsidRPr="00DB2538">
        <w:rPr>
          <w:rFonts w:cs="Times New Roman"/>
          <w:szCs w:val="22"/>
        </w:rPr>
        <w:t>,</w:t>
      </w:r>
      <w:r w:rsidR="00A448E1">
        <w:rPr>
          <w:rFonts w:cs="Times New Roman"/>
          <w:szCs w:val="22"/>
        </w:rPr>
        <w:t xml:space="preserve"> t</w:t>
      </w:r>
      <w:r w:rsidR="00EF3A23">
        <w:rPr>
          <w:rFonts w:cs="Times New Roman"/>
          <w:szCs w:val="22"/>
        </w:rPr>
        <w:t xml:space="preserve">hese methods include </w:t>
      </w:r>
      <w:r w:rsidR="00A448E1">
        <w:rPr>
          <w:rFonts w:cs="Times New Roman"/>
          <w:szCs w:val="22"/>
        </w:rPr>
        <w:t xml:space="preserve">(1) </w:t>
      </w:r>
      <w:r w:rsidR="00EF3A23">
        <w:rPr>
          <w:rFonts w:cs="Times New Roman"/>
          <w:szCs w:val="22"/>
        </w:rPr>
        <w:t xml:space="preserve">sustainable procurement, </w:t>
      </w:r>
      <w:r w:rsidR="00A448E1">
        <w:rPr>
          <w:rFonts w:cs="Times New Roman"/>
          <w:szCs w:val="22"/>
        </w:rPr>
        <w:t xml:space="preserve">(2) </w:t>
      </w:r>
      <w:r w:rsidR="00EF3A23">
        <w:rPr>
          <w:rFonts w:cs="Times New Roman"/>
          <w:szCs w:val="22"/>
        </w:rPr>
        <w:t xml:space="preserve">network optimization, </w:t>
      </w:r>
      <w:r w:rsidR="00A448E1">
        <w:rPr>
          <w:rFonts w:cs="Times New Roman"/>
          <w:szCs w:val="22"/>
        </w:rPr>
        <w:t xml:space="preserve">(3) </w:t>
      </w:r>
      <w:r w:rsidR="00EF3A23">
        <w:rPr>
          <w:rFonts w:cs="Times New Roman"/>
          <w:szCs w:val="22"/>
        </w:rPr>
        <w:t xml:space="preserve">warehouse layout optimization and </w:t>
      </w:r>
      <w:r w:rsidR="00A448E1">
        <w:rPr>
          <w:rFonts w:cs="Times New Roman"/>
          <w:szCs w:val="22"/>
        </w:rPr>
        <w:t xml:space="preserve">(4) packaging reduction. </w:t>
      </w:r>
      <w:r w:rsidR="0088655E">
        <w:rPr>
          <w:rFonts w:cs="Times New Roman"/>
          <w:szCs w:val="22"/>
        </w:rPr>
        <w:t>Bes</w:t>
      </w:r>
      <w:r w:rsidR="00A448E1">
        <w:rPr>
          <w:rFonts w:cs="Times New Roman"/>
          <w:szCs w:val="22"/>
        </w:rPr>
        <w:t xml:space="preserve">ides a varying degree of impact, these methods also vary in ease of implementation, </w:t>
      </w:r>
      <w:r w:rsidR="0088655E">
        <w:rPr>
          <w:rFonts w:cs="Times New Roman"/>
          <w:szCs w:val="22"/>
        </w:rPr>
        <w:t>as shown in the</w:t>
      </w:r>
      <w:r w:rsidR="001A09D6">
        <w:rPr>
          <w:rFonts w:cs="Times New Roman"/>
          <w:szCs w:val="22"/>
        </w:rPr>
        <w:t xml:space="preserve"> same</w:t>
      </w:r>
      <w:r w:rsidR="0088655E">
        <w:rPr>
          <w:rFonts w:cs="Times New Roman"/>
          <w:szCs w:val="22"/>
        </w:rPr>
        <w:t xml:space="preserve"> figure. </w:t>
      </w:r>
    </w:p>
    <w:p w14:paraId="7D6ECF90" w14:textId="3CD9883F" w:rsidR="00EC49C4" w:rsidRPr="008627AC" w:rsidRDefault="00EC49C4" w:rsidP="00F521F1">
      <w:pPr>
        <w:pStyle w:val="Caption"/>
        <w:jc w:val="center"/>
        <w:rPr>
          <w:rFonts w:cs="Times New Roman"/>
          <w:lang w:val="en-GB"/>
        </w:rPr>
      </w:pPr>
      <w:r>
        <w:rPr>
          <w:rFonts w:cs="Times New Roman"/>
          <w:noProof/>
          <w:sz w:val="22"/>
          <w:szCs w:val="22"/>
        </w:rPr>
        <w:drawing>
          <wp:inline distT="0" distB="0" distL="0" distR="0" wp14:anchorId="520FEE94" wp14:editId="4B6E8CC0">
            <wp:extent cx="3811690" cy="3226826"/>
            <wp:effectExtent l="0" t="0" r="0" b="0"/>
            <wp:docPr id="11" name="Picture 11" descr="Macintosh HD:Users:evale:Desktop:Ease vs i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le:Desktop:Ease vs impac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2067" cy="3235610"/>
                    </a:xfrm>
                    <a:prstGeom prst="rect">
                      <a:avLst/>
                    </a:prstGeom>
                    <a:noFill/>
                    <a:ln>
                      <a:noFill/>
                    </a:ln>
                  </pic:spPr>
                </pic:pic>
              </a:graphicData>
            </a:graphic>
          </wp:inline>
        </w:drawing>
      </w:r>
      <w:r>
        <w:rPr>
          <w:rFonts w:cs="Times New Roman"/>
          <w:sz w:val="22"/>
          <w:szCs w:val="22"/>
          <w:lang w:val="en-GB"/>
        </w:rPr>
        <w:br/>
      </w:r>
      <w:r w:rsidRPr="00F32C42">
        <w:rPr>
          <w:rFonts w:cs="Times New Roman"/>
          <w:color w:val="5AAE58"/>
          <w:lang w:val="en-GB"/>
        </w:rPr>
        <w:t>Figure</w:t>
      </w:r>
      <w:r w:rsidR="00D774DE">
        <w:rPr>
          <w:rFonts w:cs="Times New Roman"/>
          <w:color w:val="5AAE58"/>
          <w:lang w:val="en-GB"/>
        </w:rPr>
        <w:t xml:space="preserve"> 7</w:t>
      </w:r>
      <w:r w:rsidRPr="00F32C42">
        <w:rPr>
          <w:rFonts w:cs="Times New Roman"/>
          <w:color w:val="5AAE58"/>
          <w:lang w:val="en-GB"/>
        </w:rPr>
        <w:t xml:space="preserve">: Green logistics, Impact vs. Ease of implementation. Source: </w:t>
      </w:r>
      <w:sdt>
        <w:sdtPr>
          <w:rPr>
            <w:rFonts w:cs="Times New Roman"/>
            <w:color w:val="5AAE58"/>
            <w:lang w:val="en-GB"/>
          </w:rPr>
          <w:id w:val="-1957397340"/>
          <w:citation/>
        </w:sdtPr>
        <w:sdtEndPr/>
        <w:sdtContent>
          <w:r w:rsidRPr="00F32C42">
            <w:rPr>
              <w:rFonts w:cs="Times New Roman"/>
              <w:color w:val="5AAE58"/>
              <w:lang w:val="en-GB"/>
            </w:rPr>
            <w:fldChar w:fldCharType="begin"/>
          </w:r>
          <w:r w:rsidRPr="00F32C42">
            <w:rPr>
              <w:rFonts w:cs="Times New Roman"/>
              <w:color w:val="5AAE58"/>
            </w:rPr>
            <w:instrText xml:space="preserve"> CITATION Gun15 \l 1033 </w:instrText>
          </w:r>
          <w:r w:rsidRPr="00F32C42">
            <w:rPr>
              <w:rFonts w:cs="Times New Roman"/>
              <w:color w:val="5AAE58"/>
              <w:lang w:val="en-GB"/>
            </w:rPr>
            <w:fldChar w:fldCharType="separate"/>
          </w:r>
          <w:r w:rsidRPr="00F32C42">
            <w:rPr>
              <w:rFonts w:cs="Times New Roman"/>
              <w:noProof/>
              <w:color w:val="5AAE58"/>
            </w:rPr>
            <w:t>(Gunjal, Nalwade, Dhondge, Ingale, &amp; Patil, 2015)</w:t>
          </w:r>
          <w:r w:rsidRPr="00F32C42">
            <w:rPr>
              <w:rFonts w:cs="Times New Roman"/>
              <w:color w:val="5AAE58"/>
              <w:lang w:val="en-GB"/>
            </w:rPr>
            <w:fldChar w:fldCharType="end"/>
          </w:r>
        </w:sdtContent>
      </w:sdt>
    </w:p>
    <w:p w14:paraId="020647B5" w14:textId="44EF3730" w:rsidR="00EC49C4" w:rsidRDefault="0004439F" w:rsidP="001329EF">
      <w:r>
        <w:rPr>
          <w:rFonts w:cs="Times New Roman"/>
          <w:szCs w:val="22"/>
        </w:rPr>
        <w:t xml:space="preserve">As indicated in </w:t>
      </w:r>
      <w:r w:rsidR="006C4476" w:rsidRPr="006C4476">
        <w:rPr>
          <w:rFonts w:cs="Times New Roman"/>
          <w:szCs w:val="22"/>
        </w:rPr>
        <w:t>F</w:t>
      </w:r>
      <w:r w:rsidR="00E2413C" w:rsidRPr="006C4476">
        <w:rPr>
          <w:rFonts w:cs="Times New Roman"/>
          <w:szCs w:val="22"/>
        </w:rPr>
        <w:t>igure 7</w:t>
      </w:r>
      <w:r>
        <w:rPr>
          <w:rFonts w:cs="Times New Roman"/>
          <w:szCs w:val="22"/>
        </w:rPr>
        <w:t xml:space="preserve">, according </w:t>
      </w:r>
      <w:r>
        <w:rPr>
          <w:rFonts w:cs="Times New Roman"/>
          <w:noProof/>
          <w:szCs w:val="22"/>
          <w:lang w:val="en-US"/>
        </w:rPr>
        <w:t>Gunjal et al. (</w:t>
      </w:r>
      <w:r w:rsidRPr="001A09D6">
        <w:rPr>
          <w:rFonts w:cs="Times New Roman"/>
          <w:noProof/>
          <w:szCs w:val="22"/>
          <w:lang w:val="en-US"/>
        </w:rPr>
        <w:t>2015)</w:t>
      </w:r>
      <w:r>
        <w:rPr>
          <w:rFonts w:cs="Times New Roman"/>
          <w:szCs w:val="22"/>
        </w:rPr>
        <w:t xml:space="preserve"> redesigning a product has a fairly low impact. The theory of </w:t>
      </w:r>
      <w:r>
        <w:rPr>
          <w:rFonts w:cs="Times New Roman"/>
          <w:noProof/>
          <w:szCs w:val="22"/>
          <w:lang w:val="en-US"/>
        </w:rPr>
        <w:t>Gunjal et al. (</w:t>
      </w:r>
      <w:r w:rsidRPr="001A09D6">
        <w:rPr>
          <w:rFonts w:cs="Times New Roman"/>
          <w:noProof/>
          <w:szCs w:val="22"/>
          <w:lang w:val="en-US"/>
        </w:rPr>
        <w:t>2015)</w:t>
      </w:r>
      <w:r>
        <w:rPr>
          <w:rFonts w:cs="Times New Roman"/>
          <w:noProof/>
          <w:szCs w:val="22"/>
          <w:lang w:val="en-US"/>
        </w:rPr>
        <w:t xml:space="preserve"> </w:t>
      </w:r>
      <w:r>
        <w:rPr>
          <w:rFonts w:cs="Times New Roman"/>
          <w:szCs w:val="22"/>
        </w:rPr>
        <w:t xml:space="preserve">does hence not elaborate on product redesign. Despite the fairly high impact, the method of warehouse layout optimization will not be discussed, as this thesis provides merely advice </w:t>
      </w:r>
      <w:r w:rsidRPr="00E2413C">
        <w:rPr>
          <w:rFonts w:cs="Times New Roman"/>
          <w:szCs w:val="22"/>
        </w:rPr>
        <w:t>for starting apparel brands</w:t>
      </w:r>
      <w:r>
        <w:rPr>
          <w:rFonts w:cs="Times New Roman"/>
          <w:szCs w:val="22"/>
        </w:rPr>
        <w:t xml:space="preserve"> until the stage of manufacturing. Also, sustainable procurement will not be elaborated, as the theory of Green Logistics does not mention specific solutions for sustainable procurement. However, it does address the value of sustainable procurement, it will therefore be attached in </w:t>
      </w:r>
      <w:r w:rsidR="008F7446">
        <w:rPr>
          <w:rFonts w:cs="Times New Roman"/>
          <w:szCs w:val="22"/>
        </w:rPr>
        <w:t>Appendix VII.</w:t>
      </w:r>
    </w:p>
    <w:p w14:paraId="54EFF3E0" w14:textId="16DC2E97" w:rsidR="0088655E" w:rsidRPr="00A448E1" w:rsidRDefault="00DD1CCE" w:rsidP="00415401">
      <w:pPr>
        <w:pStyle w:val="Subtitle"/>
        <w:rPr>
          <w:rStyle w:val="SubtleEmphasis"/>
          <w:i/>
        </w:rPr>
      </w:pPr>
      <w:r w:rsidRPr="00A448E1">
        <w:rPr>
          <w:rStyle w:val="SubtleEmphasis"/>
          <w:i/>
        </w:rPr>
        <w:t>Network optimization</w:t>
      </w:r>
    </w:p>
    <w:p w14:paraId="2786B595" w14:textId="1D60B565" w:rsidR="00CF5F6D" w:rsidRDefault="0029228D" w:rsidP="001329EF">
      <w:pPr>
        <w:rPr>
          <w:rFonts w:cs="Times New Roman"/>
          <w:szCs w:val="22"/>
        </w:rPr>
      </w:pPr>
      <w:r>
        <w:rPr>
          <w:rFonts w:cs="Times New Roman"/>
          <w:noProof/>
          <w:szCs w:val="22"/>
          <w:lang w:val="en-US"/>
        </w:rPr>
        <w:t>Gunjal et al. (</w:t>
      </w:r>
      <w:r w:rsidRPr="001A09D6">
        <w:rPr>
          <w:rFonts w:cs="Times New Roman"/>
          <w:noProof/>
          <w:szCs w:val="22"/>
          <w:lang w:val="en-US"/>
        </w:rPr>
        <w:t>2015)</w:t>
      </w:r>
      <w:r w:rsidR="00A71784">
        <w:rPr>
          <w:rFonts w:cs="Times New Roman"/>
          <w:noProof/>
          <w:szCs w:val="22"/>
          <w:lang w:val="en-US"/>
        </w:rPr>
        <w:t xml:space="preserve"> </w:t>
      </w:r>
      <w:r w:rsidR="00AE574E">
        <w:rPr>
          <w:rFonts w:cs="Times New Roman"/>
          <w:szCs w:val="22"/>
        </w:rPr>
        <w:t>state the importance of network optimization</w:t>
      </w:r>
      <w:r w:rsidR="00600034">
        <w:rPr>
          <w:rFonts w:cs="Times New Roman"/>
          <w:szCs w:val="22"/>
        </w:rPr>
        <w:t>,</w:t>
      </w:r>
      <w:r w:rsidR="00AE574E">
        <w:rPr>
          <w:rFonts w:cs="Times New Roman"/>
          <w:szCs w:val="22"/>
        </w:rPr>
        <w:t xml:space="preserve"> as it enables a company to reduce 11% of it</w:t>
      </w:r>
      <w:r w:rsidR="00600034">
        <w:rPr>
          <w:rFonts w:cs="Times New Roman"/>
          <w:szCs w:val="22"/>
        </w:rPr>
        <w:t>s</w:t>
      </w:r>
      <w:r w:rsidR="00AE574E">
        <w:rPr>
          <w:rFonts w:cs="Times New Roman"/>
          <w:szCs w:val="22"/>
        </w:rPr>
        <w:t xml:space="preserve"> costs, while reducing 10% of carbon emissions. </w:t>
      </w:r>
      <w:r w:rsidR="002152A4">
        <w:rPr>
          <w:rFonts w:cs="Times New Roman"/>
          <w:szCs w:val="22"/>
        </w:rPr>
        <w:t xml:space="preserve">These emissions are linked </w:t>
      </w:r>
      <w:r w:rsidR="00997EF3">
        <w:rPr>
          <w:rFonts w:cs="Times New Roman"/>
          <w:szCs w:val="22"/>
        </w:rPr>
        <w:t xml:space="preserve">to a number </w:t>
      </w:r>
      <w:r w:rsidR="007E10C1">
        <w:rPr>
          <w:rFonts w:cs="Times New Roman"/>
          <w:szCs w:val="22"/>
        </w:rPr>
        <w:t>of causes</w:t>
      </w:r>
      <w:r w:rsidR="002152A4">
        <w:rPr>
          <w:rFonts w:cs="Times New Roman"/>
          <w:szCs w:val="22"/>
        </w:rPr>
        <w:t xml:space="preserve"> related to </w:t>
      </w:r>
      <w:r w:rsidR="00146995">
        <w:rPr>
          <w:rFonts w:cs="Times New Roman"/>
          <w:szCs w:val="22"/>
        </w:rPr>
        <w:t xml:space="preserve">inefficient </w:t>
      </w:r>
      <w:r w:rsidR="00806EAE">
        <w:rPr>
          <w:rFonts w:cs="Times New Roman"/>
          <w:szCs w:val="22"/>
        </w:rPr>
        <w:t>movement of products</w:t>
      </w:r>
      <w:r w:rsidR="00B72362">
        <w:rPr>
          <w:rFonts w:cs="Times New Roman"/>
          <w:szCs w:val="22"/>
        </w:rPr>
        <w:t xml:space="preserve">. These causes </w:t>
      </w:r>
      <w:r w:rsidR="00806EAE">
        <w:rPr>
          <w:rFonts w:cs="Times New Roman"/>
          <w:szCs w:val="22"/>
        </w:rPr>
        <w:t>include rerouting vehicles, unstable demand and transport</w:t>
      </w:r>
      <w:r w:rsidR="00600034">
        <w:rPr>
          <w:rFonts w:cs="Times New Roman"/>
          <w:szCs w:val="22"/>
        </w:rPr>
        <w:t>ing goods at unproductive speed</w:t>
      </w:r>
      <w:r w:rsidR="00806EAE">
        <w:rPr>
          <w:rFonts w:cs="Times New Roman"/>
          <w:szCs w:val="22"/>
        </w:rPr>
        <w:t xml:space="preserve">, causing higher emissions per travelled km. </w:t>
      </w:r>
      <w:r w:rsidR="00AE574E">
        <w:rPr>
          <w:rFonts w:cs="Times New Roman"/>
          <w:szCs w:val="22"/>
        </w:rPr>
        <w:t xml:space="preserve">Restructuring </w:t>
      </w:r>
      <w:r w:rsidR="00C50F80">
        <w:rPr>
          <w:rFonts w:cs="Times New Roman"/>
          <w:szCs w:val="22"/>
        </w:rPr>
        <w:t>the network, also considered as the supply chain, allows the company to optimize the flow of transportation and to optimize hierarchy.</w:t>
      </w:r>
      <w:r w:rsidR="00A366A0">
        <w:rPr>
          <w:rFonts w:cs="Times New Roman"/>
          <w:szCs w:val="22"/>
        </w:rPr>
        <w:t xml:space="preserve"> In the context of optimizing the network,</w:t>
      </w:r>
      <w:r w:rsidR="00C50F80">
        <w:rPr>
          <w:rFonts w:cs="Times New Roman"/>
          <w:szCs w:val="22"/>
        </w:rPr>
        <w:t xml:space="preserve"> </w:t>
      </w:r>
      <w:r>
        <w:rPr>
          <w:rFonts w:cs="Times New Roman"/>
          <w:noProof/>
          <w:szCs w:val="22"/>
          <w:lang w:val="en-US"/>
        </w:rPr>
        <w:t>Gunjal et al. (</w:t>
      </w:r>
      <w:r w:rsidRPr="001A09D6">
        <w:rPr>
          <w:rFonts w:cs="Times New Roman"/>
          <w:noProof/>
          <w:szCs w:val="22"/>
          <w:lang w:val="en-US"/>
        </w:rPr>
        <w:t>2015)</w:t>
      </w:r>
      <w:r>
        <w:rPr>
          <w:rFonts w:cs="Times New Roman"/>
          <w:noProof/>
          <w:szCs w:val="22"/>
          <w:lang w:val="en-US"/>
        </w:rPr>
        <w:t xml:space="preserve"> </w:t>
      </w:r>
      <w:r w:rsidR="00A366A0">
        <w:rPr>
          <w:rFonts w:cs="Times New Roman"/>
          <w:szCs w:val="22"/>
        </w:rPr>
        <w:t>emphasize</w:t>
      </w:r>
      <w:r w:rsidR="007B1FB2">
        <w:rPr>
          <w:rFonts w:cs="Times New Roman"/>
          <w:szCs w:val="22"/>
        </w:rPr>
        <w:t xml:space="preserve"> t</w:t>
      </w:r>
      <w:r w:rsidR="00A366A0">
        <w:rPr>
          <w:rFonts w:cs="Times New Roman"/>
          <w:szCs w:val="22"/>
        </w:rPr>
        <w:t>he importance of minimizing a good’s</w:t>
      </w:r>
      <w:r w:rsidR="007B1FB2">
        <w:rPr>
          <w:rFonts w:cs="Times New Roman"/>
          <w:szCs w:val="22"/>
        </w:rPr>
        <w:t xml:space="preserve"> travelling distanc</w:t>
      </w:r>
      <w:r w:rsidR="00600034">
        <w:rPr>
          <w:rFonts w:cs="Times New Roman"/>
          <w:szCs w:val="22"/>
        </w:rPr>
        <w:t>e trough the approach of Green L</w:t>
      </w:r>
      <w:r w:rsidR="007B1FB2">
        <w:rPr>
          <w:rFonts w:cs="Times New Roman"/>
          <w:szCs w:val="22"/>
        </w:rPr>
        <w:t xml:space="preserve">ogistics. </w:t>
      </w:r>
      <w:r w:rsidR="00600034">
        <w:rPr>
          <w:rFonts w:cs="Times New Roman"/>
          <w:szCs w:val="22"/>
        </w:rPr>
        <w:t xml:space="preserve">Reduce travelling distance of goods </w:t>
      </w:r>
      <w:r w:rsidR="007B1FB2">
        <w:rPr>
          <w:rFonts w:cs="Times New Roman"/>
          <w:szCs w:val="22"/>
        </w:rPr>
        <w:t xml:space="preserve">throughout the </w:t>
      </w:r>
      <w:r w:rsidR="00A366A0">
        <w:rPr>
          <w:rFonts w:cs="Times New Roman"/>
          <w:szCs w:val="22"/>
        </w:rPr>
        <w:t>su</w:t>
      </w:r>
      <w:r w:rsidR="005A2371">
        <w:rPr>
          <w:rFonts w:cs="Times New Roman"/>
          <w:szCs w:val="22"/>
        </w:rPr>
        <w:t>pply chain not only results in</w:t>
      </w:r>
      <w:r w:rsidR="00A366A0">
        <w:rPr>
          <w:rFonts w:cs="Times New Roman"/>
          <w:szCs w:val="22"/>
        </w:rPr>
        <w:t xml:space="preserve"> a smaller carbon footprint, but c</w:t>
      </w:r>
      <w:r w:rsidR="005A2371">
        <w:rPr>
          <w:rFonts w:cs="Times New Roman"/>
          <w:szCs w:val="22"/>
        </w:rPr>
        <w:t xml:space="preserve">ould also reduce shipping costs, </w:t>
      </w:r>
      <w:r w:rsidR="00A366A0">
        <w:rPr>
          <w:rFonts w:cs="Times New Roman"/>
          <w:szCs w:val="22"/>
        </w:rPr>
        <w:t>as sourcing locally is highly</w:t>
      </w:r>
      <w:r w:rsidR="00751EE2">
        <w:rPr>
          <w:rFonts w:cs="Times New Roman"/>
          <w:szCs w:val="22"/>
        </w:rPr>
        <w:t xml:space="preserve"> effective in cutting travelling distance. Sourcing locally might implicate higher expenses for raw material, however seems, besides a smaller carbon footprint and less </w:t>
      </w:r>
      <w:r w:rsidR="008C39A0">
        <w:rPr>
          <w:rFonts w:cs="Times New Roman"/>
          <w:szCs w:val="22"/>
        </w:rPr>
        <w:t>shipping costs, also to be balanced by cutting down a</w:t>
      </w:r>
      <w:r w:rsidR="00751EE2">
        <w:rPr>
          <w:rFonts w:cs="Times New Roman"/>
          <w:szCs w:val="22"/>
        </w:rPr>
        <w:t xml:space="preserve"> number of supply chain risks</w:t>
      </w:r>
      <w:r w:rsidR="005A2371">
        <w:rPr>
          <w:rFonts w:cs="Times New Roman"/>
          <w:szCs w:val="22"/>
        </w:rPr>
        <w:t xml:space="preserve">, </w:t>
      </w:r>
      <w:r w:rsidR="008C39A0" w:rsidRPr="00C12088">
        <w:rPr>
          <w:rFonts w:cs="Times New Roman"/>
          <w:szCs w:val="22"/>
        </w:rPr>
        <w:t>which comprise unpredictable fuel pric</w:t>
      </w:r>
      <w:r w:rsidR="005A2371" w:rsidRPr="00C12088">
        <w:rPr>
          <w:rFonts w:cs="Times New Roman"/>
          <w:szCs w:val="22"/>
        </w:rPr>
        <w:t xml:space="preserve">es, long and erratic lead times, </w:t>
      </w:r>
      <w:r w:rsidR="000C2352" w:rsidRPr="00C12088">
        <w:rPr>
          <w:rFonts w:cs="Times New Roman"/>
          <w:szCs w:val="22"/>
        </w:rPr>
        <w:t>and the risks</w:t>
      </w:r>
      <w:r w:rsidR="00C12088">
        <w:rPr>
          <w:rFonts w:cs="Times New Roman"/>
          <w:szCs w:val="22"/>
        </w:rPr>
        <w:t xml:space="preserve"> </w:t>
      </w:r>
      <w:r w:rsidR="008C39A0" w:rsidRPr="00C12088">
        <w:rPr>
          <w:rFonts w:cs="Times New Roman"/>
          <w:szCs w:val="22"/>
        </w:rPr>
        <w:t>of currency exchange.</w:t>
      </w:r>
      <w:r w:rsidR="008C39A0">
        <w:rPr>
          <w:rFonts w:cs="Times New Roman"/>
          <w:szCs w:val="22"/>
        </w:rPr>
        <w:t xml:space="preserve"> </w:t>
      </w:r>
    </w:p>
    <w:p w14:paraId="47ED8AA4" w14:textId="77777777" w:rsidR="005A2371" w:rsidRDefault="005A2371" w:rsidP="001329EF">
      <w:pPr>
        <w:rPr>
          <w:rFonts w:cs="Times New Roman"/>
          <w:szCs w:val="22"/>
        </w:rPr>
      </w:pPr>
    </w:p>
    <w:p w14:paraId="3D56EB2B" w14:textId="77D19672" w:rsidR="0088655E" w:rsidRPr="00A448E1" w:rsidRDefault="00415401" w:rsidP="001329EF">
      <w:pPr>
        <w:rPr>
          <w:rStyle w:val="SubtleEmphasis"/>
        </w:rPr>
      </w:pPr>
      <w:r w:rsidRPr="00A448E1">
        <w:rPr>
          <w:rStyle w:val="SubtleEmphasis"/>
        </w:rPr>
        <w:t>Packaging reduction</w:t>
      </w:r>
    </w:p>
    <w:p w14:paraId="761EF7A5" w14:textId="1A94FC09" w:rsidR="00955D5B" w:rsidRDefault="00B24F2A" w:rsidP="001329EF">
      <w:pPr>
        <w:rPr>
          <w:rFonts w:cs="Times New Roman"/>
          <w:szCs w:val="22"/>
        </w:rPr>
      </w:pPr>
      <w:r>
        <w:rPr>
          <w:rFonts w:cs="Times New Roman"/>
          <w:szCs w:val="22"/>
        </w:rPr>
        <w:t>I</w:t>
      </w:r>
      <w:r w:rsidR="0025356A">
        <w:rPr>
          <w:rFonts w:cs="Times New Roman"/>
          <w:szCs w:val="22"/>
        </w:rPr>
        <w:t xml:space="preserve">t may have been noticed that packaging has been marked </w:t>
      </w:r>
      <w:r w:rsidR="0025356A" w:rsidRPr="00265817">
        <w:rPr>
          <w:rFonts w:cs="Times New Roman"/>
          <w:szCs w:val="22"/>
        </w:rPr>
        <w:t xml:space="preserve">in </w:t>
      </w:r>
      <w:r w:rsidR="00265817" w:rsidRPr="00A40BC7">
        <w:rPr>
          <w:rFonts w:cs="Times New Roman"/>
          <w:szCs w:val="22"/>
        </w:rPr>
        <w:t>F</w:t>
      </w:r>
      <w:r w:rsidR="0025356A" w:rsidRPr="00A40BC7">
        <w:rPr>
          <w:rFonts w:cs="Times New Roman"/>
          <w:szCs w:val="22"/>
        </w:rPr>
        <w:t>igure 2,</w:t>
      </w:r>
      <w:r w:rsidR="0025356A">
        <w:rPr>
          <w:rFonts w:cs="Times New Roman"/>
          <w:szCs w:val="22"/>
        </w:rPr>
        <w:t xml:space="preserve"> whereas i</w:t>
      </w:r>
      <w:r>
        <w:rPr>
          <w:rFonts w:cs="Times New Roman"/>
          <w:szCs w:val="22"/>
        </w:rPr>
        <w:t xml:space="preserve">nitially packaging reduction may not seem </w:t>
      </w:r>
      <w:r w:rsidR="0025356A">
        <w:rPr>
          <w:rFonts w:cs="Times New Roman"/>
          <w:szCs w:val="22"/>
        </w:rPr>
        <w:t>the first thing one thinks about when manufacturing a brand’s core product.</w:t>
      </w:r>
      <w:r w:rsidR="0025356A">
        <w:rPr>
          <w:rFonts w:cs="Times New Roman"/>
          <w:szCs w:val="22"/>
        </w:rPr>
        <w:br/>
        <w:t>Yet, i</w:t>
      </w:r>
      <w:r w:rsidR="00955D5B">
        <w:rPr>
          <w:rFonts w:cs="Times New Roman"/>
          <w:szCs w:val="22"/>
        </w:rPr>
        <w:t xml:space="preserve">t </w:t>
      </w:r>
      <w:r w:rsidR="001F73E6">
        <w:rPr>
          <w:rFonts w:cs="Times New Roman"/>
          <w:szCs w:val="22"/>
        </w:rPr>
        <w:t>can be relevant to the purpose of this study</w:t>
      </w:r>
      <w:r w:rsidR="00955D5B">
        <w:rPr>
          <w:rFonts w:cs="Times New Roman"/>
          <w:szCs w:val="22"/>
        </w:rPr>
        <w:t>, as packaging addresses not only the environme</w:t>
      </w:r>
      <w:r w:rsidR="00A02A45">
        <w:rPr>
          <w:rFonts w:cs="Times New Roman"/>
          <w:szCs w:val="22"/>
        </w:rPr>
        <w:t>ntal</w:t>
      </w:r>
      <w:r w:rsidR="00E13A98">
        <w:rPr>
          <w:rFonts w:cs="Times New Roman"/>
          <w:szCs w:val="22"/>
        </w:rPr>
        <w:t xml:space="preserve"> dimension</w:t>
      </w:r>
      <w:r w:rsidR="00A02A45">
        <w:rPr>
          <w:rFonts w:cs="Times New Roman"/>
          <w:szCs w:val="22"/>
        </w:rPr>
        <w:t xml:space="preserve">, but could also work as an </w:t>
      </w:r>
      <w:r w:rsidR="00955D5B">
        <w:rPr>
          <w:rFonts w:cs="Times New Roman"/>
          <w:szCs w:val="22"/>
        </w:rPr>
        <w:t xml:space="preserve">efficient cost-driver. </w:t>
      </w:r>
    </w:p>
    <w:p w14:paraId="7441670A" w14:textId="09601C17" w:rsidR="00DF246F" w:rsidRDefault="00313267" w:rsidP="00392ADC">
      <w:pPr>
        <w:rPr>
          <w:rFonts w:cs="Times New Roman"/>
          <w:noProof/>
          <w:szCs w:val="22"/>
          <w:lang w:val="en-US"/>
        </w:rPr>
      </w:pPr>
      <w:r w:rsidRPr="00392ADC">
        <w:rPr>
          <w:rFonts w:cs="Times New Roman"/>
          <w:szCs w:val="22"/>
        </w:rPr>
        <w:t xml:space="preserve">According </w:t>
      </w:r>
      <w:r w:rsidR="005A2371" w:rsidRPr="00392ADC">
        <w:rPr>
          <w:rFonts w:cs="Times New Roman"/>
          <w:szCs w:val="22"/>
        </w:rPr>
        <w:t xml:space="preserve">to </w:t>
      </w:r>
      <w:r w:rsidR="0029228D" w:rsidRPr="00392ADC">
        <w:rPr>
          <w:rFonts w:cs="Times New Roman"/>
          <w:noProof/>
          <w:szCs w:val="22"/>
          <w:lang w:val="en-US"/>
        </w:rPr>
        <w:t>Gunjal et al. (2015)</w:t>
      </w:r>
      <w:r w:rsidR="005A668D" w:rsidRPr="00392ADC">
        <w:rPr>
          <w:rFonts w:cs="Times New Roman"/>
          <w:noProof/>
          <w:szCs w:val="22"/>
          <w:lang w:val="en-US"/>
        </w:rPr>
        <w:t>, packaging</w:t>
      </w:r>
      <w:r w:rsidR="00392ADC" w:rsidRPr="00392ADC">
        <w:rPr>
          <w:rFonts w:cs="Times New Roman"/>
          <w:noProof/>
          <w:szCs w:val="22"/>
          <w:lang w:val="en-US"/>
        </w:rPr>
        <w:t xml:space="preserve"> not only serves a powerful marketing tool, but also as an efficient cost-driver, as it </w:t>
      </w:r>
      <w:r w:rsidRPr="00392ADC">
        <w:rPr>
          <w:rFonts w:cs="Times New Roman"/>
          <w:noProof/>
          <w:szCs w:val="22"/>
          <w:lang w:val="en-US"/>
        </w:rPr>
        <w:t>accounts for 12</w:t>
      </w:r>
      <w:r w:rsidR="00884435">
        <w:rPr>
          <w:rFonts w:cs="Times New Roman"/>
          <w:noProof/>
          <w:szCs w:val="22"/>
          <w:lang w:val="en-US"/>
        </w:rPr>
        <w:t xml:space="preserve">% of </w:t>
      </w:r>
      <w:r w:rsidR="005A668D" w:rsidRPr="00392ADC">
        <w:rPr>
          <w:rFonts w:cs="Times New Roman"/>
          <w:noProof/>
          <w:szCs w:val="22"/>
          <w:lang w:val="en-US"/>
        </w:rPr>
        <w:t>supply chain costs.</w:t>
      </w:r>
      <w:r w:rsidR="005A668D">
        <w:rPr>
          <w:rFonts w:cs="Times New Roman"/>
          <w:noProof/>
          <w:szCs w:val="22"/>
          <w:lang w:val="en-US"/>
        </w:rPr>
        <w:t xml:space="preserve"> This combination makes it appealing to employ a greene</w:t>
      </w:r>
      <w:r w:rsidR="00514D5D">
        <w:rPr>
          <w:rFonts w:cs="Times New Roman"/>
          <w:noProof/>
          <w:szCs w:val="22"/>
          <w:lang w:val="en-US"/>
        </w:rPr>
        <w:t xml:space="preserve">r supply chain strategy for </w:t>
      </w:r>
      <w:r w:rsidR="005A668D">
        <w:rPr>
          <w:rFonts w:cs="Times New Roman"/>
          <w:noProof/>
          <w:szCs w:val="22"/>
          <w:lang w:val="en-US"/>
        </w:rPr>
        <w:t xml:space="preserve">packaging. </w:t>
      </w:r>
      <w:r w:rsidR="0029228D">
        <w:rPr>
          <w:rFonts w:cs="Times New Roman"/>
          <w:noProof/>
          <w:szCs w:val="22"/>
          <w:lang w:val="en-US"/>
        </w:rPr>
        <w:t>Gunjal et al. (</w:t>
      </w:r>
      <w:r w:rsidR="0029228D" w:rsidRPr="001A09D6">
        <w:rPr>
          <w:rFonts w:cs="Times New Roman"/>
          <w:noProof/>
          <w:szCs w:val="22"/>
          <w:lang w:val="en-US"/>
        </w:rPr>
        <w:t>2015)</w:t>
      </w:r>
      <w:r w:rsidR="005A668D">
        <w:rPr>
          <w:rFonts w:cs="Times New Roman"/>
          <w:noProof/>
          <w:szCs w:val="22"/>
          <w:lang w:val="en-US"/>
        </w:rPr>
        <w:t xml:space="preserve"> elaborate on a strategy focused on redesigning packaging while del</w:t>
      </w:r>
      <w:r w:rsidR="00D745FF">
        <w:rPr>
          <w:rFonts w:cs="Times New Roman"/>
          <w:noProof/>
          <w:szCs w:val="22"/>
          <w:lang w:val="en-US"/>
        </w:rPr>
        <w:t>ivering br</w:t>
      </w:r>
      <w:r w:rsidR="00A448E1">
        <w:rPr>
          <w:rFonts w:cs="Times New Roman"/>
          <w:noProof/>
          <w:szCs w:val="22"/>
          <w:lang w:val="en-US"/>
        </w:rPr>
        <w:t>and value called 5Rs: Rethink, Re-engineer, Remove, Reduce and R</w:t>
      </w:r>
      <w:r w:rsidR="00D745FF">
        <w:rPr>
          <w:rFonts w:cs="Times New Roman"/>
          <w:noProof/>
          <w:szCs w:val="22"/>
          <w:lang w:val="en-US"/>
        </w:rPr>
        <w:t>ecycle.</w:t>
      </w:r>
      <w:r w:rsidR="00DF246F">
        <w:rPr>
          <w:rFonts w:cs="Times New Roman"/>
          <w:noProof/>
          <w:szCs w:val="22"/>
          <w:lang w:val="en-US"/>
        </w:rPr>
        <w:t xml:space="preserve"> </w:t>
      </w:r>
    </w:p>
    <w:p w14:paraId="66073344" w14:textId="77777777" w:rsidR="000D026F" w:rsidRDefault="00D745FF" w:rsidP="009E61DF">
      <w:pPr>
        <w:pStyle w:val="ListParagraph"/>
        <w:numPr>
          <w:ilvl w:val="0"/>
          <w:numId w:val="6"/>
        </w:numPr>
        <w:rPr>
          <w:rFonts w:cs="Times New Roman"/>
          <w:noProof/>
          <w:szCs w:val="22"/>
          <w:lang w:val="en-US"/>
        </w:rPr>
      </w:pPr>
      <w:r w:rsidRPr="00A448E1">
        <w:rPr>
          <w:rFonts w:cs="Times New Roman"/>
          <w:b/>
          <w:noProof/>
          <w:szCs w:val="22"/>
          <w:u w:val="single"/>
          <w:lang w:val="en-US"/>
        </w:rPr>
        <w:t>R</w:t>
      </w:r>
      <w:r w:rsidRPr="00A448E1">
        <w:rPr>
          <w:rFonts w:cs="Times New Roman"/>
          <w:noProof/>
          <w:szCs w:val="22"/>
          <w:u w:val="single"/>
          <w:lang w:val="en-US"/>
        </w:rPr>
        <w:t>ethink</w:t>
      </w:r>
      <w:r w:rsidR="00F00777" w:rsidRPr="00A448E1">
        <w:rPr>
          <w:rFonts w:cs="Times New Roman"/>
          <w:noProof/>
          <w:szCs w:val="22"/>
          <w:lang w:val="en-US"/>
        </w:rPr>
        <w:t>: studying the</w:t>
      </w:r>
      <w:r w:rsidR="00EF7C3A" w:rsidRPr="00A448E1">
        <w:rPr>
          <w:rFonts w:cs="Times New Roman"/>
          <w:noProof/>
          <w:szCs w:val="22"/>
          <w:lang w:val="en-US"/>
        </w:rPr>
        <w:t xml:space="preserve"> behavior and expectation of the consumer could show that there are better alternatives for both the product and packaging relevant for engineers, marketers and designers.  </w:t>
      </w:r>
    </w:p>
    <w:p w14:paraId="24505C11" w14:textId="3D46AC24" w:rsidR="00EF7C3A" w:rsidRPr="00A448E1" w:rsidRDefault="00D745FF" w:rsidP="009E61DF">
      <w:pPr>
        <w:pStyle w:val="ListParagraph"/>
        <w:numPr>
          <w:ilvl w:val="0"/>
          <w:numId w:val="6"/>
        </w:numPr>
        <w:rPr>
          <w:rFonts w:cs="Times New Roman"/>
          <w:noProof/>
          <w:szCs w:val="22"/>
          <w:lang w:val="en-US"/>
        </w:rPr>
      </w:pPr>
      <w:r w:rsidRPr="00A448E1">
        <w:rPr>
          <w:rFonts w:cs="Times New Roman"/>
          <w:b/>
          <w:noProof/>
          <w:szCs w:val="22"/>
          <w:u w:val="single"/>
          <w:lang w:val="en-US"/>
        </w:rPr>
        <w:t>R</w:t>
      </w:r>
      <w:r w:rsidRPr="00A448E1">
        <w:rPr>
          <w:rFonts w:cs="Times New Roman"/>
          <w:noProof/>
          <w:szCs w:val="22"/>
          <w:u w:val="single"/>
          <w:lang w:val="en-US"/>
        </w:rPr>
        <w:t>e-engineer</w:t>
      </w:r>
      <w:r w:rsidR="00EF7C3A" w:rsidRPr="00A448E1">
        <w:rPr>
          <w:rFonts w:cs="Times New Roman"/>
          <w:noProof/>
          <w:szCs w:val="22"/>
          <w:lang w:val="en-US"/>
        </w:rPr>
        <w:t>: before improv</w:t>
      </w:r>
      <w:r w:rsidR="0091095C" w:rsidRPr="00A448E1">
        <w:rPr>
          <w:rFonts w:cs="Times New Roman"/>
          <w:noProof/>
          <w:szCs w:val="22"/>
          <w:lang w:val="en-US"/>
        </w:rPr>
        <w:t xml:space="preserve">ements can be executed by the designers, there should be </w:t>
      </w:r>
      <w:r w:rsidR="00A448E1">
        <w:rPr>
          <w:rFonts w:cs="Times New Roman"/>
          <w:noProof/>
          <w:szCs w:val="22"/>
          <w:lang w:val="en-US"/>
        </w:rPr>
        <w:t xml:space="preserve">a </w:t>
      </w:r>
      <w:r w:rsidR="0091095C" w:rsidRPr="00A448E1">
        <w:rPr>
          <w:rFonts w:cs="Times New Roman"/>
          <w:noProof/>
          <w:szCs w:val="22"/>
          <w:lang w:val="en-US"/>
        </w:rPr>
        <w:t xml:space="preserve">clear picture of the current methods applied to the supply chain. This implies </w:t>
      </w:r>
      <w:r w:rsidR="003F2935" w:rsidRPr="00A448E1">
        <w:rPr>
          <w:rFonts w:cs="Times New Roman"/>
          <w:noProof/>
          <w:szCs w:val="22"/>
          <w:lang w:val="en-US"/>
        </w:rPr>
        <w:t xml:space="preserve">not merely </w:t>
      </w:r>
      <w:r w:rsidR="00A448E1">
        <w:rPr>
          <w:rFonts w:cs="Times New Roman"/>
          <w:noProof/>
          <w:szCs w:val="22"/>
          <w:lang w:val="en-US"/>
        </w:rPr>
        <w:t>analyzing</w:t>
      </w:r>
      <w:r w:rsidR="00855859" w:rsidRPr="00A448E1">
        <w:rPr>
          <w:rFonts w:cs="Times New Roman"/>
          <w:noProof/>
          <w:szCs w:val="22"/>
          <w:lang w:val="en-US"/>
        </w:rPr>
        <w:t xml:space="preserve"> the packaging, but also </w:t>
      </w:r>
      <w:r w:rsidR="0091095C" w:rsidRPr="00A448E1">
        <w:rPr>
          <w:rFonts w:cs="Times New Roman"/>
          <w:noProof/>
          <w:szCs w:val="22"/>
          <w:lang w:val="en-US"/>
        </w:rPr>
        <w:t xml:space="preserve">the current way of manufacturing, logistics, retail and </w:t>
      </w:r>
      <w:r w:rsidR="00855859" w:rsidRPr="00A448E1">
        <w:rPr>
          <w:rFonts w:cs="Times New Roman"/>
          <w:noProof/>
          <w:szCs w:val="22"/>
          <w:lang w:val="en-US"/>
        </w:rPr>
        <w:t>consider</w:t>
      </w:r>
      <w:r w:rsidR="00843EFB">
        <w:rPr>
          <w:rFonts w:cs="Times New Roman"/>
          <w:noProof/>
          <w:szCs w:val="22"/>
          <w:lang w:val="en-US"/>
        </w:rPr>
        <w:t>ing</w:t>
      </w:r>
      <w:r w:rsidR="00855859" w:rsidRPr="00A448E1">
        <w:rPr>
          <w:rFonts w:cs="Times New Roman"/>
          <w:noProof/>
          <w:szCs w:val="22"/>
          <w:lang w:val="en-US"/>
        </w:rPr>
        <w:t xml:space="preserve"> </w:t>
      </w:r>
      <w:r w:rsidR="00843EFB">
        <w:rPr>
          <w:rFonts w:cs="Times New Roman"/>
          <w:noProof/>
          <w:szCs w:val="22"/>
          <w:lang w:val="en-US"/>
        </w:rPr>
        <w:t xml:space="preserve">limitations for </w:t>
      </w:r>
      <w:r w:rsidR="0091095C" w:rsidRPr="00A448E1">
        <w:rPr>
          <w:rFonts w:cs="Times New Roman"/>
          <w:noProof/>
          <w:szCs w:val="22"/>
          <w:lang w:val="en-US"/>
        </w:rPr>
        <w:t>consumers. Engineers and marketers play an important role in this process.</w:t>
      </w:r>
    </w:p>
    <w:p w14:paraId="613EFFA9" w14:textId="082A108D" w:rsidR="00DF246F" w:rsidRPr="00A448E1" w:rsidRDefault="00D745FF" w:rsidP="009E61DF">
      <w:pPr>
        <w:pStyle w:val="ListParagraph"/>
        <w:numPr>
          <w:ilvl w:val="0"/>
          <w:numId w:val="6"/>
        </w:numPr>
        <w:rPr>
          <w:rFonts w:cs="Times New Roman"/>
          <w:noProof/>
          <w:szCs w:val="22"/>
          <w:lang w:val="en-US"/>
        </w:rPr>
      </w:pPr>
      <w:r w:rsidRPr="00A448E1">
        <w:rPr>
          <w:rFonts w:cs="Times New Roman"/>
          <w:b/>
          <w:noProof/>
          <w:szCs w:val="22"/>
          <w:u w:val="single"/>
          <w:lang w:val="en-US"/>
        </w:rPr>
        <w:t>R</w:t>
      </w:r>
      <w:r w:rsidRPr="00A448E1">
        <w:rPr>
          <w:rFonts w:cs="Times New Roman"/>
          <w:noProof/>
          <w:szCs w:val="22"/>
          <w:u w:val="single"/>
          <w:lang w:val="en-US"/>
        </w:rPr>
        <w:t>emove</w:t>
      </w:r>
      <w:r w:rsidR="0091095C" w:rsidRPr="00A448E1">
        <w:rPr>
          <w:rFonts w:cs="Times New Roman"/>
          <w:noProof/>
          <w:szCs w:val="22"/>
          <w:lang w:val="en-US"/>
        </w:rPr>
        <w:t xml:space="preserve">: </w:t>
      </w:r>
      <w:r w:rsidR="00FF45C4" w:rsidRPr="00A448E1">
        <w:rPr>
          <w:rFonts w:cs="Times New Roman"/>
          <w:noProof/>
          <w:szCs w:val="22"/>
          <w:lang w:val="en-US"/>
        </w:rPr>
        <w:t>optimize</w:t>
      </w:r>
      <w:r w:rsidR="00D5797D" w:rsidRPr="00A448E1">
        <w:rPr>
          <w:rFonts w:cs="Times New Roman"/>
          <w:noProof/>
          <w:szCs w:val="22"/>
          <w:lang w:val="en-US"/>
        </w:rPr>
        <w:t xml:space="preserve"> packaging elements, while meeting consumer’s expectatio</w:t>
      </w:r>
      <w:r w:rsidR="00843EFB">
        <w:rPr>
          <w:rFonts w:cs="Times New Roman"/>
          <w:noProof/>
          <w:szCs w:val="22"/>
          <w:lang w:val="en-US"/>
        </w:rPr>
        <w:t xml:space="preserve">ns, without comprimising on the </w:t>
      </w:r>
      <w:r w:rsidR="00D5797D" w:rsidRPr="00A448E1">
        <w:rPr>
          <w:rFonts w:cs="Times New Roman"/>
          <w:noProof/>
          <w:szCs w:val="22"/>
          <w:lang w:val="en-US"/>
        </w:rPr>
        <w:t xml:space="preserve">key </w:t>
      </w:r>
      <w:r w:rsidR="00855859" w:rsidRPr="00A448E1">
        <w:rPr>
          <w:rFonts w:cs="Times New Roman"/>
          <w:noProof/>
          <w:szCs w:val="22"/>
          <w:lang w:val="en-US"/>
        </w:rPr>
        <w:t>functions</w:t>
      </w:r>
      <w:r w:rsidR="00843EFB">
        <w:rPr>
          <w:rFonts w:cs="Times New Roman"/>
          <w:noProof/>
          <w:szCs w:val="22"/>
          <w:lang w:val="en-US"/>
        </w:rPr>
        <w:t xml:space="preserve"> of </w:t>
      </w:r>
      <w:r w:rsidR="00D5797D" w:rsidRPr="00A448E1">
        <w:rPr>
          <w:rFonts w:cs="Times New Roman"/>
          <w:noProof/>
          <w:szCs w:val="22"/>
          <w:lang w:val="en-US"/>
        </w:rPr>
        <w:t>packaging.</w:t>
      </w:r>
      <w:r w:rsidR="00DF246F" w:rsidRPr="00A448E1">
        <w:rPr>
          <w:rFonts w:cs="Times New Roman"/>
          <w:noProof/>
          <w:szCs w:val="22"/>
          <w:lang w:val="en-US"/>
        </w:rPr>
        <w:t xml:space="preserve"> </w:t>
      </w:r>
    </w:p>
    <w:p w14:paraId="3619A2F2" w14:textId="77777777" w:rsidR="00DF246F" w:rsidRPr="00A448E1" w:rsidRDefault="00D745FF" w:rsidP="009E61DF">
      <w:pPr>
        <w:pStyle w:val="ListParagraph"/>
        <w:numPr>
          <w:ilvl w:val="0"/>
          <w:numId w:val="6"/>
        </w:numPr>
        <w:rPr>
          <w:rFonts w:cs="Times New Roman"/>
          <w:noProof/>
          <w:szCs w:val="22"/>
          <w:lang w:val="en-US"/>
        </w:rPr>
      </w:pPr>
      <w:r w:rsidRPr="00A448E1">
        <w:rPr>
          <w:rFonts w:cs="Times New Roman"/>
          <w:b/>
          <w:noProof/>
          <w:szCs w:val="22"/>
          <w:u w:val="single"/>
          <w:lang w:val="en-US"/>
        </w:rPr>
        <w:t>R</w:t>
      </w:r>
      <w:r w:rsidRPr="00A448E1">
        <w:rPr>
          <w:rFonts w:cs="Times New Roman"/>
          <w:noProof/>
          <w:szCs w:val="22"/>
          <w:u w:val="single"/>
          <w:lang w:val="en-US"/>
        </w:rPr>
        <w:t>educe</w:t>
      </w:r>
      <w:r w:rsidR="0091095C" w:rsidRPr="00A448E1">
        <w:rPr>
          <w:rFonts w:cs="Times New Roman"/>
          <w:noProof/>
          <w:szCs w:val="22"/>
          <w:lang w:val="en-US"/>
        </w:rPr>
        <w:t xml:space="preserve">: </w:t>
      </w:r>
      <w:r w:rsidR="00F00777" w:rsidRPr="00A448E1">
        <w:rPr>
          <w:rFonts w:cs="Times New Roman"/>
          <w:noProof/>
          <w:szCs w:val="22"/>
          <w:lang w:val="en-US"/>
        </w:rPr>
        <w:t>eliminate unnecessary elements in the packaging without comprimising on product performance during the various stages; manufacturing, transportation, distribution and during using the product.</w:t>
      </w:r>
    </w:p>
    <w:p w14:paraId="4EAAC7D2" w14:textId="0A73FF83" w:rsidR="006170B2" w:rsidRPr="00A448E1" w:rsidRDefault="00D745FF" w:rsidP="009E61DF">
      <w:pPr>
        <w:pStyle w:val="ListParagraph"/>
        <w:numPr>
          <w:ilvl w:val="0"/>
          <w:numId w:val="6"/>
        </w:numPr>
        <w:rPr>
          <w:rFonts w:cs="Times New Roman"/>
          <w:noProof/>
          <w:szCs w:val="22"/>
          <w:lang w:val="en-US"/>
        </w:rPr>
      </w:pPr>
      <w:r w:rsidRPr="00A448E1">
        <w:rPr>
          <w:rFonts w:cs="Times New Roman"/>
          <w:b/>
          <w:noProof/>
          <w:szCs w:val="22"/>
          <w:u w:val="single"/>
          <w:lang w:val="en-US"/>
        </w:rPr>
        <w:t>R</w:t>
      </w:r>
      <w:r w:rsidRPr="00A448E1">
        <w:rPr>
          <w:rFonts w:cs="Times New Roman"/>
          <w:noProof/>
          <w:szCs w:val="22"/>
          <w:u w:val="single"/>
          <w:lang w:val="en-US"/>
        </w:rPr>
        <w:t>ecycle</w:t>
      </w:r>
      <w:r w:rsidR="0091095C" w:rsidRPr="00A448E1">
        <w:rPr>
          <w:rFonts w:cs="Times New Roman"/>
          <w:noProof/>
          <w:szCs w:val="22"/>
          <w:lang w:val="en-US"/>
        </w:rPr>
        <w:t xml:space="preserve">: </w:t>
      </w:r>
      <w:r w:rsidR="00200049" w:rsidRPr="00A448E1">
        <w:rPr>
          <w:rFonts w:cs="Times New Roman"/>
          <w:noProof/>
          <w:szCs w:val="22"/>
          <w:lang w:val="en-US"/>
        </w:rPr>
        <w:t>this stage focuses on improving the ability of used material to be re-used, which suggests after consumption by the user. T</w:t>
      </w:r>
      <w:r w:rsidR="0091095C" w:rsidRPr="00A448E1">
        <w:rPr>
          <w:rFonts w:cs="Times New Roman"/>
          <w:noProof/>
          <w:szCs w:val="22"/>
          <w:lang w:val="en-US"/>
        </w:rPr>
        <w:t>he life cycle of the produ</w:t>
      </w:r>
      <w:r w:rsidR="00F00777" w:rsidRPr="00A448E1">
        <w:rPr>
          <w:rFonts w:cs="Times New Roman"/>
          <w:noProof/>
          <w:szCs w:val="22"/>
          <w:lang w:val="en-US"/>
        </w:rPr>
        <w:t xml:space="preserve">ct’s packaging should </w:t>
      </w:r>
      <w:r w:rsidR="00200049" w:rsidRPr="00A448E1">
        <w:rPr>
          <w:rFonts w:cs="Times New Roman"/>
          <w:noProof/>
          <w:szCs w:val="22"/>
          <w:lang w:val="en-US"/>
        </w:rPr>
        <w:t xml:space="preserve">hence </w:t>
      </w:r>
      <w:r w:rsidR="00F00777" w:rsidRPr="00A448E1">
        <w:rPr>
          <w:rFonts w:cs="Times New Roman"/>
          <w:noProof/>
          <w:szCs w:val="22"/>
          <w:lang w:val="en-US"/>
        </w:rPr>
        <w:t xml:space="preserve">particularly be approached </w:t>
      </w:r>
      <w:r w:rsidR="00200049" w:rsidRPr="00A448E1">
        <w:rPr>
          <w:rFonts w:cs="Times New Roman"/>
          <w:noProof/>
          <w:szCs w:val="22"/>
          <w:lang w:val="en-US"/>
        </w:rPr>
        <w:t>from the connsumer’s perception.</w:t>
      </w:r>
    </w:p>
    <w:p w14:paraId="2AA0172B" w14:textId="3FA70ABE" w:rsidR="00CB2289" w:rsidRPr="00415401" w:rsidRDefault="003D6B26" w:rsidP="001329EF">
      <w:pPr>
        <w:rPr>
          <w:rStyle w:val="SubtleEmphasis"/>
        </w:rPr>
      </w:pPr>
      <w:r>
        <w:rPr>
          <w:rFonts w:cs="Times New Roman"/>
          <w:noProof/>
          <w:szCs w:val="22"/>
          <w:lang w:val="en-US"/>
        </w:rPr>
        <w:br/>
      </w:r>
      <w:r w:rsidR="00415401" w:rsidRPr="00415401">
        <w:rPr>
          <w:rStyle w:val="SubtleEmphasis"/>
        </w:rPr>
        <w:t>IT solution</w:t>
      </w:r>
    </w:p>
    <w:p w14:paraId="1E76175C" w14:textId="20729ABC" w:rsidR="00200049" w:rsidRDefault="00D745FF" w:rsidP="001329EF">
      <w:pPr>
        <w:rPr>
          <w:rFonts w:cs="Times New Roman"/>
          <w:noProof/>
          <w:szCs w:val="22"/>
          <w:highlight w:val="red"/>
          <w:lang w:val="en-US"/>
        </w:rPr>
      </w:pPr>
      <w:r>
        <w:rPr>
          <w:rFonts w:cs="Times New Roman"/>
          <w:noProof/>
          <w:szCs w:val="22"/>
          <w:lang w:val="en-US"/>
        </w:rPr>
        <w:t xml:space="preserve">Besides sustainable procurement, network optimization and packaging reduction, </w:t>
      </w:r>
      <w:r w:rsidR="0029228D">
        <w:rPr>
          <w:rFonts w:cs="Times New Roman"/>
          <w:noProof/>
          <w:szCs w:val="22"/>
          <w:lang w:val="en-US"/>
        </w:rPr>
        <w:t>Gunjal et al. (</w:t>
      </w:r>
      <w:r w:rsidR="0029228D" w:rsidRPr="001A09D6">
        <w:rPr>
          <w:rFonts w:cs="Times New Roman"/>
          <w:noProof/>
          <w:szCs w:val="22"/>
          <w:lang w:val="en-US"/>
        </w:rPr>
        <w:t>2015)</w:t>
      </w:r>
      <w:r w:rsidR="00843EFB">
        <w:rPr>
          <w:rFonts w:cs="Times New Roman"/>
          <w:noProof/>
          <w:szCs w:val="22"/>
          <w:lang w:val="en-US"/>
        </w:rPr>
        <w:t xml:space="preserve"> depict</w:t>
      </w:r>
      <w:r>
        <w:rPr>
          <w:rFonts w:cs="Times New Roman"/>
          <w:noProof/>
          <w:szCs w:val="22"/>
          <w:lang w:val="en-US"/>
        </w:rPr>
        <w:t xml:space="preserve"> th</w:t>
      </w:r>
      <w:r w:rsidR="008764D8">
        <w:rPr>
          <w:rFonts w:cs="Times New Roman"/>
          <w:noProof/>
          <w:szCs w:val="22"/>
          <w:lang w:val="en-US"/>
        </w:rPr>
        <w:t xml:space="preserve">e value of IT solutions in the </w:t>
      </w:r>
      <w:r w:rsidR="00065943">
        <w:rPr>
          <w:rFonts w:cs="Times New Roman"/>
          <w:noProof/>
          <w:szCs w:val="22"/>
          <w:lang w:val="en-US"/>
        </w:rPr>
        <w:t>success</w:t>
      </w:r>
      <w:r w:rsidR="00843EFB">
        <w:rPr>
          <w:rFonts w:cs="Times New Roman"/>
          <w:noProof/>
          <w:szCs w:val="22"/>
          <w:lang w:val="en-US"/>
        </w:rPr>
        <w:t xml:space="preserve"> of Green L</w:t>
      </w:r>
      <w:r>
        <w:rPr>
          <w:rFonts w:cs="Times New Roman"/>
          <w:noProof/>
          <w:szCs w:val="22"/>
          <w:lang w:val="en-US"/>
        </w:rPr>
        <w:t xml:space="preserve">ogistics. This topic is highly relevant for this thesis as </w:t>
      </w:r>
      <w:r w:rsidR="00CB2289">
        <w:rPr>
          <w:rFonts w:cs="Times New Roman"/>
          <w:noProof/>
          <w:szCs w:val="22"/>
          <w:lang w:val="en-US"/>
        </w:rPr>
        <w:t>the ability to transmit information</w:t>
      </w:r>
      <w:r>
        <w:rPr>
          <w:rFonts w:cs="Times New Roman"/>
          <w:noProof/>
          <w:szCs w:val="22"/>
          <w:lang w:val="en-US"/>
        </w:rPr>
        <w:t xml:space="preserve"> plays an important role </w:t>
      </w:r>
      <w:r w:rsidR="00CB2289">
        <w:rPr>
          <w:rFonts w:cs="Times New Roman"/>
          <w:noProof/>
          <w:szCs w:val="22"/>
          <w:lang w:val="en-US"/>
        </w:rPr>
        <w:t>in communicating the</w:t>
      </w:r>
      <w:r>
        <w:rPr>
          <w:rFonts w:cs="Times New Roman"/>
          <w:noProof/>
          <w:szCs w:val="22"/>
          <w:lang w:val="en-US"/>
        </w:rPr>
        <w:t xml:space="preserve"> </w:t>
      </w:r>
      <w:r w:rsidR="00514D5D">
        <w:rPr>
          <w:rFonts w:cs="Times New Roman"/>
          <w:noProof/>
          <w:szCs w:val="22"/>
          <w:lang w:val="en-US"/>
        </w:rPr>
        <w:t>correct</w:t>
      </w:r>
      <w:r w:rsidR="00CB2289">
        <w:rPr>
          <w:rFonts w:cs="Times New Roman"/>
          <w:noProof/>
          <w:szCs w:val="22"/>
          <w:lang w:val="en-US"/>
        </w:rPr>
        <w:t xml:space="preserve"> information throughout the network. </w:t>
      </w:r>
      <w:r w:rsidR="00356213" w:rsidRPr="005E06D6">
        <w:rPr>
          <w:rFonts w:cs="Times New Roman"/>
          <w:noProof/>
          <w:szCs w:val="22"/>
          <w:lang w:val="en-US"/>
        </w:rPr>
        <w:t xml:space="preserve">IT </w:t>
      </w:r>
      <w:r w:rsidR="00200049" w:rsidRPr="005E06D6">
        <w:rPr>
          <w:rFonts w:cs="Times New Roman"/>
          <w:noProof/>
          <w:szCs w:val="22"/>
          <w:lang w:val="en-US"/>
        </w:rPr>
        <w:t>has proven to play a significant role in achieving desired goals</w:t>
      </w:r>
      <w:r w:rsidR="005E06D6" w:rsidRPr="005E06D6">
        <w:rPr>
          <w:rFonts w:cs="Times New Roman"/>
          <w:noProof/>
          <w:szCs w:val="22"/>
          <w:lang w:val="en-US"/>
        </w:rPr>
        <w:t xml:space="preserve"> related to making the supply chain more environmental sound</w:t>
      </w:r>
      <w:r w:rsidR="00514D5D">
        <w:rPr>
          <w:rFonts w:cs="Times New Roman"/>
          <w:noProof/>
          <w:szCs w:val="22"/>
          <w:lang w:val="en-US"/>
        </w:rPr>
        <w:t>. These goals</w:t>
      </w:r>
      <w:r w:rsidR="005E06D6">
        <w:rPr>
          <w:rFonts w:cs="Times New Roman"/>
          <w:noProof/>
          <w:szCs w:val="22"/>
          <w:lang w:val="en-US"/>
        </w:rPr>
        <w:t xml:space="preserve"> include: supply chain optimization, green supply chain realization and green supply chain collaborarion.</w:t>
      </w:r>
      <w:r w:rsidR="00843EFB">
        <w:rPr>
          <w:rFonts w:cs="Times New Roman"/>
          <w:noProof/>
          <w:szCs w:val="22"/>
          <w:lang w:val="en-US"/>
        </w:rPr>
        <w:t xml:space="preserve"> Each goal will be shortly explained below: </w:t>
      </w:r>
    </w:p>
    <w:p w14:paraId="3BEE8D1E" w14:textId="22FA405C" w:rsidR="005E06D6" w:rsidRPr="00843EFB" w:rsidRDefault="005E06D6" w:rsidP="009E61DF">
      <w:pPr>
        <w:pStyle w:val="ListParagraph"/>
        <w:numPr>
          <w:ilvl w:val="0"/>
          <w:numId w:val="7"/>
        </w:numPr>
        <w:rPr>
          <w:rFonts w:cs="Times New Roman"/>
          <w:noProof/>
          <w:szCs w:val="22"/>
          <w:lang w:val="en-US"/>
        </w:rPr>
      </w:pPr>
      <w:r w:rsidRPr="00843EFB">
        <w:rPr>
          <w:rFonts w:cs="Times New Roman"/>
          <w:noProof/>
          <w:szCs w:val="22"/>
          <w:u w:val="single"/>
          <w:lang w:val="en-US"/>
        </w:rPr>
        <w:t>Supply chain optimization</w:t>
      </w:r>
      <w:r w:rsidRPr="00843EFB">
        <w:rPr>
          <w:rFonts w:cs="Times New Roman"/>
          <w:noProof/>
          <w:szCs w:val="22"/>
          <w:lang w:val="en-US"/>
        </w:rPr>
        <w:t>: integrating</w:t>
      </w:r>
      <w:r w:rsidR="00D53162" w:rsidRPr="00843EFB">
        <w:rPr>
          <w:rFonts w:cs="Times New Roman"/>
          <w:noProof/>
          <w:szCs w:val="22"/>
          <w:lang w:val="en-US"/>
        </w:rPr>
        <w:t xml:space="preserve"> Information Techonology in a</w:t>
      </w:r>
      <w:r w:rsidRPr="00843EFB">
        <w:rPr>
          <w:rFonts w:cs="Times New Roman"/>
          <w:noProof/>
          <w:szCs w:val="22"/>
          <w:lang w:val="en-US"/>
        </w:rPr>
        <w:t xml:space="preserve"> business </w:t>
      </w:r>
      <w:r w:rsidR="00FD1977" w:rsidRPr="00843EFB">
        <w:rPr>
          <w:rFonts w:cs="Times New Roman"/>
          <w:noProof/>
          <w:szCs w:val="22"/>
          <w:lang w:val="en-US"/>
        </w:rPr>
        <w:t xml:space="preserve">enables </w:t>
      </w:r>
      <w:r w:rsidRPr="00843EFB">
        <w:rPr>
          <w:rFonts w:cs="Times New Roman"/>
          <w:noProof/>
          <w:szCs w:val="22"/>
          <w:lang w:val="en-US"/>
        </w:rPr>
        <w:t>not only transportation routes to be plan</w:t>
      </w:r>
      <w:r w:rsidR="00FD1977" w:rsidRPr="00843EFB">
        <w:rPr>
          <w:rFonts w:cs="Times New Roman"/>
          <w:noProof/>
          <w:szCs w:val="22"/>
          <w:lang w:val="en-US"/>
        </w:rPr>
        <w:t>ned more efficient</w:t>
      </w:r>
      <w:r w:rsidR="00514D5D" w:rsidRPr="00843EFB">
        <w:rPr>
          <w:rFonts w:cs="Times New Roman"/>
          <w:noProof/>
          <w:szCs w:val="22"/>
          <w:lang w:val="en-US"/>
        </w:rPr>
        <w:t>ly</w:t>
      </w:r>
      <w:r w:rsidR="00FD1977" w:rsidRPr="00843EFB">
        <w:rPr>
          <w:rFonts w:cs="Times New Roman"/>
          <w:noProof/>
          <w:szCs w:val="22"/>
          <w:lang w:val="en-US"/>
        </w:rPr>
        <w:t>, but also allow products to be delivered by a energy efficient and cost effective approach. Automizing the process of transporation planning</w:t>
      </w:r>
      <w:r w:rsidR="00D53162" w:rsidRPr="00843EFB">
        <w:rPr>
          <w:rFonts w:cs="Times New Roman"/>
          <w:noProof/>
          <w:szCs w:val="22"/>
          <w:lang w:val="en-US"/>
        </w:rPr>
        <w:t xml:space="preserve"> provides a bsuiness the opportunnity </w:t>
      </w:r>
      <w:r w:rsidR="00D53162" w:rsidRPr="000C4ECB">
        <w:rPr>
          <w:rFonts w:cs="Times New Roman"/>
          <w:noProof/>
          <w:szCs w:val="22"/>
          <w:lang w:val="en-US"/>
        </w:rPr>
        <w:t xml:space="preserve">to </w:t>
      </w:r>
      <w:r w:rsidR="001E396D" w:rsidRPr="000C4ECB">
        <w:rPr>
          <w:rFonts w:cs="Times New Roman"/>
          <w:noProof/>
          <w:szCs w:val="22"/>
          <w:lang w:val="en-US"/>
        </w:rPr>
        <w:t>optimizate operations, identify non-value add</w:t>
      </w:r>
      <w:r w:rsidR="00D53162" w:rsidRPr="000C4ECB">
        <w:rPr>
          <w:rFonts w:cs="Times New Roman"/>
          <w:noProof/>
          <w:szCs w:val="22"/>
          <w:lang w:val="en-US"/>
        </w:rPr>
        <w:t>ed processes conducted manually and</w:t>
      </w:r>
      <w:r w:rsidR="001E396D" w:rsidRPr="000C4ECB">
        <w:rPr>
          <w:rFonts w:cs="Times New Roman"/>
          <w:noProof/>
          <w:szCs w:val="22"/>
          <w:lang w:val="en-US"/>
        </w:rPr>
        <w:t xml:space="preserve"> implement dashboard for metric</w:t>
      </w:r>
      <w:r w:rsidR="00D53162" w:rsidRPr="000C4ECB">
        <w:rPr>
          <w:rFonts w:cs="Times New Roman"/>
          <w:noProof/>
          <w:szCs w:val="22"/>
          <w:lang w:val="en-US"/>
        </w:rPr>
        <w:t xml:space="preserve">s. </w:t>
      </w:r>
      <w:r w:rsidR="003345DB" w:rsidRPr="000C4ECB">
        <w:rPr>
          <w:rFonts w:cs="Times New Roman"/>
          <w:noProof/>
          <w:szCs w:val="22"/>
          <w:lang w:val="en-US"/>
        </w:rPr>
        <w:t>For instance, t</w:t>
      </w:r>
      <w:r w:rsidR="00971A0F" w:rsidRPr="000C4ECB">
        <w:rPr>
          <w:rFonts w:cs="Times New Roman"/>
          <w:noProof/>
          <w:szCs w:val="22"/>
          <w:lang w:val="en-US"/>
        </w:rPr>
        <w:t>he principles of Lean Six Sigma</w:t>
      </w:r>
      <w:r w:rsidR="00140D24" w:rsidRPr="000C4ECB">
        <w:rPr>
          <w:rStyle w:val="FootnoteReference"/>
          <w:rFonts w:cs="Times New Roman"/>
          <w:noProof/>
          <w:szCs w:val="22"/>
          <w:lang w:val="en-US"/>
        </w:rPr>
        <w:footnoteReference w:id="2"/>
      </w:r>
      <w:r w:rsidR="00971A0F" w:rsidRPr="000C4ECB">
        <w:rPr>
          <w:rFonts w:cs="Times New Roman"/>
          <w:noProof/>
          <w:szCs w:val="22"/>
          <w:lang w:val="en-US"/>
        </w:rPr>
        <w:t xml:space="preserve"> have prove</w:t>
      </w:r>
      <w:r w:rsidR="00D97D7B" w:rsidRPr="000C4ECB">
        <w:rPr>
          <w:rFonts w:cs="Times New Roman"/>
          <w:noProof/>
          <w:szCs w:val="22"/>
          <w:lang w:val="en-US"/>
        </w:rPr>
        <w:t xml:space="preserve">n to be a succesful approach as </w:t>
      </w:r>
      <w:r w:rsidR="00036958" w:rsidRPr="000C4ECB">
        <w:rPr>
          <w:rFonts w:cs="Times New Roman"/>
          <w:noProof/>
          <w:szCs w:val="22"/>
          <w:lang w:val="en-US"/>
        </w:rPr>
        <w:t xml:space="preserve">it minimizes variability and </w:t>
      </w:r>
      <w:r w:rsidR="00B96D29" w:rsidRPr="000C4ECB">
        <w:rPr>
          <w:rFonts w:cs="Times New Roman"/>
          <w:noProof/>
          <w:szCs w:val="22"/>
          <w:lang w:val="en-US"/>
        </w:rPr>
        <w:t>addresses supply chain’s complexities.</w:t>
      </w:r>
    </w:p>
    <w:p w14:paraId="626E5FBE" w14:textId="3EBE683F" w:rsidR="00837E1C" w:rsidRPr="00843EFB" w:rsidRDefault="005E06D6" w:rsidP="009E61DF">
      <w:pPr>
        <w:pStyle w:val="ListParagraph"/>
        <w:numPr>
          <w:ilvl w:val="0"/>
          <w:numId w:val="7"/>
        </w:numPr>
        <w:rPr>
          <w:rFonts w:cs="Times New Roman"/>
          <w:noProof/>
          <w:szCs w:val="22"/>
          <w:lang w:val="en-US"/>
        </w:rPr>
      </w:pPr>
      <w:r w:rsidRPr="00843EFB">
        <w:rPr>
          <w:rFonts w:cs="Times New Roman"/>
          <w:noProof/>
          <w:szCs w:val="22"/>
          <w:u w:val="single"/>
          <w:lang w:val="en-US"/>
        </w:rPr>
        <w:t>Green supply chain realizatio</w:t>
      </w:r>
      <w:r w:rsidR="00514D5D" w:rsidRPr="00843EFB">
        <w:rPr>
          <w:rFonts w:cs="Times New Roman"/>
          <w:noProof/>
          <w:szCs w:val="22"/>
          <w:u w:val="single"/>
          <w:lang w:val="en-US"/>
        </w:rPr>
        <w:t>n</w:t>
      </w:r>
      <w:r w:rsidR="00514D5D" w:rsidRPr="00843EFB">
        <w:rPr>
          <w:rFonts w:cs="Times New Roman"/>
          <w:noProof/>
          <w:szCs w:val="22"/>
          <w:lang w:val="en-US"/>
        </w:rPr>
        <w:t>:</w:t>
      </w:r>
      <w:r w:rsidR="003345DB" w:rsidRPr="00843EFB">
        <w:rPr>
          <w:rFonts w:cs="Times New Roman"/>
          <w:noProof/>
          <w:szCs w:val="22"/>
          <w:lang w:val="en-US"/>
        </w:rPr>
        <w:t xml:space="preserve"> incorporating IT solutions can result in requiering lesss resources, </w:t>
      </w:r>
      <w:r w:rsidR="005F3D53" w:rsidRPr="00843EFB">
        <w:rPr>
          <w:rFonts w:cs="Times New Roman"/>
          <w:noProof/>
          <w:szCs w:val="22"/>
          <w:lang w:val="en-US"/>
        </w:rPr>
        <w:t xml:space="preserve">while increasing efficiency of processes. </w:t>
      </w:r>
      <w:r w:rsidR="00DF29FA" w:rsidRPr="00843EFB">
        <w:rPr>
          <w:rFonts w:cs="Times New Roman"/>
          <w:noProof/>
          <w:szCs w:val="22"/>
          <w:lang w:val="en-US"/>
        </w:rPr>
        <w:t>The ability to transmit</w:t>
      </w:r>
      <w:r w:rsidR="005F3D53" w:rsidRPr="00843EFB">
        <w:rPr>
          <w:rFonts w:cs="Times New Roman"/>
          <w:noProof/>
          <w:szCs w:val="22"/>
          <w:lang w:val="en-US"/>
        </w:rPr>
        <w:t xml:space="preserve"> information digitally</w:t>
      </w:r>
      <w:r w:rsidR="007C6DB8" w:rsidRPr="00843EFB">
        <w:rPr>
          <w:rFonts w:cs="Times New Roman"/>
          <w:noProof/>
          <w:szCs w:val="22"/>
          <w:lang w:val="en-US"/>
        </w:rPr>
        <w:t xml:space="preserve"> can contribu</w:t>
      </w:r>
      <w:r w:rsidR="005F3D53" w:rsidRPr="00843EFB">
        <w:rPr>
          <w:rFonts w:cs="Times New Roman"/>
          <w:noProof/>
          <w:szCs w:val="22"/>
          <w:lang w:val="en-US"/>
        </w:rPr>
        <w:t>t</w:t>
      </w:r>
      <w:r w:rsidR="007C6DB8" w:rsidRPr="00843EFB">
        <w:rPr>
          <w:rFonts w:cs="Times New Roman"/>
          <w:noProof/>
          <w:szCs w:val="22"/>
          <w:lang w:val="en-US"/>
        </w:rPr>
        <w:t xml:space="preserve">e to </w:t>
      </w:r>
      <w:r w:rsidR="00B109FC" w:rsidRPr="00843EFB">
        <w:rPr>
          <w:rFonts w:cs="Times New Roman"/>
          <w:noProof/>
          <w:szCs w:val="22"/>
          <w:lang w:val="en-US"/>
        </w:rPr>
        <w:t>a gre</w:t>
      </w:r>
      <w:r w:rsidR="00837E1C" w:rsidRPr="00843EFB">
        <w:rPr>
          <w:rFonts w:cs="Times New Roman"/>
          <w:noProof/>
          <w:szCs w:val="22"/>
          <w:lang w:val="en-US"/>
        </w:rPr>
        <w:t xml:space="preserve">at extent to reducing resources. </w:t>
      </w:r>
      <w:r w:rsidR="0029228D" w:rsidRPr="00843EFB">
        <w:rPr>
          <w:rFonts w:cs="Times New Roman"/>
          <w:noProof/>
          <w:szCs w:val="22"/>
          <w:lang w:val="en-US"/>
        </w:rPr>
        <w:t xml:space="preserve">Gunjal et al. (2015) </w:t>
      </w:r>
      <w:r w:rsidR="00843EFB">
        <w:rPr>
          <w:rFonts w:cs="Times New Roman"/>
          <w:noProof/>
          <w:szCs w:val="22"/>
          <w:lang w:val="en-US"/>
        </w:rPr>
        <w:t>mention</w:t>
      </w:r>
      <w:r w:rsidR="00837E1C" w:rsidRPr="00843EFB">
        <w:rPr>
          <w:rFonts w:cs="Times New Roman"/>
          <w:noProof/>
          <w:szCs w:val="22"/>
          <w:lang w:val="en-US"/>
        </w:rPr>
        <w:t xml:space="preserve"> two effective methods contributing to a supply chain more environmental sound; end-to-end paperless processes and Radio Frequency Identification Device (RFID) technology. </w:t>
      </w:r>
    </w:p>
    <w:p w14:paraId="2908F2DE" w14:textId="6496AED6" w:rsidR="00DF29FA" w:rsidRPr="00843EFB" w:rsidRDefault="00045644" w:rsidP="00843EFB">
      <w:pPr>
        <w:pStyle w:val="ListParagraph"/>
        <w:rPr>
          <w:rFonts w:cs="Times New Roman"/>
          <w:noProof/>
          <w:szCs w:val="22"/>
          <w:highlight w:val="red"/>
          <w:lang w:val="en-US"/>
        </w:rPr>
      </w:pPr>
      <w:r>
        <w:rPr>
          <w:rFonts w:cs="Times New Roman"/>
          <w:noProof/>
          <w:szCs w:val="22"/>
          <w:lang w:val="en-US"/>
        </w:rPr>
        <w:t xml:space="preserve"> </w:t>
      </w:r>
      <w:r w:rsidR="00EE7979">
        <w:rPr>
          <w:rFonts w:cs="Times New Roman"/>
          <w:noProof/>
          <w:szCs w:val="22"/>
          <w:lang w:val="en-US"/>
        </w:rPr>
        <w:tab/>
      </w:r>
      <w:r w:rsidR="0050153D" w:rsidRPr="00843EFB">
        <w:rPr>
          <w:rFonts w:cs="Times New Roman"/>
          <w:noProof/>
          <w:szCs w:val="22"/>
          <w:lang w:val="en-US"/>
        </w:rPr>
        <w:t>In order to achieve paperless pro</w:t>
      </w:r>
      <w:r w:rsidR="008764D8" w:rsidRPr="00843EFB">
        <w:rPr>
          <w:rFonts w:cs="Times New Roman"/>
          <w:noProof/>
          <w:szCs w:val="22"/>
          <w:lang w:val="en-US"/>
        </w:rPr>
        <w:t xml:space="preserve">cesses, </w:t>
      </w:r>
      <w:r w:rsidR="00BD2986" w:rsidRPr="00843EFB">
        <w:rPr>
          <w:rFonts w:cs="Times New Roman"/>
          <w:noProof/>
          <w:szCs w:val="22"/>
          <w:lang w:val="en-US"/>
        </w:rPr>
        <w:t xml:space="preserve">it requires </w:t>
      </w:r>
      <w:r w:rsidR="002C26E6" w:rsidRPr="00843EFB">
        <w:rPr>
          <w:rFonts w:cs="Times New Roman"/>
          <w:noProof/>
          <w:szCs w:val="22"/>
          <w:lang w:val="en-US"/>
        </w:rPr>
        <w:t>a</w:t>
      </w:r>
      <w:r w:rsidR="00BD2986" w:rsidRPr="00843EFB">
        <w:rPr>
          <w:rFonts w:cs="Times New Roman"/>
          <w:noProof/>
          <w:szCs w:val="22"/>
          <w:lang w:val="en-US"/>
        </w:rPr>
        <w:t xml:space="preserve"> platform</w:t>
      </w:r>
      <w:r w:rsidR="001F36E0" w:rsidRPr="00843EFB">
        <w:rPr>
          <w:rFonts w:cs="Times New Roman"/>
          <w:noProof/>
          <w:szCs w:val="22"/>
          <w:lang w:val="en-US"/>
        </w:rPr>
        <w:t xml:space="preserve"> </w:t>
      </w:r>
      <w:r w:rsidR="00755905" w:rsidRPr="00843EFB">
        <w:rPr>
          <w:rFonts w:cs="Times New Roman"/>
          <w:noProof/>
          <w:szCs w:val="22"/>
          <w:lang w:val="en-US"/>
        </w:rPr>
        <w:t xml:space="preserve">allowing documents to be shared </w:t>
      </w:r>
      <w:r w:rsidR="00BD2986" w:rsidRPr="00843EFB">
        <w:rPr>
          <w:rFonts w:cs="Times New Roman"/>
          <w:noProof/>
          <w:szCs w:val="22"/>
          <w:lang w:val="en-US"/>
        </w:rPr>
        <w:t>and</w:t>
      </w:r>
      <w:r w:rsidR="002C26E6" w:rsidRPr="00843EFB">
        <w:rPr>
          <w:rFonts w:cs="Times New Roman"/>
          <w:noProof/>
          <w:szCs w:val="22"/>
          <w:lang w:val="en-US"/>
        </w:rPr>
        <w:t xml:space="preserve"> a competent mail program</w:t>
      </w:r>
      <w:r w:rsidR="00BD2986" w:rsidRPr="00843EFB">
        <w:rPr>
          <w:rFonts w:cs="Times New Roman"/>
          <w:noProof/>
          <w:szCs w:val="22"/>
          <w:lang w:val="en-US"/>
        </w:rPr>
        <w:t xml:space="preserve"> </w:t>
      </w:r>
      <w:r w:rsidR="00755905" w:rsidRPr="00843EFB">
        <w:rPr>
          <w:rFonts w:cs="Times New Roman"/>
          <w:noProof/>
          <w:szCs w:val="22"/>
          <w:lang w:val="en-US"/>
        </w:rPr>
        <w:t>enabling the</w:t>
      </w:r>
      <w:r w:rsidR="00BD2986" w:rsidRPr="00843EFB">
        <w:rPr>
          <w:rFonts w:cs="Times New Roman"/>
          <w:noProof/>
          <w:szCs w:val="22"/>
          <w:lang w:val="en-US"/>
        </w:rPr>
        <w:t xml:space="preserve"> ex</w:t>
      </w:r>
      <w:r w:rsidR="00B12C5A">
        <w:rPr>
          <w:rFonts w:cs="Times New Roman"/>
          <w:noProof/>
          <w:szCs w:val="22"/>
          <w:lang w:val="en-US"/>
        </w:rPr>
        <w:t>change of emails internally and</w:t>
      </w:r>
      <w:r w:rsidR="00755905" w:rsidRPr="00843EFB">
        <w:rPr>
          <w:rFonts w:cs="Times New Roman"/>
          <w:noProof/>
          <w:szCs w:val="22"/>
          <w:lang w:val="en-US"/>
        </w:rPr>
        <w:t xml:space="preserve"> externally, also known as </w:t>
      </w:r>
      <w:r w:rsidR="001F36E0" w:rsidRPr="00843EFB">
        <w:rPr>
          <w:rFonts w:cs="Times New Roman"/>
          <w:noProof/>
          <w:szCs w:val="22"/>
          <w:lang w:val="en-US"/>
        </w:rPr>
        <w:t>mobility solution</w:t>
      </w:r>
      <w:r w:rsidR="00755905" w:rsidRPr="00843EFB">
        <w:rPr>
          <w:rFonts w:cs="Times New Roman"/>
          <w:noProof/>
          <w:szCs w:val="22"/>
          <w:lang w:val="en-US"/>
        </w:rPr>
        <w:t>s</w:t>
      </w:r>
      <w:r w:rsidR="001F36E0" w:rsidRPr="00843EFB">
        <w:rPr>
          <w:rFonts w:cs="Times New Roman"/>
          <w:noProof/>
          <w:szCs w:val="22"/>
          <w:lang w:val="en-US"/>
        </w:rPr>
        <w:t>.</w:t>
      </w:r>
      <w:r w:rsidR="00755905" w:rsidRPr="00843EFB">
        <w:rPr>
          <w:rFonts w:cs="Times New Roman"/>
          <w:noProof/>
          <w:szCs w:val="22"/>
          <w:lang w:val="en-US"/>
        </w:rPr>
        <w:t xml:space="preserve"> </w:t>
      </w:r>
      <w:r w:rsidR="00837E1C" w:rsidRPr="000C4ECB">
        <w:rPr>
          <w:rFonts w:cs="Times New Roman"/>
          <w:noProof/>
          <w:szCs w:val="22"/>
          <w:lang w:val="en-US"/>
        </w:rPr>
        <w:t>T</w:t>
      </w:r>
      <w:r w:rsidR="00DF29FA" w:rsidRPr="000C4ECB">
        <w:rPr>
          <w:rFonts w:cs="Times New Roman"/>
          <w:noProof/>
          <w:szCs w:val="22"/>
          <w:lang w:val="en-US"/>
        </w:rPr>
        <w:t xml:space="preserve">hese mobility solutions </w:t>
      </w:r>
      <w:r w:rsidR="000C4ECB">
        <w:rPr>
          <w:rFonts w:cs="Times New Roman"/>
          <w:noProof/>
          <w:szCs w:val="22"/>
          <w:lang w:val="en-US"/>
        </w:rPr>
        <w:t>will be very valuable if</w:t>
      </w:r>
      <w:r w:rsidR="00837E1C" w:rsidRPr="000C4ECB">
        <w:rPr>
          <w:rFonts w:cs="Times New Roman"/>
          <w:noProof/>
          <w:szCs w:val="22"/>
          <w:lang w:val="en-US"/>
        </w:rPr>
        <w:t xml:space="preserve"> </w:t>
      </w:r>
      <w:r w:rsidR="000C4ECB">
        <w:rPr>
          <w:rFonts w:cs="Times New Roman"/>
          <w:noProof/>
          <w:szCs w:val="22"/>
          <w:lang w:val="en-US"/>
        </w:rPr>
        <w:t xml:space="preserve">it has the option </w:t>
      </w:r>
      <w:r w:rsidR="00DF29FA" w:rsidRPr="000C4ECB">
        <w:rPr>
          <w:rFonts w:cs="Times New Roman"/>
          <w:noProof/>
          <w:szCs w:val="22"/>
          <w:lang w:val="en-US"/>
        </w:rPr>
        <w:t>to schedule transportations tasks dynamically and real time tracking.</w:t>
      </w:r>
    </w:p>
    <w:p w14:paraId="464CFC82" w14:textId="66F49A32" w:rsidR="00F3700C" w:rsidRPr="00B12C5A" w:rsidRDefault="00420949" w:rsidP="00EE7979">
      <w:pPr>
        <w:pStyle w:val="ListParagraph"/>
        <w:ind w:firstLine="696"/>
        <w:rPr>
          <w:rFonts w:cs="Times New Roman"/>
          <w:noProof/>
          <w:szCs w:val="22"/>
          <w:lang w:val="en-US"/>
        </w:rPr>
      </w:pPr>
      <w:r w:rsidRPr="00843EFB">
        <w:rPr>
          <w:rFonts w:cs="Times New Roman"/>
          <w:noProof/>
          <w:szCs w:val="22"/>
          <w:lang w:val="en-US"/>
        </w:rPr>
        <w:t>Another method to make supply chain more env</w:t>
      </w:r>
      <w:r w:rsidR="00DF29FA" w:rsidRPr="00843EFB">
        <w:rPr>
          <w:rFonts w:cs="Times New Roman"/>
          <w:noProof/>
          <w:szCs w:val="22"/>
          <w:lang w:val="en-US"/>
        </w:rPr>
        <w:t xml:space="preserve">ironmental sound is to adopt </w:t>
      </w:r>
      <w:r w:rsidRPr="00843EFB">
        <w:rPr>
          <w:rFonts w:cs="Times New Roman"/>
          <w:noProof/>
          <w:szCs w:val="22"/>
          <w:lang w:val="en-US"/>
        </w:rPr>
        <w:t>Radio Frequency Identification Device (RFID)</w:t>
      </w:r>
      <w:r w:rsidR="00FB1F07" w:rsidRPr="00843EFB">
        <w:rPr>
          <w:rFonts w:cs="Times New Roman"/>
          <w:noProof/>
          <w:szCs w:val="22"/>
          <w:lang w:val="en-US"/>
        </w:rPr>
        <w:t xml:space="preserve"> technology in tags. These tags </w:t>
      </w:r>
      <w:r w:rsidR="0013172B" w:rsidRPr="00843EFB">
        <w:rPr>
          <w:rFonts w:cs="Times New Roman"/>
          <w:noProof/>
          <w:szCs w:val="22"/>
          <w:lang w:val="en-US"/>
        </w:rPr>
        <w:t>can for instance carry information regarding the enegry footptint, such as carbon footprint, enabling a co</w:t>
      </w:r>
      <w:r w:rsidR="00B12C5A">
        <w:rPr>
          <w:rFonts w:cs="Times New Roman"/>
          <w:noProof/>
          <w:szCs w:val="22"/>
          <w:lang w:val="en-US"/>
        </w:rPr>
        <w:t>mpany to gain insight on the ‘‘who-</w:t>
      </w:r>
      <w:r w:rsidR="0013172B" w:rsidRPr="00843EFB">
        <w:rPr>
          <w:rFonts w:cs="Times New Roman"/>
          <w:noProof/>
          <w:szCs w:val="22"/>
          <w:lang w:val="en-US"/>
        </w:rPr>
        <w:t xml:space="preserve">why-how’’ of the product </w:t>
      </w:r>
      <w:r w:rsidR="00962760" w:rsidRPr="00843EFB">
        <w:rPr>
          <w:rFonts w:cs="Times New Roman"/>
          <w:noProof/>
          <w:szCs w:val="22"/>
          <w:lang w:val="en-US"/>
        </w:rPr>
        <w:t>reached the emissions measured in each stage of the supply chain. Collecting this data allows supply chain members to analyze and monitor the</w:t>
      </w:r>
      <w:r w:rsidR="008E21C1" w:rsidRPr="00843EFB">
        <w:rPr>
          <w:rFonts w:cs="Times New Roman"/>
          <w:noProof/>
          <w:szCs w:val="22"/>
          <w:lang w:val="en-US"/>
        </w:rPr>
        <w:t xml:space="preserve">ir activities </w:t>
      </w:r>
      <w:r w:rsidR="008E21C1" w:rsidRPr="009A0C22">
        <w:rPr>
          <w:rFonts w:cs="Times New Roman"/>
          <w:noProof/>
          <w:szCs w:val="22"/>
          <w:lang w:val="en-US"/>
        </w:rPr>
        <w:t>from</w:t>
      </w:r>
      <w:r w:rsidR="00B12C5A" w:rsidRPr="009A0C22">
        <w:rPr>
          <w:rFonts w:cs="Times New Roman"/>
          <w:noProof/>
          <w:szCs w:val="22"/>
          <w:lang w:val="en-US"/>
        </w:rPr>
        <w:t xml:space="preserve"> </w:t>
      </w:r>
      <w:r w:rsidR="00F3700C" w:rsidRPr="009A0C22">
        <w:rPr>
          <w:rFonts w:cs="Times New Roman"/>
          <w:noProof/>
          <w:szCs w:val="22"/>
          <w:lang w:val="en-US"/>
        </w:rPr>
        <w:t>different environmental perspectives.</w:t>
      </w:r>
    </w:p>
    <w:p w14:paraId="53ED0A03" w14:textId="2DAA1982" w:rsidR="00DF0474" w:rsidRPr="00843EFB" w:rsidRDefault="00514D5D" w:rsidP="009E61DF">
      <w:pPr>
        <w:pStyle w:val="ListParagraph"/>
        <w:numPr>
          <w:ilvl w:val="0"/>
          <w:numId w:val="7"/>
        </w:numPr>
        <w:rPr>
          <w:rFonts w:cs="Times New Roman"/>
          <w:noProof/>
          <w:szCs w:val="22"/>
          <w:lang w:val="en-US"/>
        </w:rPr>
      </w:pPr>
      <w:r w:rsidRPr="00843EFB">
        <w:rPr>
          <w:rFonts w:cs="Times New Roman"/>
          <w:noProof/>
          <w:szCs w:val="22"/>
          <w:u w:val="single"/>
          <w:lang w:val="en-US"/>
        </w:rPr>
        <w:t>Green supply chain collaborat</w:t>
      </w:r>
      <w:r w:rsidR="005E06D6" w:rsidRPr="00843EFB">
        <w:rPr>
          <w:rFonts w:cs="Times New Roman"/>
          <w:noProof/>
          <w:szCs w:val="22"/>
          <w:u w:val="single"/>
          <w:lang w:val="en-US"/>
        </w:rPr>
        <w:t>ion</w:t>
      </w:r>
      <w:r w:rsidR="005E06D6" w:rsidRPr="00843EFB">
        <w:rPr>
          <w:rFonts w:cs="Times New Roman"/>
          <w:noProof/>
          <w:szCs w:val="22"/>
          <w:lang w:val="en-US"/>
        </w:rPr>
        <w:t>:</w:t>
      </w:r>
      <w:r w:rsidR="00BE2090" w:rsidRPr="00843EFB">
        <w:rPr>
          <w:rFonts w:cs="Times New Roman"/>
          <w:noProof/>
          <w:szCs w:val="22"/>
          <w:lang w:val="en-US"/>
        </w:rPr>
        <w:t xml:space="preserve"> </w:t>
      </w:r>
      <w:r w:rsidR="001E396D" w:rsidRPr="00843EFB">
        <w:rPr>
          <w:rFonts w:cs="Times New Roman"/>
          <w:noProof/>
          <w:szCs w:val="22"/>
          <w:lang w:val="en-US"/>
        </w:rPr>
        <w:t xml:space="preserve"> </w:t>
      </w:r>
      <w:r w:rsidR="00BE2090" w:rsidRPr="00843EFB">
        <w:rPr>
          <w:rFonts w:cs="Times New Roman"/>
          <w:noProof/>
          <w:szCs w:val="22"/>
          <w:lang w:val="en-US"/>
        </w:rPr>
        <w:t>IT solutions enable a realm in which all supply chain members are involved. As it facilitates</w:t>
      </w:r>
      <w:r w:rsidR="00DF0474" w:rsidRPr="00843EFB">
        <w:rPr>
          <w:rFonts w:cs="Times New Roman"/>
          <w:noProof/>
          <w:szCs w:val="22"/>
          <w:lang w:val="en-US"/>
        </w:rPr>
        <w:t xml:space="preserve"> supply chain members</w:t>
      </w:r>
      <w:r w:rsidR="00BE2090" w:rsidRPr="00843EFB">
        <w:rPr>
          <w:rFonts w:cs="Times New Roman"/>
          <w:noProof/>
          <w:szCs w:val="22"/>
          <w:lang w:val="en-US"/>
        </w:rPr>
        <w:t xml:space="preserve"> the opportunity to engage in supply chain activities, it benefits also to a great exte</w:t>
      </w:r>
      <w:r w:rsidR="00DF0474" w:rsidRPr="00843EFB">
        <w:rPr>
          <w:rFonts w:cs="Times New Roman"/>
          <w:noProof/>
          <w:szCs w:val="22"/>
          <w:lang w:val="en-US"/>
        </w:rPr>
        <w:t>nt to planning transportation. Insight in supply chain activities for all participants in the supply chain allows</w:t>
      </w:r>
      <w:r w:rsidR="00BE2090" w:rsidRPr="00843EFB">
        <w:rPr>
          <w:rFonts w:cs="Times New Roman"/>
          <w:noProof/>
          <w:szCs w:val="22"/>
          <w:lang w:val="en-US"/>
        </w:rPr>
        <w:t xml:space="preserve"> </w:t>
      </w:r>
      <w:r w:rsidR="00DF0474" w:rsidRPr="00843EFB">
        <w:rPr>
          <w:rFonts w:cs="Times New Roman"/>
          <w:noProof/>
          <w:szCs w:val="22"/>
          <w:lang w:val="en-US"/>
        </w:rPr>
        <w:t xml:space="preserve">transportation assets </w:t>
      </w:r>
      <w:r w:rsidR="00837E1C" w:rsidRPr="00843EFB">
        <w:rPr>
          <w:rFonts w:cs="Times New Roman"/>
          <w:noProof/>
          <w:szCs w:val="22"/>
          <w:lang w:val="en-US"/>
        </w:rPr>
        <w:t xml:space="preserve">to be employed more efficiently, </w:t>
      </w:r>
      <w:r w:rsidR="00DF0474" w:rsidRPr="00843EFB">
        <w:rPr>
          <w:rFonts w:cs="Times New Roman"/>
          <w:noProof/>
          <w:szCs w:val="22"/>
          <w:lang w:val="en-US"/>
        </w:rPr>
        <w:t xml:space="preserve">resulting in reduction of overall enery requirements. </w:t>
      </w:r>
    </w:p>
    <w:p w14:paraId="4AFD3A7B" w14:textId="77777777" w:rsidR="00B12C5A" w:rsidRDefault="00B12C5A" w:rsidP="001329EF">
      <w:pPr>
        <w:rPr>
          <w:rFonts w:cs="Times New Roman"/>
          <w:color w:val="F79646" w:themeColor="accent6"/>
          <w:szCs w:val="22"/>
          <w:lang w:val="en-US"/>
        </w:rPr>
      </w:pPr>
      <w:r>
        <w:rPr>
          <w:rFonts w:cs="Times New Roman"/>
          <w:color w:val="F79646" w:themeColor="accent6"/>
          <w:szCs w:val="22"/>
          <w:lang w:val="en-US"/>
        </w:rPr>
        <w:t xml:space="preserve"> </w:t>
      </w:r>
    </w:p>
    <w:p w14:paraId="38E14D56" w14:textId="13C1D8FB" w:rsidR="006E20C1" w:rsidRPr="00C15D22" w:rsidRDefault="002823CE" w:rsidP="001329EF">
      <w:pPr>
        <w:rPr>
          <w:rFonts w:cs="Times New Roman"/>
          <w:noProof/>
          <w:szCs w:val="22"/>
          <w:lang w:val="en-US"/>
        </w:rPr>
      </w:pPr>
      <w:r w:rsidRPr="00C15D22">
        <w:rPr>
          <w:rFonts w:cs="Times New Roman"/>
          <w:szCs w:val="22"/>
          <w:lang w:val="en-US"/>
        </w:rPr>
        <w:t xml:space="preserve">Green Logistics provides thus merely solutions for the logistics management. The solutions offered focus on </w:t>
      </w:r>
      <w:r w:rsidRPr="00C15D22">
        <w:rPr>
          <w:rFonts w:cs="Times New Roman"/>
          <w:b/>
          <w:bCs/>
          <w:szCs w:val="22"/>
          <w:lang w:val="en-US"/>
        </w:rPr>
        <w:t>network optimization, packaging reduction</w:t>
      </w:r>
      <w:r w:rsidR="00B12C5A" w:rsidRPr="00C15D22">
        <w:rPr>
          <w:rFonts w:cs="Times New Roman"/>
          <w:b/>
          <w:bCs/>
          <w:szCs w:val="22"/>
          <w:lang w:val="en-US"/>
        </w:rPr>
        <w:t>,</w:t>
      </w:r>
      <w:r w:rsidRPr="00C15D22">
        <w:rPr>
          <w:rFonts w:cs="Times New Roman"/>
          <w:b/>
          <w:bCs/>
          <w:szCs w:val="22"/>
          <w:u w:color="353535"/>
          <w:lang w:val="en-US"/>
        </w:rPr>
        <w:t xml:space="preserve"> and the application of technology</w:t>
      </w:r>
      <w:r w:rsidRPr="00C15D22">
        <w:rPr>
          <w:rFonts w:cs="Times New Roman"/>
          <w:szCs w:val="22"/>
          <w:u w:color="353535"/>
          <w:lang w:val="en-US"/>
        </w:rPr>
        <w:t>. The</w:t>
      </w:r>
      <w:r w:rsidR="00B12C5A" w:rsidRPr="00C15D22">
        <w:rPr>
          <w:rFonts w:cs="Times New Roman"/>
          <w:szCs w:val="22"/>
          <w:u w:color="353535"/>
          <w:lang w:val="en-US"/>
        </w:rPr>
        <w:t xml:space="preserve"> environmental factors water-usage, energy-usage</w:t>
      </w:r>
      <w:r w:rsidRPr="00C15D22">
        <w:rPr>
          <w:rFonts w:cs="Times New Roman"/>
          <w:szCs w:val="22"/>
          <w:u w:color="353535"/>
          <w:lang w:val="en-US"/>
        </w:rPr>
        <w:t xml:space="preserve"> and carbon dioxide have been considered in this theory. Product redesign has not been set out as,</w:t>
      </w:r>
      <w:r w:rsidR="00B12C5A" w:rsidRPr="00C15D22">
        <w:rPr>
          <w:rFonts w:cs="Times New Roman"/>
          <w:szCs w:val="22"/>
          <w:u w:color="353535"/>
          <w:lang w:val="en-US"/>
        </w:rPr>
        <w:t xml:space="preserve"> according the theory of Green L</w:t>
      </w:r>
      <w:r w:rsidRPr="00C15D22">
        <w:rPr>
          <w:rFonts w:cs="Times New Roman"/>
          <w:szCs w:val="22"/>
          <w:u w:color="353535"/>
          <w:lang w:val="en-US"/>
        </w:rPr>
        <w:t>ogistics</w:t>
      </w:r>
      <w:r w:rsidR="00B12C5A" w:rsidRPr="00C15D22">
        <w:rPr>
          <w:rFonts w:cs="Times New Roman"/>
          <w:szCs w:val="22"/>
          <w:u w:color="353535"/>
          <w:lang w:val="en-US"/>
        </w:rPr>
        <w:t>, product</w:t>
      </w:r>
      <w:r w:rsidRPr="00C15D22">
        <w:rPr>
          <w:rFonts w:cs="Times New Roman"/>
          <w:szCs w:val="22"/>
          <w:u w:color="353535"/>
          <w:lang w:val="en-US"/>
        </w:rPr>
        <w:t xml:space="preserve"> redesign has a fairly low impact. This seems to be quite in contrast with Hasmik</w:t>
      </w:r>
      <w:r w:rsidR="00B12C5A" w:rsidRPr="00C15D22">
        <w:rPr>
          <w:rFonts w:cs="Times New Roman"/>
          <w:szCs w:val="22"/>
          <w:u w:color="353535"/>
          <w:lang w:val="en-US"/>
        </w:rPr>
        <w:t>’s research, which will be discussed below</w:t>
      </w:r>
      <w:r w:rsidR="006E20C1" w:rsidRPr="00C15D22">
        <w:rPr>
          <w:rFonts w:cs="Times New Roman"/>
          <w:szCs w:val="22"/>
          <w:lang w:val="en-US"/>
        </w:rPr>
        <w:t xml:space="preserve">. </w:t>
      </w:r>
    </w:p>
    <w:p w14:paraId="23448A17" w14:textId="77777777" w:rsidR="00564E1E" w:rsidRDefault="00564E1E" w:rsidP="006A5E00">
      <w:pPr>
        <w:rPr>
          <w:rFonts w:cs="Times New Roman"/>
          <w:szCs w:val="22"/>
        </w:rPr>
      </w:pPr>
    </w:p>
    <w:p w14:paraId="30D4127B" w14:textId="7DD5FB14" w:rsidR="00E6246A" w:rsidRPr="00CD482C" w:rsidRDefault="00CD482C" w:rsidP="00E90009">
      <w:pPr>
        <w:ind w:left="708"/>
        <w:rPr>
          <w:rStyle w:val="SubtleEmphasis"/>
          <w:i w:val="0"/>
          <w:sz w:val="24"/>
        </w:rPr>
      </w:pPr>
      <w:r>
        <w:rPr>
          <w:rStyle w:val="SubtleEmphasis"/>
          <w:i w:val="0"/>
          <w:sz w:val="24"/>
        </w:rPr>
        <w:t xml:space="preserve">2. </w:t>
      </w:r>
      <w:r w:rsidR="00415401" w:rsidRPr="00CD482C">
        <w:rPr>
          <w:rStyle w:val="SubtleEmphasis"/>
          <w:i w:val="0"/>
          <w:sz w:val="24"/>
        </w:rPr>
        <w:t>Hasmik’s model</w:t>
      </w:r>
    </w:p>
    <w:p w14:paraId="29AD55AE" w14:textId="7F2257D1" w:rsidR="00C56FAF" w:rsidRDefault="008B2DD2" w:rsidP="00081F64">
      <w:pPr>
        <w:rPr>
          <w:rFonts w:cs="Times New Roman"/>
          <w:szCs w:val="22"/>
        </w:rPr>
      </w:pPr>
      <w:r>
        <w:rPr>
          <w:rFonts w:cs="Times New Roman"/>
          <w:szCs w:val="22"/>
        </w:rPr>
        <w:t>Perspectives of consumers have not been</w:t>
      </w:r>
      <w:r w:rsidR="00E450DE">
        <w:rPr>
          <w:rFonts w:cs="Times New Roman"/>
          <w:szCs w:val="22"/>
        </w:rPr>
        <w:t xml:space="preserve"> mentioned earlier in this rese</w:t>
      </w:r>
      <w:r w:rsidR="00B12C5A">
        <w:rPr>
          <w:rFonts w:cs="Times New Roman"/>
          <w:szCs w:val="22"/>
        </w:rPr>
        <w:t xml:space="preserve">arch. It is, however worth to mention, </w:t>
      </w:r>
      <w:r w:rsidR="00E450DE">
        <w:rPr>
          <w:rFonts w:cs="Times New Roman"/>
          <w:szCs w:val="22"/>
        </w:rPr>
        <w:t xml:space="preserve">as it addresses </w:t>
      </w:r>
      <w:r w:rsidR="00F9057B">
        <w:rPr>
          <w:rFonts w:cs="Times New Roman"/>
          <w:szCs w:val="22"/>
        </w:rPr>
        <w:t xml:space="preserve">two important aspects: the environmental impact and the </w:t>
      </w:r>
      <w:r w:rsidR="00E450DE">
        <w:rPr>
          <w:rFonts w:cs="Times New Roman"/>
          <w:szCs w:val="22"/>
        </w:rPr>
        <w:t>limited resources availab</w:t>
      </w:r>
      <w:r w:rsidR="00646E75">
        <w:rPr>
          <w:rFonts w:cs="Times New Roman"/>
          <w:szCs w:val="22"/>
        </w:rPr>
        <w:t>le</w:t>
      </w:r>
      <w:r w:rsidR="00F468E9">
        <w:rPr>
          <w:rFonts w:cs="Times New Roman"/>
          <w:szCs w:val="22"/>
        </w:rPr>
        <w:t xml:space="preserve"> for starting apparel brand</w:t>
      </w:r>
      <w:r w:rsidR="00B12C5A">
        <w:rPr>
          <w:rFonts w:cs="Times New Roman"/>
          <w:szCs w:val="22"/>
        </w:rPr>
        <w:t>s</w:t>
      </w:r>
      <w:r w:rsidR="00646E75">
        <w:rPr>
          <w:rFonts w:cs="Times New Roman"/>
          <w:szCs w:val="22"/>
        </w:rPr>
        <w:t>. Matevosyan (2015)</w:t>
      </w:r>
      <w:r w:rsidR="009A4BFD">
        <w:rPr>
          <w:rFonts w:cs="Times New Roman"/>
          <w:szCs w:val="22"/>
        </w:rPr>
        <w:t>, developer of Hasmik’s model,</w:t>
      </w:r>
      <w:r w:rsidR="00646E75">
        <w:rPr>
          <w:rFonts w:cs="Times New Roman"/>
          <w:szCs w:val="22"/>
        </w:rPr>
        <w:t xml:space="preserve"> </w:t>
      </w:r>
      <w:r w:rsidR="00747298">
        <w:rPr>
          <w:rFonts w:cs="Times New Roman"/>
          <w:szCs w:val="22"/>
        </w:rPr>
        <w:t xml:space="preserve">studied how a better balance can be found in the apparel industry and </w:t>
      </w:r>
      <w:r w:rsidR="00F9057B">
        <w:rPr>
          <w:rFonts w:cs="Times New Roman"/>
          <w:szCs w:val="22"/>
        </w:rPr>
        <w:t xml:space="preserve">states </w:t>
      </w:r>
      <w:r w:rsidR="00E450DE">
        <w:rPr>
          <w:rFonts w:cs="Times New Roman"/>
          <w:szCs w:val="22"/>
        </w:rPr>
        <w:t xml:space="preserve">that </w:t>
      </w:r>
      <w:r w:rsidR="00646E75">
        <w:rPr>
          <w:rFonts w:cs="Times New Roman"/>
          <w:szCs w:val="22"/>
        </w:rPr>
        <w:t>altering the fashion industry into good fashion is</w:t>
      </w:r>
      <w:r w:rsidR="00E450DE">
        <w:rPr>
          <w:rFonts w:cs="Times New Roman"/>
          <w:szCs w:val="22"/>
        </w:rPr>
        <w:t xml:space="preserve"> possible. In </w:t>
      </w:r>
      <w:r w:rsidR="00646E75">
        <w:rPr>
          <w:rFonts w:cs="Times New Roman"/>
          <w:szCs w:val="22"/>
        </w:rPr>
        <w:t xml:space="preserve">fact, </w:t>
      </w:r>
      <w:r w:rsidR="00D96E5C">
        <w:rPr>
          <w:rFonts w:cs="Times New Roman"/>
          <w:szCs w:val="22"/>
        </w:rPr>
        <w:t xml:space="preserve">that </w:t>
      </w:r>
      <w:r w:rsidR="00646E75">
        <w:rPr>
          <w:rFonts w:cs="Times New Roman"/>
          <w:szCs w:val="22"/>
        </w:rPr>
        <w:t xml:space="preserve">it is possible to turn the fashion </w:t>
      </w:r>
      <w:r w:rsidR="00514D5D">
        <w:rPr>
          <w:rFonts w:cs="Times New Roman"/>
          <w:szCs w:val="22"/>
        </w:rPr>
        <w:t>industry into a contributing industry. Hasmik de</w:t>
      </w:r>
      <w:r w:rsidR="006E20C1">
        <w:rPr>
          <w:rFonts w:cs="Times New Roman"/>
          <w:szCs w:val="22"/>
        </w:rPr>
        <w:t>veloped</w:t>
      </w:r>
      <w:r w:rsidR="00514D5D">
        <w:rPr>
          <w:rFonts w:cs="Times New Roman"/>
          <w:szCs w:val="22"/>
        </w:rPr>
        <w:t xml:space="preserve"> a model in which apparel is </w:t>
      </w:r>
      <w:r w:rsidR="00B12C5A">
        <w:rPr>
          <w:rFonts w:cs="Times New Roman"/>
          <w:szCs w:val="22"/>
        </w:rPr>
        <w:t xml:space="preserve">manufactured in an ethical and </w:t>
      </w:r>
      <w:r w:rsidR="00646E75">
        <w:rPr>
          <w:rFonts w:cs="Times New Roman"/>
          <w:szCs w:val="22"/>
        </w:rPr>
        <w:t>environmental friendly</w:t>
      </w:r>
      <w:r w:rsidR="00B12C5A">
        <w:rPr>
          <w:rFonts w:cs="Times New Roman"/>
          <w:szCs w:val="22"/>
        </w:rPr>
        <w:t xml:space="preserve"> approach</w:t>
      </w:r>
      <w:r w:rsidR="00646E75">
        <w:rPr>
          <w:rFonts w:cs="Times New Roman"/>
          <w:szCs w:val="22"/>
        </w:rPr>
        <w:t xml:space="preserve">, while </w:t>
      </w:r>
      <w:r w:rsidR="00B12C5A">
        <w:rPr>
          <w:rFonts w:cs="Times New Roman"/>
          <w:szCs w:val="22"/>
        </w:rPr>
        <w:t xml:space="preserve">still </w:t>
      </w:r>
      <w:r w:rsidR="00646E75">
        <w:rPr>
          <w:rFonts w:cs="Times New Roman"/>
          <w:szCs w:val="22"/>
        </w:rPr>
        <w:t xml:space="preserve">being profitable for businesses, yet affordable and attractive for consumers. </w:t>
      </w:r>
      <w:r w:rsidR="00514D5D">
        <w:rPr>
          <w:rFonts w:cs="Times New Roman"/>
          <w:szCs w:val="22"/>
        </w:rPr>
        <w:t>Hasmik’s</w:t>
      </w:r>
      <w:r w:rsidR="00747298">
        <w:rPr>
          <w:rFonts w:cs="Times New Roman"/>
          <w:szCs w:val="22"/>
        </w:rPr>
        <w:t xml:space="preserve"> study showed</w:t>
      </w:r>
      <w:r w:rsidR="00155754">
        <w:rPr>
          <w:rFonts w:cs="Times New Roman"/>
          <w:szCs w:val="22"/>
        </w:rPr>
        <w:t xml:space="preserve"> that </w:t>
      </w:r>
      <w:r w:rsidR="00D96E5C">
        <w:rPr>
          <w:rFonts w:cs="Times New Roman"/>
          <w:szCs w:val="22"/>
        </w:rPr>
        <w:t xml:space="preserve">30% of the </w:t>
      </w:r>
      <w:r w:rsidR="00747298">
        <w:rPr>
          <w:rFonts w:cs="Times New Roman"/>
          <w:szCs w:val="22"/>
        </w:rPr>
        <w:t>clothes that brands manufacture would</w:t>
      </w:r>
      <w:r w:rsidR="00CF67DC">
        <w:rPr>
          <w:rFonts w:cs="Times New Roman"/>
          <w:szCs w:val="22"/>
        </w:rPr>
        <w:t xml:space="preserve"> never be sold. </w:t>
      </w:r>
      <w:r w:rsidR="00155754">
        <w:rPr>
          <w:rFonts w:cs="Times New Roman"/>
          <w:szCs w:val="22"/>
        </w:rPr>
        <w:t>This implies that it</w:t>
      </w:r>
      <w:r w:rsidR="00747298">
        <w:rPr>
          <w:rFonts w:cs="Times New Roman"/>
          <w:szCs w:val="22"/>
        </w:rPr>
        <w:t xml:space="preserve"> </w:t>
      </w:r>
      <w:r w:rsidR="00155754">
        <w:rPr>
          <w:rFonts w:cs="Times New Roman"/>
          <w:szCs w:val="22"/>
        </w:rPr>
        <w:t>would not</w:t>
      </w:r>
      <w:r w:rsidR="00747298">
        <w:rPr>
          <w:rFonts w:cs="Times New Roman"/>
          <w:szCs w:val="22"/>
        </w:rPr>
        <w:t xml:space="preserve"> even matter how responsible clothes are manufactured, as this amount of o</w:t>
      </w:r>
      <w:r w:rsidR="00C959F2">
        <w:rPr>
          <w:rFonts w:cs="Times New Roman"/>
          <w:szCs w:val="22"/>
        </w:rPr>
        <w:t xml:space="preserve">verproduction </w:t>
      </w:r>
      <w:r w:rsidR="00155754">
        <w:rPr>
          <w:rFonts w:cs="Times New Roman"/>
          <w:szCs w:val="22"/>
        </w:rPr>
        <w:t xml:space="preserve">suggests </w:t>
      </w:r>
      <w:r w:rsidR="00B12C5A">
        <w:rPr>
          <w:rFonts w:cs="Times New Roman"/>
          <w:szCs w:val="22"/>
        </w:rPr>
        <w:t xml:space="preserve">that </w:t>
      </w:r>
      <w:r w:rsidR="00CF67DC">
        <w:rPr>
          <w:rFonts w:cs="Times New Roman"/>
          <w:szCs w:val="22"/>
        </w:rPr>
        <w:t xml:space="preserve">at least 30% of waste </w:t>
      </w:r>
      <w:r w:rsidR="00747298">
        <w:rPr>
          <w:rFonts w:cs="Times New Roman"/>
          <w:szCs w:val="22"/>
        </w:rPr>
        <w:t xml:space="preserve">is created </w:t>
      </w:r>
      <w:r w:rsidR="00C959F2">
        <w:rPr>
          <w:rFonts w:cs="Times New Roman"/>
          <w:szCs w:val="22"/>
        </w:rPr>
        <w:t>by fashion brands</w:t>
      </w:r>
      <w:r w:rsidR="00C12E0B">
        <w:rPr>
          <w:rFonts w:cs="Times New Roman"/>
          <w:szCs w:val="22"/>
        </w:rPr>
        <w:t xml:space="preserve"> regardless</w:t>
      </w:r>
      <w:r w:rsidR="00155754">
        <w:rPr>
          <w:rFonts w:cs="Times New Roman"/>
          <w:szCs w:val="22"/>
        </w:rPr>
        <w:t xml:space="preserve">. </w:t>
      </w:r>
      <w:r w:rsidR="00747298">
        <w:rPr>
          <w:rFonts w:cs="Times New Roman"/>
          <w:szCs w:val="22"/>
        </w:rPr>
        <w:t>The research showed that the latter</w:t>
      </w:r>
      <w:r w:rsidR="00F9057B">
        <w:rPr>
          <w:rFonts w:cs="Times New Roman"/>
          <w:szCs w:val="22"/>
        </w:rPr>
        <w:t xml:space="preserve"> seems to be caused by manufacturing clothes based on assumptions rather than </w:t>
      </w:r>
      <w:r w:rsidR="00C959F2">
        <w:rPr>
          <w:rFonts w:cs="Times New Roman"/>
          <w:szCs w:val="22"/>
        </w:rPr>
        <w:t>understanding consumer demands</w:t>
      </w:r>
      <w:r w:rsidR="00747298">
        <w:rPr>
          <w:rFonts w:cs="Times New Roman"/>
          <w:szCs w:val="22"/>
        </w:rPr>
        <w:t>. Hence, i</w:t>
      </w:r>
      <w:r w:rsidR="00155754">
        <w:rPr>
          <w:rFonts w:cs="Times New Roman"/>
          <w:szCs w:val="22"/>
        </w:rPr>
        <w:t>n order to prevent overproduction</w:t>
      </w:r>
      <w:r w:rsidR="00CF67DC">
        <w:rPr>
          <w:rFonts w:cs="Times New Roman"/>
          <w:szCs w:val="22"/>
        </w:rPr>
        <w:t>, Matevosyan (2015) developed</w:t>
      </w:r>
      <w:r w:rsidR="00C3276B">
        <w:rPr>
          <w:rFonts w:cs="Times New Roman"/>
          <w:szCs w:val="22"/>
        </w:rPr>
        <w:t xml:space="preserve"> an approach </w:t>
      </w:r>
      <w:r w:rsidR="00CF67DC">
        <w:rPr>
          <w:rFonts w:cs="Times New Roman"/>
          <w:szCs w:val="22"/>
        </w:rPr>
        <w:t xml:space="preserve">in which she puts an emphasis on </w:t>
      </w:r>
      <w:r w:rsidR="00526850">
        <w:rPr>
          <w:rFonts w:cs="Times New Roman"/>
          <w:szCs w:val="22"/>
        </w:rPr>
        <w:t>engaging a dialogue with a brand’s</w:t>
      </w:r>
      <w:r w:rsidR="00C3276B">
        <w:rPr>
          <w:rFonts w:cs="Times New Roman"/>
          <w:szCs w:val="22"/>
        </w:rPr>
        <w:t xml:space="preserve"> target group</w:t>
      </w:r>
      <w:r w:rsidR="00CF67DC">
        <w:rPr>
          <w:rFonts w:cs="Times New Roman"/>
          <w:szCs w:val="22"/>
        </w:rPr>
        <w:t xml:space="preserve"> before actual production, allowing </w:t>
      </w:r>
      <w:r w:rsidR="00C3276B">
        <w:rPr>
          <w:rFonts w:cs="Times New Roman"/>
          <w:szCs w:val="22"/>
        </w:rPr>
        <w:t xml:space="preserve">consumers to be involved in the stages of </w:t>
      </w:r>
      <w:r w:rsidR="00CF67DC">
        <w:rPr>
          <w:rFonts w:cs="Times New Roman"/>
          <w:szCs w:val="22"/>
        </w:rPr>
        <w:t>design</w:t>
      </w:r>
      <w:r w:rsidR="006E20C1">
        <w:rPr>
          <w:rFonts w:cs="Times New Roman"/>
          <w:szCs w:val="22"/>
        </w:rPr>
        <w:t xml:space="preserve"> and thus can influence the final design</w:t>
      </w:r>
      <w:r w:rsidR="00CF67DC">
        <w:rPr>
          <w:rFonts w:cs="Times New Roman"/>
          <w:szCs w:val="22"/>
        </w:rPr>
        <w:t xml:space="preserve">. </w:t>
      </w:r>
      <w:r w:rsidR="00A6507F">
        <w:rPr>
          <w:rFonts w:cs="Times New Roman"/>
          <w:szCs w:val="22"/>
        </w:rPr>
        <w:t>T</w:t>
      </w:r>
      <w:r w:rsidR="00CF67DC">
        <w:rPr>
          <w:rFonts w:cs="Times New Roman"/>
          <w:szCs w:val="22"/>
        </w:rPr>
        <w:t>he</w:t>
      </w:r>
      <w:r w:rsidR="00B12C5A">
        <w:rPr>
          <w:rFonts w:cs="Times New Roman"/>
          <w:szCs w:val="22"/>
        </w:rPr>
        <w:t xml:space="preserve"> four</w:t>
      </w:r>
      <w:r w:rsidR="00CF67DC">
        <w:rPr>
          <w:rFonts w:cs="Times New Roman"/>
          <w:szCs w:val="22"/>
        </w:rPr>
        <w:t xml:space="preserve"> </w:t>
      </w:r>
      <w:r w:rsidR="00A6507F">
        <w:rPr>
          <w:rFonts w:cs="Times New Roman"/>
          <w:szCs w:val="22"/>
        </w:rPr>
        <w:t>steps i</w:t>
      </w:r>
      <w:r w:rsidR="00B12C5A">
        <w:rPr>
          <w:rFonts w:cs="Times New Roman"/>
          <w:szCs w:val="22"/>
        </w:rPr>
        <w:t xml:space="preserve">n the design system to be taken, </w:t>
      </w:r>
      <w:r w:rsidR="00A6507F">
        <w:rPr>
          <w:rFonts w:cs="Times New Roman"/>
          <w:szCs w:val="22"/>
        </w:rPr>
        <w:t>according the approach of Matevosyan (2015)</w:t>
      </w:r>
      <w:r w:rsidR="00B12C5A">
        <w:rPr>
          <w:rFonts w:cs="Times New Roman"/>
          <w:szCs w:val="22"/>
        </w:rPr>
        <w:t>,</w:t>
      </w:r>
      <w:r w:rsidR="00A6507F">
        <w:rPr>
          <w:rFonts w:cs="Times New Roman"/>
          <w:szCs w:val="22"/>
        </w:rPr>
        <w:t xml:space="preserve"> are </w:t>
      </w:r>
      <w:r w:rsidR="008E1BF1">
        <w:rPr>
          <w:rFonts w:cs="Times New Roman"/>
          <w:szCs w:val="22"/>
        </w:rPr>
        <w:t xml:space="preserve">as follows: </w:t>
      </w:r>
      <w:r w:rsidR="00B12C5A">
        <w:rPr>
          <w:rFonts w:cs="Times New Roman"/>
          <w:szCs w:val="22"/>
        </w:rPr>
        <w:t xml:space="preserve">(1) </w:t>
      </w:r>
      <w:r w:rsidR="008E1BF1">
        <w:rPr>
          <w:rFonts w:cs="Times New Roman"/>
          <w:szCs w:val="22"/>
        </w:rPr>
        <w:t xml:space="preserve">explore, </w:t>
      </w:r>
      <w:r w:rsidR="00B12C5A">
        <w:rPr>
          <w:rFonts w:cs="Times New Roman"/>
          <w:szCs w:val="22"/>
        </w:rPr>
        <w:t xml:space="preserve">(2) </w:t>
      </w:r>
      <w:r w:rsidR="008E1BF1">
        <w:rPr>
          <w:rFonts w:cs="Times New Roman"/>
          <w:szCs w:val="22"/>
        </w:rPr>
        <w:t xml:space="preserve">visualise, </w:t>
      </w:r>
      <w:r w:rsidR="00B12C5A">
        <w:rPr>
          <w:rFonts w:cs="Times New Roman"/>
          <w:szCs w:val="22"/>
        </w:rPr>
        <w:t xml:space="preserve">(3) </w:t>
      </w:r>
      <w:r w:rsidR="008E1BF1">
        <w:rPr>
          <w:rFonts w:cs="Times New Roman"/>
          <w:szCs w:val="22"/>
        </w:rPr>
        <w:t xml:space="preserve">reflect and </w:t>
      </w:r>
      <w:r w:rsidR="00B12C5A">
        <w:rPr>
          <w:rFonts w:cs="Times New Roman"/>
          <w:szCs w:val="22"/>
        </w:rPr>
        <w:t xml:space="preserve">(4) </w:t>
      </w:r>
      <w:r w:rsidR="008E1BF1">
        <w:rPr>
          <w:rFonts w:cs="Times New Roman"/>
          <w:szCs w:val="22"/>
        </w:rPr>
        <w:t xml:space="preserve">create. </w:t>
      </w:r>
      <w:r w:rsidR="00F06964">
        <w:rPr>
          <w:rFonts w:cs="Times New Roman"/>
          <w:szCs w:val="22"/>
        </w:rPr>
        <w:t xml:space="preserve">This thesis will however </w:t>
      </w:r>
      <w:r w:rsidR="00DD57E5">
        <w:rPr>
          <w:rFonts w:cs="Times New Roman"/>
          <w:szCs w:val="22"/>
        </w:rPr>
        <w:t>no</w:t>
      </w:r>
      <w:r w:rsidR="00F06964">
        <w:rPr>
          <w:rFonts w:cs="Times New Roman"/>
          <w:szCs w:val="22"/>
        </w:rPr>
        <w:t xml:space="preserve">t elaborate on the stage of creating, as Hasmik’s model does not address environmental aspects in this stage. </w:t>
      </w:r>
      <w:r w:rsidR="00B12C5A">
        <w:rPr>
          <w:rFonts w:cs="Times New Roman"/>
          <w:szCs w:val="22"/>
        </w:rPr>
        <w:t xml:space="preserve">The other three aspects will be explained below. </w:t>
      </w:r>
      <w:r w:rsidR="00941D7F">
        <w:rPr>
          <w:rFonts w:cs="Times New Roman"/>
          <w:szCs w:val="22"/>
        </w:rPr>
        <w:t xml:space="preserve">Lastly, the model will be concluded with a breakdown of the activities according Hasmik’s approach compared to a traditional approach. </w:t>
      </w:r>
    </w:p>
    <w:p w14:paraId="638FED0D" w14:textId="77777777" w:rsidR="000C2352" w:rsidRDefault="000C2352" w:rsidP="00081F64">
      <w:pPr>
        <w:rPr>
          <w:rFonts w:cs="Times New Roman"/>
          <w:szCs w:val="22"/>
        </w:rPr>
      </w:pPr>
    </w:p>
    <w:p w14:paraId="3CDCE6B2" w14:textId="5DC69895" w:rsidR="00B12C5A" w:rsidRDefault="00E90009" w:rsidP="009E61DF">
      <w:pPr>
        <w:pStyle w:val="ListParagraph"/>
        <w:numPr>
          <w:ilvl w:val="0"/>
          <w:numId w:val="8"/>
        </w:numPr>
        <w:rPr>
          <w:rStyle w:val="SubtleEmphasis"/>
        </w:rPr>
      </w:pPr>
      <w:r w:rsidRPr="00B12C5A">
        <w:rPr>
          <w:rStyle w:val="SubtleEmphasis"/>
        </w:rPr>
        <w:t>Explor</w:t>
      </w:r>
      <w:r w:rsidR="00B12C5A">
        <w:rPr>
          <w:rStyle w:val="SubtleEmphasis"/>
        </w:rPr>
        <w:t>e</w:t>
      </w:r>
    </w:p>
    <w:p w14:paraId="635ABE73" w14:textId="205FB451" w:rsidR="00D857A6" w:rsidRDefault="00D857A6" w:rsidP="00D857A6">
      <w:pPr>
        <w:pStyle w:val="ListParagraph"/>
        <w:rPr>
          <w:rFonts w:cs="Times New Roman"/>
          <w:szCs w:val="22"/>
        </w:rPr>
      </w:pPr>
      <w:r w:rsidRPr="00B12C5A">
        <w:rPr>
          <w:rFonts w:cs="Times New Roman"/>
          <w:szCs w:val="22"/>
        </w:rPr>
        <w:t>The stage of exploring focuses on identifying the needs, expectations and desires of the company’s (potential) customers by listening to discomforts and needs of the target audience. Opening a dialog</w:t>
      </w:r>
      <w:r>
        <w:rPr>
          <w:rFonts w:cs="Times New Roman"/>
          <w:szCs w:val="22"/>
        </w:rPr>
        <w:t>ue</w:t>
      </w:r>
      <w:r w:rsidRPr="00B12C5A">
        <w:rPr>
          <w:rFonts w:cs="Times New Roman"/>
          <w:szCs w:val="22"/>
        </w:rPr>
        <w:t xml:space="preserve"> with the target audience not only increases t</w:t>
      </w:r>
      <w:r>
        <w:rPr>
          <w:rFonts w:cs="Times New Roman"/>
          <w:szCs w:val="22"/>
        </w:rPr>
        <w:t xml:space="preserve">he possibility </w:t>
      </w:r>
      <w:r w:rsidRPr="00B12C5A">
        <w:rPr>
          <w:rFonts w:cs="Times New Roman"/>
          <w:szCs w:val="22"/>
        </w:rPr>
        <w:t xml:space="preserve">of a design that matches their ideas, but also allows the company to establish a relationship before the actual product is created. Hasmik provides five different methods to engage a dialogue with the target audience: </w:t>
      </w:r>
    </w:p>
    <w:p w14:paraId="2B492476" w14:textId="77777777" w:rsidR="00D857A6" w:rsidRPr="00D857A6" w:rsidRDefault="00D857A6" w:rsidP="009E61DF">
      <w:pPr>
        <w:pStyle w:val="ListParagraph"/>
        <w:numPr>
          <w:ilvl w:val="0"/>
          <w:numId w:val="9"/>
        </w:numPr>
        <w:rPr>
          <w:rFonts w:cs="Times New Roman"/>
          <w:szCs w:val="22"/>
          <w:u w:val="single"/>
        </w:rPr>
      </w:pPr>
      <w:r w:rsidRPr="00D857A6">
        <w:rPr>
          <w:rFonts w:cs="Times New Roman"/>
          <w:szCs w:val="22"/>
          <w:u w:val="single"/>
        </w:rPr>
        <w:t>Customer journey map</w:t>
      </w:r>
    </w:p>
    <w:p w14:paraId="30087ED0" w14:textId="06236660" w:rsidR="00D857A6" w:rsidRDefault="00D857A6" w:rsidP="00D857A6">
      <w:pPr>
        <w:pStyle w:val="ListParagraph"/>
        <w:ind w:left="1080"/>
        <w:rPr>
          <w:rFonts w:cs="Times New Roman"/>
          <w:szCs w:val="22"/>
        </w:rPr>
      </w:pPr>
      <w:r>
        <w:rPr>
          <w:rFonts w:cs="Times New Roman"/>
          <w:szCs w:val="22"/>
        </w:rPr>
        <w:t>The customer journey map allows the brand to understand how a customer experiences the brand and collections. This method requires a brand’s (potential) customers to document their journey when shopping for a clothing item by taking photos along their way and/or posing particular question to investigate. Aspects relevant to study can either be directly linked or indirectly linked to the brand. An aspect directly linked is for instance how a customer experiences the clothing item when trying it on. Aspects indirectly linked can relate to dressing rooms or geographic aspects or the shop itself. As it goes trough the stages before the moment of actual purchase, documenting these settings provides an understanding of a customer’s line of thought when searching for a product.</w:t>
      </w:r>
    </w:p>
    <w:p w14:paraId="50F5B107" w14:textId="77777777" w:rsidR="00D857A6" w:rsidRPr="00D857A6" w:rsidRDefault="00D857A6" w:rsidP="009E61DF">
      <w:pPr>
        <w:pStyle w:val="ListParagraph"/>
        <w:numPr>
          <w:ilvl w:val="0"/>
          <w:numId w:val="9"/>
        </w:numPr>
        <w:rPr>
          <w:rFonts w:cs="Times New Roman"/>
          <w:szCs w:val="22"/>
          <w:u w:val="single"/>
        </w:rPr>
      </w:pPr>
      <w:r w:rsidRPr="00D857A6">
        <w:rPr>
          <w:rFonts w:cs="Times New Roman"/>
          <w:szCs w:val="22"/>
          <w:u w:val="single"/>
        </w:rPr>
        <w:t>Shadowing</w:t>
      </w:r>
    </w:p>
    <w:p w14:paraId="7C952D9C" w14:textId="480325B7" w:rsidR="00D857A6" w:rsidRDefault="00D857A6" w:rsidP="00D857A6">
      <w:pPr>
        <w:pStyle w:val="ListParagraph"/>
        <w:ind w:left="1080"/>
        <w:rPr>
          <w:rFonts w:cs="Times New Roman"/>
          <w:szCs w:val="22"/>
        </w:rPr>
      </w:pPr>
      <w:r w:rsidRPr="000E6D9D">
        <w:rPr>
          <w:rFonts w:cs="Times New Roman"/>
          <w:szCs w:val="22"/>
        </w:rPr>
        <w:t xml:space="preserve">In shadowing, additional data </w:t>
      </w:r>
      <w:r>
        <w:rPr>
          <w:rFonts w:cs="Times New Roman"/>
          <w:szCs w:val="22"/>
        </w:rPr>
        <w:t>is</w:t>
      </w:r>
      <w:r w:rsidRPr="000E6D9D">
        <w:rPr>
          <w:rFonts w:cs="Times New Roman"/>
          <w:szCs w:val="22"/>
        </w:rPr>
        <w:t xml:space="preserve"> consulted </w:t>
      </w:r>
      <w:r>
        <w:rPr>
          <w:rFonts w:cs="Times New Roman"/>
          <w:szCs w:val="22"/>
        </w:rPr>
        <w:t xml:space="preserve">to gain understanding of a customer’s experience. This method can thus be used alongside the customer journey map. Additional data can for instance be retrieved from observing camera recordings, but also Google analytics and data related to transactions. This data can help a brand to clarify a customer’s line of thought; why it is experienced as it was experienced. It provides thus an understanding of a customer’s overall experience, offering the company to improve customer engagement with the brand. </w:t>
      </w:r>
    </w:p>
    <w:p w14:paraId="0203B23C" w14:textId="77777777" w:rsidR="00D857A6" w:rsidRPr="00D857A6" w:rsidRDefault="00D857A6" w:rsidP="009E61DF">
      <w:pPr>
        <w:pStyle w:val="ListParagraph"/>
        <w:numPr>
          <w:ilvl w:val="0"/>
          <w:numId w:val="9"/>
        </w:numPr>
        <w:rPr>
          <w:rFonts w:cs="Times New Roman"/>
          <w:szCs w:val="22"/>
          <w:u w:val="single"/>
        </w:rPr>
      </w:pPr>
      <w:r w:rsidRPr="00D857A6">
        <w:rPr>
          <w:rFonts w:cs="Times New Roman"/>
          <w:szCs w:val="22"/>
          <w:u w:val="single"/>
        </w:rPr>
        <w:t>Contextual interviews</w:t>
      </w:r>
    </w:p>
    <w:p w14:paraId="62D96550" w14:textId="52CF310A" w:rsidR="00D857A6" w:rsidRDefault="00D857A6" w:rsidP="00D857A6">
      <w:pPr>
        <w:pStyle w:val="ListParagraph"/>
        <w:ind w:left="1080"/>
        <w:rPr>
          <w:rFonts w:cs="Times New Roman"/>
          <w:szCs w:val="22"/>
        </w:rPr>
      </w:pPr>
      <w:r>
        <w:rPr>
          <w:rFonts w:cs="Times New Roman"/>
          <w:szCs w:val="22"/>
        </w:rPr>
        <w:t xml:space="preserve">Information gathered from contextual interviews gives a notion of how customers take care of their clothes by observing how the customer’s wardrobe is organized. Knowing what one’s wardrobe is composed of allows a brand to identify the missing pieces; what would complement one’s wardrobe. Interviews can be held in a real-life setting, as for instance by a visiting a customer and observe the home surrounding including the wardrobe, but can nowadays also be held online through social media channels. </w:t>
      </w:r>
      <w:r w:rsidR="00673B62">
        <w:rPr>
          <w:rFonts w:cs="Times New Roman"/>
          <w:szCs w:val="22"/>
        </w:rPr>
        <w:br/>
      </w:r>
    </w:p>
    <w:p w14:paraId="49108CC6" w14:textId="77777777" w:rsidR="00D857A6" w:rsidRPr="00D857A6" w:rsidRDefault="00D857A6" w:rsidP="009E61DF">
      <w:pPr>
        <w:pStyle w:val="ListParagraph"/>
        <w:numPr>
          <w:ilvl w:val="0"/>
          <w:numId w:val="9"/>
        </w:numPr>
        <w:rPr>
          <w:rFonts w:cs="Times New Roman"/>
          <w:szCs w:val="22"/>
          <w:u w:val="single"/>
        </w:rPr>
      </w:pPr>
      <w:r w:rsidRPr="00D857A6">
        <w:rPr>
          <w:rFonts w:cs="Times New Roman"/>
          <w:szCs w:val="22"/>
          <w:u w:val="single"/>
        </w:rPr>
        <w:t>Expectations map</w:t>
      </w:r>
    </w:p>
    <w:p w14:paraId="1AF56930" w14:textId="41035911" w:rsidR="00D857A6" w:rsidRDefault="00D857A6" w:rsidP="00D857A6">
      <w:pPr>
        <w:pStyle w:val="ListParagraph"/>
        <w:ind w:left="1080"/>
        <w:rPr>
          <w:rFonts w:cs="Times New Roman"/>
          <w:szCs w:val="22"/>
        </w:rPr>
      </w:pPr>
      <w:r>
        <w:rPr>
          <w:rFonts w:cs="Times New Roman"/>
          <w:szCs w:val="22"/>
        </w:rPr>
        <w:t xml:space="preserve">The expectations map considers the price that the target audience is willing to pay for that what they expect from the product. This is not merely relevant when determining the price, but also allows a brand to carefully consider the adjustments the brand had planned in the coming collections. For instance, a loyal customer might not expect the alteration the brand did in the design of the basics, which can result in a disappointing customer or worse, losing one. In fact, identifying what aspects customers’ value exactly in advance not only prevents a brand from making undesired alterations, but also helps to gain knowledge of why committed customers constantly come back. </w:t>
      </w:r>
    </w:p>
    <w:p w14:paraId="53D1276F" w14:textId="77777777" w:rsidR="00D857A6" w:rsidRPr="00D857A6" w:rsidRDefault="00D857A6" w:rsidP="009E61DF">
      <w:pPr>
        <w:pStyle w:val="ListParagraph"/>
        <w:numPr>
          <w:ilvl w:val="0"/>
          <w:numId w:val="9"/>
        </w:numPr>
        <w:rPr>
          <w:rFonts w:cs="Times New Roman"/>
          <w:szCs w:val="22"/>
          <w:u w:val="single"/>
        </w:rPr>
      </w:pPr>
      <w:r w:rsidRPr="00D857A6">
        <w:rPr>
          <w:rFonts w:cs="Times New Roman"/>
          <w:szCs w:val="22"/>
          <w:u w:val="single"/>
        </w:rPr>
        <w:t>Personas</w:t>
      </w:r>
    </w:p>
    <w:p w14:paraId="19E2B4BA" w14:textId="2619435E" w:rsidR="00D857A6" w:rsidRPr="00B12C5A" w:rsidRDefault="00D857A6" w:rsidP="00D857A6">
      <w:pPr>
        <w:pStyle w:val="ListParagraph"/>
        <w:ind w:left="1080"/>
        <w:rPr>
          <w:i/>
          <w:iCs/>
          <w:color w:val="808080" w:themeColor="text1" w:themeTint="7F"/>
        </w:rPr>
      </w:pPr>
      <w:r w:rsidRPr="00B12C5A">
        <w:rPr>
          <w:rFonts w:cs="Times New Roman"/>
          <w:szCs w:val="22"/>
        </w:rPr>
        <w:t xml:space="preserve">The method of personas helps a brand to illustrate </w:t>
      </w:r>
      <w:r>
        <w:rPr>
          <w:rFonts w:cs="Times New Roman"/>
          <w:szCs w:val="22"/>
        </w:rPr>
        <w:t>what the target audience</w:t>
      </w:r>
      <w:r w:rsidRPr="00B12C5A">
        <w:rPr>
          <w:rFonts w:cs="Times New Roman"/>
          <w:szCs w:val="22"/>
        </w:rPr>
        <w:t xml:space="preserve"> represents. It requires the overall data that can be gained by the four previously mentioned methods allowing a brand to structure the expectations, psychological needs and physical needs. Hasmik suggests to classify these needs in order of priority related to the new designs. Classifying these in the order of priority contributes to defining guidelines that are valuable for the next stage of designing.</w:t>
      </w:r>
    </w:p>
    <w:p w14:paraId="293C1086" w14:textId="77777777" w:rsidR="00D857A6" w:rsidRDefault="00D857A6" w:rsidP="00D857A6">
      <w:pPr>
        <w:rPr>
          <w:rFonts w:cs="Times New Roman"/>
          <w:szCs w:val="22"/>
        </w:rPr>
      </w:pPr>
    </w:p>
    <w:p w14:paraId="0052AD11" w14:textId="77777777" w:rsidR="00D857A6" w:rsidRDefault="00D857A6" w:rsidP="00D857A6">
      <w:pPr>
        <w:rPr>
          <w:rFonts w:cs="Times New Roman"/>
          <w:szCs w:val="22"/>
        </w:rPr>
      </w:pPr>
      <w:r>
        <w:rPr>
          <w:rFonts w:cs="Times New Roman"/>
          <w:szCs w:val="22"/>
        </w:rPr>
        <w:t xml:space="preserve">Hasmik calls these methods </w:t>
      </w:r>
      <w:r w:rsidRPr="00D857A6">
        <w:rPr>
          <w:rFonts w:cs="Times New Roman"/>
          <w:i/>
          <w:szCs w:val="22"/>
        </w:rPr>
        <w:t>service design thinking by a human centred approach</w:t>
      </w:r>
      <w:r>
        <w:rPr>
          <w:rFonts w:cs="Times New Roman"/>
          <w:szCs w:val="22"/>
        </w:rPr>
        <w:t xml:space="preserve">. These methods can be used combined, however can also be applied solely. Hasmik suggests an approach that a brand believes it suits best. </w:t>
      </w:r>
    </w:p>
    <w:p w14:paraId="6E2A9C4E" w14:textId="77777777" w:rsidR="00D857A6" w:rsidRDefault="00D857A6" w:rsidP="00D857A6">
      <w:pPr>
        <w:pStyle w:val="ListParagraph"/>
        <w:rPr>
          <w:rStyle w:val="SubtleEmphasis"/>
        </w:rPr>
      </w:pPr>
    </w:p>
    <w:p w14:paraId="5DBAAE89" w14:textId="5B3C12E6" w:rsidR="00B12C5A" w:rsidRDefault="00D857A6" w:rsidP="009E61DF">
      <w:pPr>
        <w:pStyle w:val="ListParagraph"/>
        <w:numPr>
          <w:ilvl w:val="0"/>
          <w:numId w:val="8"/>
        </w:numPr>
        <w:rPr>
          <w:rStyle w:val="SubtleEmphasis"/>
        </w:rPr>
      </w:pPr>
      <w:r>
        <w:rPr>
          <w:rStyle w:val="SubtleEmphasis"/>
        </w:rPr>
        <w:t>Visualise</w:t>
      </w:r>
    </w:p>
    <w:p w14:paraId="29A06D30" w14:textId="0E44B5FC" w:rsidR="00D857A6" w:rsidRPr="00D857A6" w:rsidRDefault="00D857A6" w:rsidP="00D857A6">
      <w:pPr>
        <w:pStyle w:val="ListParagraph"/>
        <w:rPr>
          <w:rFonts w:cs="Times New Roman"/>
          <w:szCs w:val="22"/>
        </w:rPr>
      </w:pPr>
      <w:r w:rsidRPr="00D857A6">
        <w:rPr>
          <w:rFonts w:cs="Times New Roman"/>
          <w:szCs w:val="22"/>
        </w:rPr>
        <w:t>After exploring, the stage of visualisation follows. Hasmik states that it is often thought that desi</w:t>
      </w:r>
      <w:r w:rsidR="00B8051E">
        <w:rPr>
          <w:rFonts w:cs="Times New Roman"/>
          <w:szCs w:val="22"/>
        </w:rPr>
        <w:t>gns for the purpose of selling make</w:t>
      </w:r>
      <w:r w:rsidRPr="00D857A6">
        <w:rPr>
          <w:rFonts w:cs="Times New Roman"/>
          <w:szCs w:val="22"/>
        </w:rPr>
        <w:t xml:space="preserve"> concessions on a designer’s creativity, as it require</w:t>
      </w:r>
      <w:r w:rsidR="00B8051E">
        <w:rPr>
          <w:rFonts w:cs="Times New Roman"/>
          <w:szCs w:val="22"/>
        </w:rPr>
        <w:t xml:space="preserve">s the designer to listen to </w:t>
      </w:r>
      <w:r w:rsidRPr="00D857A6">
        <w:rPr>
          <w:rFonts w:cs="Times New Roman"/>
          <w:szCs w:val="22"/>
        </w:rPr>
        <w:t>consumer</w:t>
      </w:r>
      <w:r w:rsidR="00B8051E">
        <w:rPr>
          <w:rFonts w:cs="Times New Roman"/>
          <w:szCs w:val="22"/>
        </w:rPr>
        <w:t>s - whom</w:t>
      </w:r>
      <w:r w:rsidRPr="00D857A6">
        <w:rPr>
          <w:rFonts w:cs="Times New Roman"/>
          <w:szCs w:val="22"/>
        </w:rPr>
        <w:t xml:space="preserve"> ha</w:t>
      </w:r>
      <w:r w:rsidR="00B8051E">
        <w:rPr>
          <w:rFonts w:cs="Times New Roman"/>
          <w:szCs w:val="22"/>
        </w:rPr>
        <w:t>ve</w:t>
      </w:r>
      <w:r w:rsidRPr="00D857A6">
        <w:rPr>
          <w:rFonts w:cs="Times New Roman"/>
          <w:szCs w:val="22"/>
        </w:rPr>
        <w:t xml:space="preserve"> no expertise in designing. The customer’s point of view should however not be underestimated</w:t>
      </w:r>
      <w:r w:rsidR="00B8051E">
        <w:rPr>
          <w:rFonts w:cs="Times New Roman"/>
          <w:szCs w:val="22"/>
        </w:rPr>
        <w:t xml:space="preserve">. In fact, it addresses </w:t>
      </w:r>
      <w:r w:rsidRPr="00D857A6">
        <w:rPr>
          <w:rFonts w:cs="Times New Roman"/>
          <w:szCs w:val="22"/>
        </w:rPr>
        <w:t xml:space="preserve">the designer’s skill </w:t>
      </w:r>
      <w:r w:rsidR="00B8051E">
        <w:rPr>
          <w:rFonts w:cs="Times New Roman"/>
          <w:szCs w:val="22"/>
        </w:rPr>
        <w:t xml:space="preserve">to be creative, </w:t>
      </w:r>
      <w:r w:rsidRPr="00D857A6">
        <w:rPr>
          <w:rFonts w:cs="Times New Roman"/>
          <w:szCs w:val="22"/>
        </w:rPr>
        <w:t>as the challenge rests in interpreting a cust</w:t>
      </w:r>
      <w:r w:rsidR="00B8051E">
        <w:rPr>
          <w:rFonts w:cs="Times New Roman"/>
          <w:szCs w:val="22"/>
        </w:rPr>
        <w:t>omer’s motivation of giving a certain</w:t>
      </w:r>
      <w:r w:rsidRPr="00D857A6">
        <w:rPr>
          <w:rFonts w:cs="Times New Roman"/>
          <w:szCs w:val="22"/>
        </w:rPr>
        <w:t xml:space="preserve"> an answer rather than </w:t>
      </w:r>
      <w:r w:rsidR="00B8051E">
        <w:rPr>
          <w:rFonts w:cs="Times New Roman"/>
          <w:szCs w:val="22"/>
        </w:rPr>
        <w:t xml:space="preserve">literally </w:t>
      </w:r>
      <w:r w:rsidRPr="00D857A6">
        <w:rPr>
          <w:rFonts w:cs="Times New Roman"/>
          <w:szCs w:val="22"/>
        </w:rPr>
        <w:t>following a customer’s word.</w:t>
      </w:r>
    </w:p>
    <w:p w14:paraId="5021E724" w14:textId="4D3665C0" w:rsidR="00D857A6" w:rsidRDefault="00D857A6" w:rsidP="00D857A6">
      <w:pPr>
        <w:pStyle w:val="ListParagraph"/>
        <w:rPr>
          <w:rFonts w:cs="Times New Roman"/>
          <w:szCs w:val="22"/>
        </w:rPr>
      </w:pPr>
      <w:r w:rsidRPr="00D857A6">
        <w:rPr>
          <w:rFonts w:cs="Times New Roman"/>
          <w:szCs w:val="22"/>
        </w:rPr>
        <w:t>Hasmik explains</w:t>
      </w:r>
      <w:r w:rsidR="00B8051E">
        <w:rPr>
          <w:rFonts w:cs="Times New Roman"/>
          <w:szCs w:val="22"/>
        </w:rPr>
        <w:t>,</w:t>
      </w:r>
      <w:r w:rsidRPr="00D857A6">
        <w:rPr>
          <w:rFonts w:cs="Times New Roman"/>
          <w:szCs w:val="22"/>
        </w:rPr>
        <w:t xml:space="preserve"> that </w:t>
      </w:r>
      <w:r w:rsidR="00B8051E">
        <w:rPr>
          <w:rFonts w:cs="Times New Roman"/>
          <w:szCs w:val="22"/>
        </w:rPr>
        <w:t xml:space="preserve">customers’ point of view can be highly valuable, </w:t>
      </w:r>
      <w:r w:rsidRPr="00D857A6">
        <w:rPr>
          <w:rFonts w:cs="Times New Roman"/>
          <w:szCs w:val="22"/>
        </w:rPr>
        <w:t>as their opinion can then be translated into a brand’s creativity by interpreting their needs into designs of a collection. Needs that can be expressed by customers are for instance</w:t>
      </w:r>
      <w:r w:rsidR="00B8051E">
        <w:rPr>
          <w:rFonts w:cs="Times New Roman"/>
          <w:szCs w:val="22"/>
        </w:rPr>
        <w:t>:</w:t>
      </w:r>
      <w:r w:rsidRPr="00D857A6">
        <w:rPr>
          <w:rFonts w:cs="Times New Roman"/>
          <w:szCs w:val="22"/>
        </w:rPr>
        <w:t xml:space="preserve"> why a certain trou</w:t>
      </w:r>
      <w:r w:rsidR="00B8051E">
        <w:rPr>
          <w:rFonts w:cs="Times New Roman"/>
          <w:szCs w:val="22"/>
        </w:rPr>
        <w:t>ser is a favourite on a hot day;</w:t>
      </w:r>
      <w:r w:rsidRPr="00D857A6">
        <w:rPr>
          <w:rFonts w:cs="Times New Roman"/>
          <w:szCs w:val="22"/>
        </w:rPr>
        <w:t xml:space="preserve"> why something is one’s favourite when travelling</w:t>
      </w:r>
      <w:r w:rsidR="00B8051E">
        <w:rPr>
          <w:rFonts w:cs="Times New Roman"/>
          <w:szCs w:val="22"/>
        </w:rPr>
        <w:t xml:space="preserve">; </w:t>
      </w:r>
      <w:r w:rsidRPr="00D857A6">
        <w:rPr>
          <w:rFonts w:cs="Times New Roman"/>
          <w:szCs w:val="22"/>
        </w:rPr>
        <w:t>why something fits to their style</w:t>
      </w:r>
      <w:r w:rsidR="00B8051E">
        <w:rPr>
          <w:rFonts w:cs="Times New Roman"/>
          <w:szCs w:val="22"/>
        </w:rPr>
        <w:t xml:space="preserve">; </w:t>
      </w:r>
      <w:r w:rsidRPr="00D857A6">
        <w:rPr>
          <w:rFonts w:cs="Times New Roman"/>
          <w:szCs w:val="22"/>
        </w:rPr>
        <w:t>but also why certain</w:t>
      </w:r>
      <w:r w:rsidR="00B8051E">
        <w:rPr>
          <w:rFonts w:cs="Times New Roman"/>
          <w:szCs w:val="22"/>
        </w:rPr>
        <w:t xml:space="preserve"> wardrobe</w:t>
      </w:r>
      <w:r w:rsidRPr="00D857A6">
        <w:rPr>
          <w:rFonts w:cs="Times New Roman"/>
          <w:szCs w:val="22"/>
        </w:rPr>
        <w:t xml:space="preserve"> items are worn less. These answers could reveal a lot about their ideas, varying from ideas about functionality to how one would like to be seen in society. These aspects can then be taken into account when generating new ideas for a collection. Hasmik discusses three tools to find out these </w:t>
      </w:r>
      <w:r w:rsidRPr="00051E05">
        <w:rPr>
          <w:rFonts w:cs="Times New Roman"/>
          <w:szCs w:val="22"/>
        </w:rPr>
        <w:t xml:space="preserve">aspects. </w:t>
      </w:r>
      <w:r w:rsidR="00BD0C71" w:rsidRPr="00051E05">
        <w:rPr>
          <w:rFonts w:cs="Times New Roman"/>
          <w:szCs w:val="22"/>
        </w:rPr>
        <w:t>Again, these can be used combined as independently.</w:t>
      </w:r>
    </w:p>
    <w:p w14:paraId="1F1AB5FA" w14:textId="20D569DD" w:rsidR="00D857A6" w:rsidRPr="00B8051E" w:rsidRDefault="00D857A6" w:rsidP="009E61DF">
      <w:pPr>
        <w:pStyle w:val="ListParagraph"/>
        <w:numPr>
          <w:ilvl w:val="0"/>
          <w:numId w:val="10"/>
        </w:numPr>
        <w:rPr>
          <w:rFonts w:cs="Times New Roman"/>
          <w:szCs w:val="22"/>
          <w:u w:val="single"/>
        </w:rPr>
      </w:pPr>
      <w:r w:rsidRPr="00B8051E">
        <w:rPr>
          <w:rFonts w:cs="Times New Roman"/>
          <w:szCs w:val="22"/>
          <w:u w:val="single"/>
        </w:rPr>
        <w:t>Idea generation</w:t>
      </w:r>
    </w:p>
    <w:p w14:paraId="19C44FC4" w14:textId="519E7AF7" w:rsidR="00941D7F" w:rsidRDefault="00D857A6" w:rsidP="00941D7F">
      <w:pPr>
        <w:pStyle w:val="ListParagraph"/>
        <w:ind w:left="1080"/>
        <w:rPr>
          <w:rFonts w:cs="Times New Roman"/>
          <w:szCs w:val="22"/>
        </w:rPr>
      </w:pPr>
      <w:r w:rsidRPr="00D857A6">
        <w:rPr>
          <w:rFonts w:cs="Times New Roman"/>
          <w:szCs w:val="22"/>
        </w:rPr>
        <w:t>In t</w:t>
      </w:r>
      <w:r w:rsidR="00B8051E">
        <w:rPr>
          <w:rFonts w:cs="Times New Roman"/>
          <w:szCs w:val="22"/>
        </w:rPr>
        <w:t xml:space="preserve">his stage </w:t>
      </w:r>
      <w:r w:rsidRPr="00D857A6">
        <w:rPr>
          <w:rFonts w:cs="Times New Roman"/>
          <w:szCs w:val="22"/>
        </w:rPr>
        <w:t xml:space="preserve">answers of the target audience will be analysed. The information retrieved will then be structured in relevant categories that can be relevant for the brand in an overview, as for instance on a mood board or mind map. Hasmik emphasises the importance of hanging these on </w:t>
      </w:r>
      <w:r w:rsidR="00B8051E">
        <w:rPr>
          <w:rFonts w:cs="Times New Roman"/>
          <w:szCs w:val="22"/>
        </w:rPr>
        <w:t xml:space="preserve">a noticeable place, </w:t>
      </w:r>
      <w:r w:rsidRPr="00D857A6">
        <w:rPr>
          <w:rFonts w:cs="Times New Roman"/>
          <w:szCs w:val="22"/>
        </w:rPr>
        <w:t xml:space="preserve">in order for it to serve as an inspiration. Aspects relevant for the brand can be product related, </w:t>
      </w:r>
      <w:r w:rsidR="00B8051E">
        <w:rPr>
          <w:rFonts w:cs="Times New Roman"/>
          <w:szCs w:val="22"/>
        </w:rPr>
        <w:t xml:space="preserve">but </w:t>
      </w:r>
      <w:r w:rsidRPr="00D857A6">
        <w:rPr>
          <w:rFonts w:cs="Times New Roman"/>
          <w:szCs w:val="22"/>
        </w:rPr>
        <w:t xml:space="preserve">could also be about services or communication tools. Combining the retrieved information with a designer’s creativity could </w:t>
      </w:r>
      <w:r w:rsidR="00B8051E">
        <w:rPr>
          <w:rFonts w:cs="Times New Roman"/>
          <w:szCs w:val="22"/>
        </w:rPr>
        <w:t xml:space="preserve">then </w:t>
      </w:r>
      <w:r w:rsidRPr="00D857A6">
        <w:rPr>
          <w:rFonts w:cs="Times New Roman"/>
          <w:szCs w:val="22"/>
        </w:rPr>
        <w:t xml:space="preserve">result then into a valuable product and/or improvement for the customer. </w:t>
      </w:r>
    </w:p>
    <w:p w14:paraId="5353ED16" w14:textId="77777777" w:rsidR="00941D7F" w:rsidRPr="00B8051E" w:rsidRDefault="00941D7F" w:rsidP="009E61DF">
      <w:pPr>
        <w:pStyle w:val="ListParagraph"/>
        <w:numPr>
          <w:ilvl w:val="0"/>
          <w:numId w:val="10"/>
        </w:numPr>
        <w:rPr>
          <w:rFonts w:cs="Times New Roman"/>
          <w:szCs w:val="22"/>
          <w:u w:val="single"/>
        </w:rPr>
      </w:pPr>
      <w:r w:rsidRPr="00B8051E">
        <w:rPr>
          <w:rFonts w:cs="Times New Roman"/>
          <w:szCs w:val="22"/>
          <w:u w:val="single"/>
        </w:rPr>
        <w:t>Design scenarios</w:t>
      </w:r>
    </w:p>
    <w:p w14:paraId="55BB590E" w14:textId="77777777" w:rsidR="00941D7F" w:rsidRDefault="00941D7F" w:rsidP="00941D7F">
      <w:pPr>
        <w:pStyle w:val="ListParagraph"/>
        <w:ind w:left="1080"/>
        <w:rPr>
          <w:rFonts w:cs="Times New Roman"/>
          <w:szCs w:val="22"/>
        </w:rPr>
      </w:pPr>
      <w:r w:rsidRPr="00D857A6">
        <w:rPr>
          <w:rFonts w:cs="Times New Roman"/>
          <w:szCs w:val="22"/>
        </w:rPr>
        <w:t xml:space="preserve">As the need of a customer can be interpreted differently in terms of creativity, there are multiple solutions for a specific issue or desire of a customer resulting thus in a different creation with for instance varying fabrics, details and/or length. Hasmik suggests to experiment with a design by creating fifteen sketches of one idea each with a slightly different construction, allowing designers to compare the different versions. These differences can be in terms of details as for example a shorter zip, functionality like the position of the pockets and/or simply a different material. The designs that will finally be selected </w:t>
      </w:r>
      <w:r>
        <w:rPr>
          <w:rFonts w:cs="Times New Roman"/>
          <w:szCs w:val="22"/>
        </w:rPr>
        <w:t>depend</w:t>
      </w:r>
      <w:r w:rsidRPr="00D857A6">
        <w:rPr>
          <w:rFonts w:cs="Times New Roman"/>
          <w:szCs w:val="22"/>
        </w:rPr>
        <w:t xml:space="preserve"> on a number of facets</w:t>
      </w:r>
      <w:r>
        <w:rPr>
          <w:rFonts w:cs="Times New Roman"/>
          <w:szCs w:val="22"/>
        </w:rPr>
        <w:t>,</w:t>
      </w:r>
      <w:r w:rsidRPr="00D857A6">
        <w:rPr>
          <w:rFonts w:cs="Times New Roman"/>
          <w:szCs w:val="22"/>
        </w:rPr>
        <w:t xml:space="preserve"> including financial resources, impact on the environment, t</w:t>
      </w:r>
      <w:r>
        <w:rPr>
          <w:rFonts w:cs="Times New Roman"/>
          <w:szCs w:val="22"/>
        </w:rPr>
        <w:t xml:space="preserve">he taste of the target audience, </w:t>
      </w:r>
      <w:r w:rsidRPr="00D857A6">
        <w:rPr>
          <w:rFonts w:cs="Times New Roman"/>
          <w:szCs w:val="22"/>
        </w:rPr>
        <w:t xml:space="preserve">and other stakeholders. </w:t>
      </w:r>
    </w:p>
    <w:p w14:paraId="0F5455CA" w14:textId="77777777" w:rsidR="00941D7F" w:rsidRPr="00B8051E" w:rsidRDefault="00941D7F" w:rsidP="009E61DF">
      <w:pPr>
        <w:pStyle w:val="ListParagraph"/>
        <w:numPr>
          <w:ilvl w:val="0"/>
          <w:numId w:val="10"/>
        </w:numPr>
        <w:rPr>
          <w:rFonts w:cs="Times New Roman"/>
          <w:szCs w:val="22"/>
          <w:u w:val="single"/>
        </w:rPr>
      </w:pPr>
      <w:r w:rsidRPr="00B8051E">
        <w:rPr>
          <w:rFonts w:cs="Times New Roman"/>
          <w:szCs w:val="22"/>
          <w:u w:val="single"/>
        </w:rPr>
        <w:t>Visual interviews</w:t>
      </w:r>
    </w:p>
    <w:p w14:paraId="316BE8D8" w14:textId="77777777" w:rsidR="00941D7F" w:rsidRPr="00D857A6" w:rsidRDefault="00941D7F" w:rsidP="00941D7F">
      <w:pPr>
        <w:pStyle w:val="ListParagraph"/>
        <w:ind w:left="1080"/>
        <w:rPr>
          <w:rFonts w:cs="Times New Roman"/>
          <w:szCs w:val="22"/>
        </w:rPr>
      </w:pPr>
      <w:r w:rsidRPr="00D857A6">
        <w:rPr>
          <w:rFonts w:cs="Times New Roman"/>
          <w:szCs w:val="22"/>
        </w:rPr>
        <w:t>These interviews can take place both online as well as offline and consists of multiple-choice questions regarding the product, which can again be about details, functionality as</w:t>
      </w:r>
      <w:r>
        <w:rPr>
          <w:rFonts w:cs="Times New Roman"/>
          <w:szCs w:val="22"/>
        </w:rPr>
        <w:t xml:space="preserve"> well as</w:t>
      </w:r>
      <w:r w:rsidRPr="00D857A6">
        <w:rPr>
          <w:rFonts w:cs="Times New Roman"/>
          <w:szCs w:val="22"/>
        </w:rPr>
        <w:t xml:space="preserve"> material. The interview should however leave room for answers requiring further explanation. Hasmik recommends complementing the interview questions with requesting pictures, if valuable for clarifying given answers.</w:t>
      </w:r>
    </w:p>
    <w:p w14:paraId="13D084BB" w14:textId="77777777" w:rsidR="00941D7F" w:rsidRPr="00BD0C71" w:rsidRDefault="00941D7F" w:rsidP="00BD0C71">
      <w:pPr>
        <w:rPr>
          <w:rFonts w:cs="Times New Roman"/>
          <w:szCs w:val="22"/>
        </w:rPr>
      </w:pPr>
    </w:p>
    <w:p w14:paraId="4180C0BE" w14:textId="77777777" w:rsidR="00941D7F" w:rsidRDefault="00941D7F" w:rsidP="00941D7F">
      <w:pPr>
        <w:pStyle w:val="ListParagraph"/>
        <w:rPr>
          <w:rFonts w:cs="Times New Roman"/>
          <w:szCs w:val="22"/>
        </w:rPr>
      </w:pPr>
      <w:r w:rsidRPr="00D857A6">
        <w:rPr>
          <w:rFonts w:cs="Times New Roman"/>
          <w:szCs w:val="22"/>
        </w:rPr>
        <w:t>Hasmik compares her system with traditional systems, on which she explains that collections are designed first without involving the target audience. Subsequently, marketing campaigns follow that assess the demand. The traditional system seems</w:t>
      </w:r>
      <w:r>
        <w:rPr>
          <w:rFonts w:cs="Times New Roman"/>
          <w:szCs w:val="22"/>
        </w:rPr>
        <w:t xml:space="preserve"> thus to be both inefficient and </w:t>
      </w:r>
      <w:r w:rsidRPr="00D857A6">
        <w:rPr>
          <w:rFonts w:cs="Times New Roman"/>
          <w:szCs w:val="22"/>
        </w:rPr>
        <w:t xml:space="preserve">expensive. Hasmik elaborates on a number of reasons why her system could prove valuable for a brand. </w:t>
      </w:r>
    </w:p>
    <w:p w14:paraId="5785A2C6" w14:textId="5D1F32AD" w:rsidR="00941D7F" w:rsidRDefault="00941D7F" w:rsidP="00941D7F">
      <w:pPr>
        <w:pStyle w:val="ListParagraph"/>
        <w:ind w:firstLine="696"/>
        <w:rPr>
          <w:rFonts w:cs="Times New Roman"/>
          <w:szCs w:val="22"/>
        </w:rPr>
      </w:pPr>
      <w:r w:rsidRPr="00D857A6">
        <w:rPr>
          <w:rFonts w:cs="Times New Roman"/>
          <w:szCs w:val="22"/>
        </w:rPr>
        <w:t>First, it allows a brand to define its target audience, as opening the dialog requires the target audience to be involved. Secondly, it helps a brand gain trust of the target audience</w:t>
      </w:r>
      <w:r>
        <w:rPr>
          <w:rFonts w:cs="Times New Roman"/>
          <w:szCs w:val="22"/>
        </w:rPr>
        <w:t>, since</w:t>
      </w:r>
      <w:r w:rsidRPr="00D857A6">
        <w:rPr>
          <w:rFonts w:cs="Times New Roman"/>
          <w:szCs w:val="22"/>
        </w:rPr>
        <w:t xml:space="preserve"> expectatio</w:t>
      </w:r>
      <w:r>
        <w:rPr>
          <w:rFonts w:cs="Times New Roman"/>
          <w:szCs w:val="22"/>
        </w:rPr>
        <w:t>ns, needs and desires are considered in</w:t>
      </w:r>
      <w:r w:rsidRPr="00D857A6">
        <w:rPr>
          <w:rFonts w:cs="Times New Roman"/>
          <w:szCs w:val="22"/>
        </w:rPr>
        <w:t xml:space="preserve"> the decision-making process of designing a new collection</w:t>
      </w:r>
      <w:r w:rsidR="00BD0C71">
        <w:rPr>
          <w:rFonts w:cs="Times New Roman"/>
          <w:szCs w:val="22"/>
        </w:rPr>
        <w:t xml:space="preserve">. </w:t>
      </w:r>
      <w:r>
        <w:rPr>
          <w:rFonts w:cs="Times New Roman"/>
          <w:szCs w:val="22"/>
        </w:rPr>
        <w:t>The latter serves</w:t>
      </w:r>
      <w:r w:rsidRPr="00D857A6">
        <w:rPr>
          <w:rFonts w:cs="Times New Roman"/>
          <w:szCs w:val="22"/>
        </w:rPr>
        <w:t xml:space="preserve"> simultaneously as a tool to market the brand and product before an actual product is created. Thirdly, if interpreted correctly, these expectations, needs and desir</w:t>
      </w:r>
      <w:r>
        <w:rPr>
          <w:rFonts w:cs="Times New Roman"/>
          <w:szCs w:val="22"/>
        </w:rPr>
        <w:t xml:space="preserve">es are being addressed in </w:t>
      </w:r>
      <w:r w:rsidRPr="00D857A6">
        <w:rPr>
          <w:rFonts w:cs="Times New Roman"/>
          <w:szCs w:val="22"/>
        </w:rPr>
        <w:t xml:space="preserve">new designs, enabling a brand to pilot its products with the highest chances of success. This suggests not only a trial collection in which the </w:t>
      </w:r>
      <w:r>
        <w:rPr>
          <w:rFonts w:cs="Times New Roman"/>
          <w:szCs w:val="22"/>
        </w:rPr>
        <w:t>chance of design-</w:t>
      </w:r>
      <w:r w:rsidRPr="00D857A6">
        <w:rPr>
          <w:rFonts w:cs="Times New Roman"/>
          <w:szCs w:val="22"/>
        </w:rPr>
        <w:t>errors are eliminated, but also piloting a collec</w:t>
      </w:r>
      <w:r>
        <w:rPr>
          <w:rFonts w:cs="Times New Roman"/>
          <w:szCs w:val="22"/>
        </w:rPr>
        <w:t xml:space="preserve">tion at its most profitable way, </w:t>
      </w:r>
      <w:r w:rsidRPr="00D857A6">
        <w:rPr>
          <w:rFonts w:cs="Times New Roman"/>
          <w:szCs w:val="22"/>
        </w:rPr>
        <w:t xml:space="preserve">since no financial investments are made in details that have little to no value for the target audience. Hasmik’s model provides thus a clear picture of how a new design should </w:t>
      </w:r>
      <w:r>
        <w:rPr>
          <w:rFonts w:cs="Times New Roman"/>
          <w:szCs w:val="22"/>
        </w:rPr>
        <w:t>look and feel in terms of shape</w:t>
      </w:r>
      <w:r w:rsidRPr="00D857A6">
        <w:rPr>
          <w:rFonts w:cs="Times New Roman"/>
          <w:szCs w:val="22"/>
        </w:rPr>
        <w:t>, colour, material a</w:t>
      </w:r>
      <w:r>
        <w:rPr>
          <w:rFonts w:cs="Times New Roman"/>
          <w:szCs w:val="22"/>
        </w:rPr>
        <w:t>nd other details. Assessing all these matters</w:t>
      </w:r>
      <w:r w:rsidRPr="00D857A6">
        <w:rPr>
          <w:rFonts w:cs="Times New Roman"/>
          <w:szCs w:val="22"/>
        </w:rPr>
        <w:t xml:space="preserve"> prior to creating the actual product would hence automatically result in designs valuable for the target audience, which clarifies why designs created by Hasmik’s system will lead to a successful collection.</w:t>
      </w:r>
    </w:p>
    <w:p w14:paraId="37E039ED" w14:textId="77777777" w:rsidR="00941D7F" w:rsidRDefault="00941D7F" w:rsidP="00941D7F">
      <w:pPr>
        <w:pStyle w:val="ListParagraph"/>
        <w:ind w:firstLine="696"/>
        <w:rPr>
          <w:rStyle w:val="SubtleEmphasis"/>
        </w:rPr>
      </w:pPr>
    </w:p>
    <w:p w14:paraId="12444B17" w14:textId="4AF9F71A" w:rsidR="00941D7F" w:rsidRDefault="00941D7F" w:rsidP="009E61DF">
      <w:pPr>
        <w:pStyle w:val="ListParagraph"/>
        <w:numPr>
          <w:ilvl w:val="0"/>
          <w:numId w:val="8"/>
        </w:numPr>
        <w:rPr>
          <w:rStyle w:val="SubtleEmphasis"/>
        </w:rPr>
      </w:pPr>
      <w:r>
        <w:rPr>
          <w:rStyle w:val="SubtleEmphasis"/>
        </w:rPr>
        <w:t>Reflect</w:t>
      </w:r>
    </w:p>
    <w:p w14:paraId="79903E05" w14:textId="2F2F6650" w:rsidR="00B8051E" w:rsidRPr="00B45ED1" w:rsidRDefault="00B8051E" w:rsidP="00B45ED1">
      <w:pPr>
        <w:pStyle w:val="ListParagraph"/>
        <w:rPr>
          <w:rFonts w:cs="Times New Roman"/>
          <w:szCs w:val="22"/>
        </w:rPr>
      </w:pPr>
      <w:r w:rsidRPr="00B8051E">
        <w:rPr>
          <w:rFonts w:cs="Times New Roman"/>
          <w:szCs w:val="22"/>
        </w:rPr>
        <w:t>Reflecting focuses on how to pilot the samples and how to gather feedback after the pilot. Hasmik’s model sets out three tools that can help a brand in the stage of reflecting. These tools are directly applicable and include</w:t>
      </w:r>
      <w:r w:rsidR="00B45ED1">
        <w:rPr>
          <w:rFonts w:cs="Times New Roman"/>
          <w:szCs w:val="22"/>
        </w:rPr>
        <w:t>:</w:t>
      </w:r>
      <w:r w:rsidRPr="00B8051E">
        <w:rPr>
          <w:rFonts w:cs="Times New Roman"/>
          <w:szCs w:val="22"/>
        </w:rPr>
        <w:t xml:space="preserve"> sample testing, service staging and usage staging. Usage staging will be attached in the </w:t>
      </w:r>
      <w:r w:rsidR="008F7446">
        <w:rPr>
          <w:rFonts w:cs="Times New Roman"/>
          <w:szCs w:val="22"/>
        </w:rPr>
        <w:t>A</w:t>
      </w:r>
      <w:r w:rsidR="003E5EE8">
        <w:rPr>
          <w:rFonts w:cs="Times New Roman"/>
          <w:szCs w:val="22"/>
        </w:rPr>
        <w:t>ppendix VIII</w:t>
      </w:r>
      <w:r w:rsidRPr="00B8051E">
        <w:rPr>
          <w:rFonts w:cs="Times New Roman"/>
          <w:szCs w:val="22"/>
        </w:rPr>
        <w:t>, however not be discussed as the advice merely fits to the stages until manufacturing.</w:t>
      </w:r>
      <w:r w:rsidR="00B45ED1">
        <w:rPr>
          <w:rFonts w:cs="Times New Roman"/>
          <w:szCs w:val="22"/>
        </w:rPr>
        <w:t xml:space="preserve"> The other two tools are explained below: </w:t>
      </w:r>
    </w:p>
    <w:p w14:paraId="6530955A" w14:textId="5E39D3C7" w:rsidR="00B45ED1" w:rsidRPr="00B45ED1" w:rsidRDefault="00B8051E" w:rsidP="009E61DF">
      <w:pPr>
        <w:pStyle w:val="ListParagraph"/>
        <w:numPr>
          <w:ilvl w:val="0"/>
          <w:numId w:val="11"/>
        </w:numPr>
        <w:rPr>
          <w:rFonts w:cs="Times New Roman"/>
          <w:szCs w:val="22"/>
          <w:u w:val="single"/>
        </w:rPr>
      </w:pPr>
      <w:r w:rsidRPr="00B45ED1">
        <w:rPr>
          <w:rFonts w:cs="Times New Roman"/>
          <w:szCs w:val="22"/>
          <w:u w:val="single"/>
        </w:rPr>
        <w:t>Sample testing</w:t>
      </w:r>
    </w:p>
    <w:p w14:paraId="5FCBBA9C" w14:textId="3E20A801" w:rsidR="00B8051E" w:rsidRPr="00E95867" w:rsidRDefault="00B8051E" w:rsidP="00E95867">
      <w:pPr>
        <w:pStyle w:val="ListParagraph"/>
        <w:ind w:left="1080"/>
        <w:rPr>
          <w:rFonts w:cs="Times New Roman"/>
          <w:szCs w:val="22"/>
        </w:rPr>
      </w:pPr>
      <w:r w:rsidRPr="00B45ED1">
        <w:rPr>
          <w:rFonts w:cs="Times New Roman"/>
          <w:szCs w:val="22"/>
        </w:rPr>
        <w:t xml:space="preserve">Traditional systems assess the measurements, size and quality that can be delivered by the manufacturing company when giving the order for a pilot batch. Ordering this pilot batch provides an indication of </w:t>
      </w:r>
      <w:r w:rsidR="00B45ED1">
        <w:rPr>
          <w:rFonts w:cs="Times New Roman"/>
          <w:szCs w:val="22"/>
        </w:rPr>
        <w:t xml:space="preserve">both, </w:t>
      </w:r>
      <w:r w:rsidRPr="00B45ED1">
        <w:rPr>
          <w:rFonts w:cs="Times New Roman"/>
          <w:szCs w:val="22"/>
        </w:rPr>
        <w:t xml:space="preserve">the actual time required to manufacture a collection </w:t>
      </w:r>
      <w:r w:rsidR="00B45ED1">
        <w:rPr>
          <w:rFonts w:cs="Times New Roman"/>
          <w:szCs w:val="22"/>
        </w:rPr>
        <w:t>as well as the estimated</w:t>
      </w:r>
      <w:r w:rsidRPr="00B45ED1">
        <w:rPr>
          <w:rFonts w:cs="Times New Roman"/>
          <w:szCs w:val="22"/>
        </w:rPr>
        <w:t xml:space="preserve"> price. The pilot batch will then be modi</w:t>
      </w:r>
      <w:r w:rsidR="00B45ED1">
        <w:rPr>
          <w:rFonts w:cs="Times New Roman"/>
          <w:szCs w:val="22"/>
        </w:rPr>
        <w:t xml:space="preserve">fied, </w:t>
      </w:r>
      <w:r w:rsidR="00B45ED1" w:rsidRPr="00C72993">
        <w:rPr>
          <w:rFonts w:cs="Times New Roman"/>
          <w:szCs w:val="22"/>
        </w:rPr>
        <w:t>resulting generally in a</w:t>
      </w:r>
      <w:r w:rsidRPr="00C72993">
        <w:rPr>
          <w:rFonts w:cs="Times New Roman"/>
          <w:szCs w:val="22"/>
        </w:rPr>
        <w:t xml:space="preserve"> sample </w:t>
      </w:r>
      <w:r w:rsidR="00B45ED1" w:rsidRPr="00C72993">
        <w:rPr>
          <w:rFonts w:cs="Times New Roman"/>
          <w:szCs w:val="22"/>
        </w:rPr>
        <w:t>that will be shown to retailers:</w:t>
      </w:r>
      <w:r w:rsidRPr="00C72993">
        <w:rPr>
          <w:rFonts w:cs="Times New Roman"/>
          <w:szCs w:val="22"/>
        </w:rPr>
        <w:t xml:space="preserve"> the salesmen sample. Full b</w:t>
      </w:r>
      <w:r w:rsidR="00B45ED1" w:rsidRPr="00C72993">
        <w:rPr>
          <w:rFonts w:cs="Times New Roman"/>
          <w:szCs w:val="22"/>
        </w:rPr>
        <w:t xml:space="preserve">atches will be ordered upon demand of </w:t>
      </w:r>
      <w:r w:rsidRPr="00C72993">
        <w:rPr>
          <w:rFonts w:cs="Times New Roman"/>
          <w:szCs w:val="22"/>
        </w:rPr>
        <w:t xml:space="preserve">retailers. The key difference between traditional systems and Hasmik’s system is the more personal approach in how samples </w:t>
      </w:r>
      <w:r w:rsidR="00B45ED1" w:rsidRPr="00C72993">
        <w:rPr>
          <w:rFonts w:cs="Times New Roman"/>
          <w:szCs w:val="22"/>
        </w:rPr>
        <w:t>are</w:t>
      </w:r>
      <w:r w:rsidRPr="00C72993">
        <w:rPr>
          <w:rFonts w:cs="Times New Roman"/>
          <w:szCs w:val="22"/>
        </w:rPr>
        <w:t xml:space="preserve"> examined</w:t>
      </w:r>
      <w:r w:rsidR="00B45ED1" w:rsidRPr="00C72993">
        <w:rPr>
          <w:rFonts w:cs="Times New Roman"/>
          <w:szCs w:val="22"/>
        </w:rPr>
        <w:t xml:space="preserve"> during a pilot</w:t>
      </w:r>
      <w:r w:rsidRPr="00C72993">
        <w:rPr>
          <w:rFonts w:cs="Times New Roman"/>
          <w:szCs w:val="22"/>
        </w:rPr>
        <w:t>. Hasmik recommends piloting the samples on the actual target audience, rather than merely on retailers. Testing on retailers leaves quite some room for assumptions, which involves uncertainties and thus risks. Hence, she suggests an approach in which hundred people meet the criteria</w:t>
      </w:r>
      <w:r w:rsidRPr="00B45ED1">
        <w:rPr>
          <w:rFonts w:cs="Times New Roman"/>
          <w:szCs w:val="22"/>
        </w:rPr>
        <w:t xml:space="preserve"> of the ideal customer in terms of demographic</w:t>
      </w:r>
      <w:r w:rsidR="00B45ED1">
        <w:rPr>
          <w:rFonts w:cs="Times New Roman"/>
          <w:szCs w:val="22"/>
        </w:rPr>
        <w:t>s, lifestyle, needs and desires:</w:t>
      </w:r>
      <w:r w:rsidRPr="00B45ED1">
        <w:rPr>
          <w:rFonts w:cs="Times New Roman"/>
          <w:szCs w:val="22"/>
        </w:rPr>
        <w:t xml:space="preserve"> repres</w:t>
      </w:r>
      <w:r w:rsidR="00B45ED1">
        <w:rPr>
          <w:rFonts w:cs="Times New Roman"/>
          <w:szCs w:val="22"/>
        </w:rPr>
        <w:t>enting the target audience. The</w:t>
      </w:r>
      <w:r w:rsidRPr="00B45ED1">
        <w:rPr>
          <w:rFonts w:cs="Times New Roman"/>
          <w:szCs w:val="22"/>
        </w:rPr>
        <w:t xml:space="preserve"> target audience should then report their experience with the sample during a period from two to four weeks. Reporting how they look and feel can be done through videos, audios and/or by writing </w:t>
      </w:r>
      <w:r w:rsidR="00B45ED1">
        <w:rPr>
          <w:rFonts w:cs="Times New Roman"/>
          <w:szCs w:val="22"/>
        </w:rPr>
        <w:t xml:space="preserve">their experience </w:t>
      </w:r>
      <w:r w:rsidRPr="00B45ED1">
        <w:rPr>
          <w:rFonts w:cs="Times New Roman"/>
          <w:szCs w:val="22"/>
        </w:rPr>
        <w:t>down. This enables a brand to collect data regarding inconvenient details of the design, maintenance practices of the clothing item and responses from surroundings on the item. The latter serves sim</w:t>
      </w:r>
      <w:r w:rsidR="00B45ED1">
        <w:rPr>
          <w:rFonts w:cs="Times New Roman"/>
          <w:szCs w:val="22"/>
        </w:rPr>
        <w:t xml:space="preserve">ultaneously as a marketing tool, </w:t>
      </w:r>
      <w:r w:rsidRPr="00B45ED1">
        <w:rPr>
          <w:rFonts w:cs="Times New Roman"/>
          <w:szCs w:val="22"/>
        </w:rPr>
        <w:t>as the topic could trigger various social environments to engage in a conversation about the brand and/or product. Finally</w:t>
      </w:r>
      <w:r w:rsidR="00B45ED1">
        <w:rPr>
          <w:rFonts w:cs="Times New Roman"/>
          <w:szCs w:val="22"/>
        </w:rPr>
        <w:t>,</w:t>
      </w:r>
      <w:r w:rsidRPr="00B45ED1">
        <w:rPr>
          <w:rFonts w:cs="Times New Roman"/>
          <w:szCs w:val="22"/>
        </w:rPr>
        <w:t xml:space="preserve"> a dialog</w:t>
      </w:r>
      <w:r w:rsidR="00B45ED1">
        <w:rPr>
          <w:rFonts w:cs="Times New Roman"/>
          <w:szCs w:val="22"/>
        </w:rPr>
        <w:t>ue</w:t>
      </w:r>
      <w:r w:rsidRPr="00B45ED1">
        <w:rPr>
          <w:rFonts w:cs="Times New Roman"/>
          <w:szCs w:val="22"/>
        </w:rPr>
        <w:t xml:space="preserve"> can be opened about their overall experience by a contacting them personally or simply by </w:t>
      </w:r>
      <w:r w:rsidR="00B45ED1">
        <w:rPr>
          <w:rFonts w:cs="Times New Roman"/>
          <w:szCs w:val="22"/>
        </w:rPr>
        <w:t xml:space="preserve">conducting </w:t>
      </w:r>
      <w:r w:rsidRPr="00B45ED1">
        <w:rPr>
          <w:rFonts w:cs="Times New Roman"/>
          <w:szCs w:val="22"/>
        </w:rPr>
        <w:t>questionnaires to collect feedback. The results of these processes allow a brand to measure popularity of a certain item, which provides a more accurate numbe</w:t>
      </w:r>
      <w:r w:rsidR="00B45ED1">
        <w:rPr>
          <w:rFonts w:cs="Times New Roman"/>
          <w:szCs w:val="22"/>
        </w:rPr>
        <w:t xml:space="preserve">r to be ordered as a full batch, </w:t>
      </w:r>
      <w:r w:rsidRPr="00B45ED1">
        <w:rPr>
          <w:rFonts w:cs="Times New Roman"/>
          <w:szCs w:val="22"/>
        </w:rPr>
        <w:t>rather than ordering an estimation based on assumptions.</w:t>
      </w:r>
    </w:p>
    <w:p w14:paraId="50641A3B" w14:textId="1958FFF4" w:rsidR="00B45ED1" w:rsidRDefault="00B8051E" w:rsidP="009E61DF">
      <w:pPr>
        <w:pStyle w:val="ListParagraph"/>
        <w:numPr>
          <w:ilvl w:val="0"/>
          <w:numId w:val="11"/>
        </w:numPr>
        <w:rPr>
          <w:rFonts w:cs="Times New Roman"/>
          <w:szCs w:val="22"/>
          <w:u w:val="single"/>
        </w:rPr>
      </w:pPr>
      <w:r w:rsidRPr="00B45ED1">
        <w:rPr>
          <w:rFonts w:cs="Times New Roman"/>
          <w:szCs w:val="22"/>
          <w:u w:val="single"/>
        </w:rPr>
        <w:t>Service staging</w:t>
      </w:r>
    </w:p>
    <w:p w14:paraId="603B79BB" w14:textId="7F7CCCE1" w:rsidR="00B8051E" w:rsidRPr="00B45ED1" w:rsidRDefault="00B45ED1" w:rsidP="00B45ED1">
      <w:pPr>
        <w:pStyle w:val="ListParagraph"/>
        <w:ind w:left="1080"/>
        <w:rPr>
          <w:rFonts w:cs="Times New Roman"/>
          <w:szCs w:val="22"/>
          <w:u w:val="single"/>
        </w:rPr>
      </w:pPr>
      <w:r>
        <w:rPr>
          <w:rFonts w:cs="Times New Roman"/>
          <w:szCs w:val="22"/>
        </w:rPr>
        <w:t xml:space="preserve">Service staging is </w:t>
      </w:r>
      <w:r w:rsidR="00B8051E" w:rsidRPr="00B45ED1">
        <w:rPr>
          <w:rFonts w:cs="Times New Roman"/>
          <w:szCs w:val="22"/>
        </w:rPr>
        <w:t xml:space="preserve">focused </w:t>
      </w:r>
      <w:r>
        <w:rPr>
          <w:rFonts w:cs="Times New Roman"/>
          <w:szCs w:val="22"/>
        </w:rPr>
        <w:t xml:space="preserve">on </w:t>
      </w:r>
      <w:r w:rsidR="00B8051E" w:rsidRPr="00B45ED1">
        <w:rPr>
          <w:rFonts w:cs="Times New Roman"/>
          <w:szCs w:val="22"/>
        </w:rPr>
        <w:t>enhancing the brand by adding</w:t>
      </w:r>
      <w:r>
        <w:rPr>
          <w:rFonts w:cs="Times New Roman"/>
          <w:szCs w:val="22"/>
        </w:rPr>
        <w:t xml:space="preserve"> or improving a service for </w:t>
      </w:r>
      <w:r w:rsidR="00B8051E" w:rsidRPr="00B45ED1">
        <w:rPr>
          <w:rFonts w:cs="Times New Roman"/>
          <w:szCs w:val="22"/>
        </w:rPr>
        <w:t>customers. This servic</w:t>
      </w:r>
      <w:r>
        <w:rPr>
          <w:rFonts w:cs="Times New Roman"/>
          <w:szCs w:val="22"/>
        </w:rPr>
        <w:t xml:space="preserve">e can be in different formats </w:t>
      </w:r>
      <w:r w:rsidR="00B8051E" w:rsidRPr="00B45ED1">
        <w:rPr>
          <w:rFonts w:cs="Times New Roman"/>
          <w:szCs w:val="22"/>
        </w:rPr>
        <w:t xml:space="preserve">as for instance providing an application or offering a video call with a stylist. Examining the quality of the current services requires an understanding of how products of the brand are </w:t>
      </w:r>
      <w:r>
        <w:rPr>
          <w:rFonts w:cs="Times New Roman"/>
          <w:szCs w:val="22"/>
        </w:rPr>
        <w:t xml:space="preserve">currently presented, </w:t>
      </w:r>
      <w:r w:rsidR="00B8051E" w:rsidRPr="00B45ED1">
        <w:rPr>
          <w:rFonts w:cs="Times New Roman"/>
          <w:szCs w:val="22"/>
        </w:rPr>
        <w:t xml:space="preserve">both online as well as offline. Another relevant aspect </w:t>
      </w:r>
      <w:r>
        <w:rPr>
          <w:rFonts w:cs="Times New Roman"/>
          <w:szCs w:val="22"/>
        </w:rPr>
        <w:t>to research is not only how a customer</w:t>
      </w:r>
      <w:r w:rsidR="00B8051E" w:rsidRPr="00B45ED1">
        <w:rPr>
          <w:rFonts w:cs="Times New Roman"/>
          <w:szCs w:val="22"/>
        </w:rPr>
        <w:t xml:space="preserve"> look</w:t>
      </w:r>
      <w:r>
        <w:rPr>
          <w:rFonts w:cs="Times New Roman"/>
          <w:szCs w:val="22"/>
        </w:rPr>
        <w:t>s</w:t>
      </w:r>
      <w:r w:rsidR="00B8051E" w:rsidRPr="00B45ED1">
        <w:rPr>
          <w:rFonts w:cs="Times New Roman"/>
          <w:szCs w:val="22"/>
        </w:rPr>
        <w:t xml:space="preserve"> and feel</w:t>
      </w:r>
      <w:r>
        <w:rPr>
          <w:rFonts w:cs="Times New Roman"/>
          <w:szCs w:val="22"/>
        </w:rPr>
        <w:t>s</w:t>
      </w:r>
      <w:r w:rsidR="00B8051E" w:rsidRPr="00B45ED1">
        <w:rPr>
          <w:rFonts w:cs="Times New Roman"/>
          <w:szCs w:val="22"/>
        </w:rPr>
        <w:t xml:space="preserve"> when wearing</w:t>
      </w:r>
      <w:r>
        <w:rPr>
          <w:rFonts w:cs="Times New Roman"/>
          <w:szCs w:val="22"/>
        </w:rPr>
        <w:t xml:space="preserve"> a design</w:t>
      </w:r>
      <w:r w:rsidR="00B8051E" w:rsidRPr="00B45ED1">
        <w:rPr>
          <w:rFonts w:cs="Times New Roman"/>
          <w:szCs w:val="22"/>
        </w:rPr>
        <w:t>, but also a customer’s experience when unpacking the item and the item’s mainte</w:t>
      </w:r>
      <w:r>
        <w:rPr>
          <w:rFonts w:cs="Times New Roman"/>
          <w:szCs w:val="22"/>
        </w:rPr>
        <w:t xml:space="preserve">nance requirements. Furthermore, </w:t>
      </w:r>
      <w:r w:rsidR="00B8051E" w:rsidRPr="00B45ED1">
        <w:rPr>
          <w:rFonts w:cs="Times New Roman"/>
          <w:szCs w:val="22"/>
        </w:rPr>
        <w:t>insight should be gained on the ease of disposing</w:t>
      </w:r>
      <w:r>
        <w:rPr>
          <w:rFonts w:cs="Times New Roman"/>
          <w:szCs w:val="22"/>
        </w:rPr>
        <w:t xml:space="preserve"> of</w:t>
      </w:r>
      <w:r w:rsidR="00B8051E" w:rsidRPr="00B45ED1">
        <w:rPr>
          <w:rFonts w:cs="Times New Roman"/>
          <w:szCs w:val="22"/>
        </w:rPr>
        <w:t xml:space="preserve"> the product. </w:t>
      </w:r>
    </w:p>
    <w:p w14:paraId="29910DF9" w14:textId="77777777" w:rsidR="00211DD9" w:rsidRDefault="00211DD9" w:rsidP="009C64BB">
      <w:pPr>
        <w:rPr>
          <w:rFonts w:cs="Times New Roman"/>
          <w:szCs w:val="22"/>
        </w:rPr>
      </w:pPr>
    </w:p>
    <w:p w14:paraId="55F20236" w14:textId="19A9F064" w:rsidR="001D5F0E" w:rsidRPr="00BD0C71" w:rsidRDefault="00BD0C71" w:rsidP="001329EF">
      <w:pPr>
        <w:rPr>
          <w:rStyle w:val="SubtleEmphasis"/>
        </w:rPr>
      </w:pPr>
      <w:r w:rsidRPr="00BD0C71">
        <w:rPr>
          <w:rStyle w:val="SubtleEmphasis"/>
        </w:rPr>
        <w:t xml:space="preserve">Breakdown of activities according to Hasmik’s model </w:t>
      </w:r>
    </w:p>
    <w:p w14:paraId="230BFD9A" w14:textId="6DA3344F" w:rsidR="001D5F0E" w:rsidRDefault="00075F3B" w:rsidP="001329EF">
      <w:pPr>
        <w:rPr>
          <w:rFonts w:cs="Times New Roman"/>
          <w:szCs w:val="22"/>
        </w:rPr>
      </w:pPr>
      <w:r>
        <w:rPr>
          <w:rFonts w:cs="Times New Roman"/>
          <w:noProof/>
          <w:szCs w:val="22"/>
          <w:lang w:val="en-US"/>
        </w:rPr>
        <w:t>Matevosyan (</w:t>
      </w:r>
      <w:r w:rsidRPr="00075F3B">
        <w:rPr>
          <w:rFonts w:cs="Times New Roman"/>
          <w:noProof/>
          <w:szCs w:val="22"/>
          <w:lang w:val="en-US"/>
        </w:rPr>
        <w:t>2015</w:t>
      </w:r>
      <w:r w:rsidR="009A4BFD">
        <w:rPr>
          <w:rFonts w:cs="Times New Roman"/>
          <w:noProof/>
          <w:szCs w:val="22"/>
          <w:lang w:val="en-US"/>
        </w:rPr>
        <w:t>)</w:t>
      </w:r>
      <w:r>
        <w:rPr>
          <w:rFonts w:cs="Times New Roman"/>
          <w:szCs w:val="22"/>
        </w:rPr>
        <w:t xml:space="preserve"> compares her approach to the traditional </w:t>
      </w:r>
      <w:r w:rsidR="003876FA">
        <w:rPr>
          <w:rFonts w:cs="Times New Roman"/>
          <w:szCs w:val="22"/>
        </w:rPr>
        <w:t>by listing the activities of an apparel brand</w:t>
      </w:r>
      <w:r>
        <w:rPr>
          <w:rFonts w:cs="Times New Roman"/>
          <w:szCs w:val="22"/>
        </w:rPr>
        <w:t xml:space="preserve">. </w:t>
      </w:r>
      <w:r w:rsidR="00E2413C" w:rsidRPr="00A41461">
        <w:rPr>
          <w:rFonts w:cs="Times New Roman"/>
          <w:szCs w:val="22"/>
        </w:rPr>
        <w:t>Figure 8</w:t>
      </w:r>
      <w:r>
        <w:rPr>
          <w:rFonts w:cs="Times New Roman"/>
          <w:szCs w:val="22"/>
        </w:rPr>
        <w:t xml:space="preserve"> </w:t>
      </w:r>
      <w:r w:rsidR="003876FA">
        <w:rPr>
          <w:rFonts w:cs="Times New Roman"/>
          <w:szCs w:val="22"/>
        </w:rPr>
        <w:t xml:space="preserve">breaks down the activities and </w:t>
      </w:r>
      <w:r w:rsidR="00146309">
        <w:rPr>
          <w:rFonts w:cs="Times New Roman"/>
          <w:szCs w:val="22"/>
        </w:rPr>
        <w:t>classifies these in extra, less expenses, 30% less, less pieces and less work.</w:t>
      </w:r>
      <w:r w:rsidR="004102AA">
        <w:rPr>
          <w:rFonts w:cs="Times New Roman"/>
          <w:szCs w:val="22"/>
        </w:rPr>
        <w:t xml:space="preserve"> </w:t>
      </w:r>
      <w:r w:rsidR="00E95D20">
        <w:rPr>
          <w:rFonts w:cs="Times New Roman"/>
          <w:szCs w:val="22"/>
        </w:rPr>
        <w:t>These classifications will be explained below the figure</w:t>
      </w:r>
      <w:r w:rsidR="004102AA">
        <w:rPr>
          <w:rFonts w:cs="Times New Roman"/>
          <w:szCs w:val="22"/>
        </w:rPr>
        <w:t>.</w:t>
      </w:r>
      <w:r w:rsidR="00E95D20">
        <w:rPr>
          <w:rFonts w:cs="Times New Roman"/>
          <w:szCs w:val="22"/>
        </w:rPr>
        <w:t xml:space="preserve"> </w:t>
      </w:r>
    </w:p>
    <w:p w14:paraId="25CF8AE2" w14:textId="77777777" w:rsidR="00E95D20" w:rsidRDefault="00E95D20" w:rsidP="001329EF">
      <w:pPr>
        <w:rPr>
          <w:rFonts w:cs="Times New Roman"/>
          <w:szCs w:val="22"/>
        </w:rPr>
      </w:pPr>
    </w:p>
    <w:p w14:paraId="4423DE08" w14:textId="4C351F50" w:rsidR="00E95D20" w:rsidRDefault="00E95D20" w:rsidP="00E95D20">
      <w:pPr>
        <w:pStyle w:val="Caption"/>
        <w:jc w:val="center"/>
        <w:rPr>
          <w:sz w:val="22"/>
          <w:szCs w:val="22"/>
        </w:rPr>
      </w:pPr>
      <w:r>
        <w:rPr>
          <w:rFonts w:cs="Times New Roman"/>
          <w:noProof/>
          <w:sz w:val="22"/>
          <w:szCs w:val="22"/>
        </w:rPr>
        <w:drawing>
          <wp:inline distT="0" distB="0" distL="0" distR="0" wp14:anchorId="2F09B2F9" wp14:editId="2223BAAC">
            <wp:extent cx="4684395" cy="3234956"/>
            <wp:effectExtent l="0" t="0" r="0" b="0"/>
            <wp:docPr id="3" name="Picture 3" descr="Macintosh HD:Users:evale:Desktop:Hasmik business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le:Desktop:Hasmik business mode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4395" cy="3234956"/>
                    </a:xfrm>
                    <a:prstGeom prst="rect">
                      <a:avLst/>
                    </a:prstGeom>
                    <a:noFill/>
                    <a:ln>
                      <a:noFill/>
                    </a:ln>
                  </pic:spPr>
                </pic:pic>
              </a:graphicData>
            </a:graphic>
          </wp:inline>
        </w:drawing>
      </w:r>
      <w:r>
        <w:rPr>
          <w:rFonts w:cs="Times New Roman"/>
          <w:sz w:val="22"/>
          <w:szCs w:val="22"/>
          <w:lang w:val="en-GB"/>
        </w:rPr>
        <w:br/>
      </w:r>
      <w:r w:rsidRPr="00F32C42">
        <w:rPr>
          <w:color w:val="5AAE58"/>
          <w:sz w:val="22"/>
          <w:szCs w:val="22"/>
        </w:rPr>
        <w:t xml:space="preserve">Figure 8: breakdown of activities. Source: </w:t>
      </w:r>
      <w:sdt>
        <w:sdtPr>
          <w:rPr>
            <w:color w:val="5AAE58"/>
            <w:sz w:val="22"/>
            <w:szCs w:val="22"/>
          </w:rPr>
          <w:id w:val="-83456851"/>
          <w:citation/>
        </w:sdtPr>
        <w:sdtEndPr/>
        <w:sdtContent>
          <w:r w:rsidRPr="00F32C42">
            <w:rPr>
              <w:color w:val="5AAE58"/>
              <w:sz w:val="22"/>
              <w:szCs w:val="22"/>
            </w:rPr>
            <w:fldChar w:fldCharType="begin"/>
          </w:r>
          <w:r w:rsidRPr="00F32C42">
            <w:rPr>
              <w:color w:val="5AAE58"/>
              <w:sz w:val="22"/>
              <w:szCs w:val="22"/>
            </w:rPr>
            <w:instrText xml:space="preserve"> CITATION Mat15 \l 1033 </w:instrText>
          </w:r>
          <w:r w:rsidRPr="00F32C42">
            <w:rPr>
              <w:color w:val="5AAE58"/>
              <w:sz w:val="22"/>
              <w:szCs w:val="22"/>
            </w:rPr>
            <w:fldChar w:fldCharType="separate"/>
          </w:r>
          <w:r w:rsidRPr="00F32C42">
            <w:rPr>
              <w:noProof/>
              <w:color w:val="5AAE58"/>
              <w:sz w:val="22"/>
              <w:szCs w:val="22"/>
            </w:rPr>
            <w:t>(Matevosyan, 2015)</w:t>
          </w:r>
          <w:r w:rsidRPr="00F32C42">
            <w:rPr>
              <w:color w:val="5AAE58"/>
              <w:sz w:val="22"/>
              <w:szCs w:val="22"/>
            </w:rPr>
            <w:fldChar w:fldCharType="end"/>
          </w:r>
        </w:sdtContent>
      </w:sdt>
    </w:p>
    <w:p w14:paraId="7E9FE4EC" w14:textId="10FDA320" w:rsidR="001D5F0E" w:rsidRDefault="004102AA" w:rsidP="001329EF">
      <w:pPr>
        <w:rPr>
          <w:rFonts w:cs="Times New Roman"/>
          <w:szCs w:val="22"/>
        </w:rPr>
      </w:pPr>
      <w:r>
        <w:rPr>
          <w:rFonts w:cs="Times New Roman"/>
          <w:szCs w:val="22"/>
        </w:rPr>
        <w:t>Extra</w:t>
      </w:r>
      <w:r>
        <w:rPr>
          <w:rFonts w:cs="Times New Roman"/>
          <w:szCs w:val="22"/>
        </w:rPr>
        <w:br/>
      </w:r>
      <w:r w:rsidRPr="00A35ACE">
        <w:rPr>
          <w:rFonts w:cs="Times New Roman"/>
          <w:szCs w:val="22"/>
        </w:rPr>
        <w:t>Extra refers to extra activities. In Hasmik’s model laundry, sample testing and defining the target audience are extra activities compared to traditional models.</w:t>
      </w:r>
    </w:p>
    <w:p w14:paraId="23E8604F" w14:textId="56DA4573" w:rsidR="004102AA" w:rsidRPr="00A35ACE" w:rsidRDefault="004102AA" w:rsidP="001329EF">
      <w:pPr>
        <w:rPr>
          <w:rFonts w:cs="Times New Roman"/>
          <w:szCs w:val="22"/>
        </w:rPr>
      </w:pPr>
      <w:r w:rsidRPr="00A35ACE">
        <w:rPr>
          <w:rFonts w:cs="Times New Roman"/>
          <w:szCs w:val="22"/>
        </w:rPr>
        <w:t>Laundry refers to learn about customer’s laundry habits and educating customers upon which mostly is been given attention to in stage of reflecting.</w:t>
      </w:r>
      <w:r w:rsidR="00E95867">
        <w:rPr>
          <w:rFonts w:cs="Times New Roman"/>
          <w:szCs w:val="22"/>
        </w:rPr>
        <w:t xml:space="preserve"> However, s</w:t>
      </w:r>
      <w:r w:rsidR="00E2642D" w:rsidRPr="00A35ACE">
        <w:rPr>
          <w:rFonts w:cs="Times New Roman"/>
          <w:szCs w:val="22"/>
        </w:rPr>
        <w:t xml:space="preserve">ince laundry instructions pertain to usage staging, this activity can exclusively </w:t>
      </w:r>
      <w:r w:rsidR="00E95867">
        <w:rPr>
          <w:rFonts w:cs="Times New Roman"/>
          <w:szCs w:val="22"/>
        </w:rPr>
        <w:t xml:space="preserve">take place after manufacturing and will </w:t>
      </w:r>
      <w:r w:rsidR="00BD0C71">
        <w:rPr>
          <w:rFonts w:cs="Times New Roman"/>
          <w:szCs w:val="22"/>
        </w:rPr>
        <w:t xml:space="preserve">therefore </w:t>
      </w:r>
      <w:r w:rsidR="00E2642D" w:rsidRPr="00A35ACE">
        <w:rPr>
          <w:rFonts w:cs="Times New Roman"/>
          <w:szCs w:val="22"/>
        </w:rPr>
        <w:t xml:space="preserve">thus </w:t>
      </w:r>
      <w:r w:rsidR="00E95867">
        <w:rPr>
          <w:rFonts w:cs="Times New Roman"/>
          <w:szCs w:val="22"/>
        </w:rPr>
        <w:t xml:space="preserve">not be considered </w:t>
      </w:r>
      <w:r w:rsidR="00BD0C71">
        <w:rPr>
          <w:rFonts w:cs="Times New Roman"/>
          <w:szCs w:val="22"/>
        </w:rPr>
        <w:t>valuable for</w:t>
      </w:r>
      <w:r w:rsidR="00E2642D" w:rsidRPr="00A35ACE">
        <w:rPr>
          <w:rFonts w:cs="Times New Roman"/>
          <w:szCs w:val="22"/>
        </w:rPr>
        <w:t xml:space="preserve"> this thesis.</w:t>
      </w:r>
    </w:p>
    <w:p w14:paraId="2B48C420" w14:textId="3EE252B7" w:rsidR="004102AA" w:rsidRDefault="004102AA" w:rsidP="00E95867">
      <w:pPr>
        <w:ind w:firstLine="708"/>
        <w:rPr>
          <w:rFonts w:cs="Times New Roman"/>
          <w:szCs w:val="22"/>
        </w:rPr>
      </w:pPr>
      <w:r w:rsidRPr="00A35ACE">
        <w:rPr>
          <w:rFonts w:cs="Times New Roman"/>
          <w:szCs w:val="22"/>
        </w:rPr>
        <w:t xml:space="preserve">Sample </w:t>
      </w:r>
      <w:r w:rsidR="00A35ACE" w:rsidRPr="00A35ACE">
        <w:rPr>
          <w:rFonts w:cs="Times New Roman"/>
          <w:szCs w:val="22"/>
        </w:rPr>
        <w:t>testing is a lot more work in Hasmik’s approach than a traditional approach, as it requires determining criteria of the ideal customer and analysing the reported data during the pilot as well as afterwards</w:t>
      </w:r>
      <w:r w:rsidR="00A35ACE">
        <w:rPr>
          <w:rFonts w:cs="Times New Roman"/>
          <w:szCs w:val="22"/>
        </w:rPr>
        <w:t xml:space="preserve">. </w:t>
      </w:r>
    </w:p>
    <w:p w14:paraId="7F881FA6" w14:textId="776F8080" w:rsidR="004102AA" w:rsidRDefault="00E90009" w:rsidP="001329EF">
      <w:pPr>
        <w:rPr>
          <w:rFonts w:cs="Times New Roman"/>
          <w:szCs w:val="22"/>
        </w:rPr>
      </w:pPr>
      <w:r>
        <w:rPr>
          <w:rFonts w:cs="Times New Roman"/>
          <w:szCs w:val="22"/>
        </w:rPr>
        <w:t xml:space="preserve"> </w:t>
      </w:r>
      <w:r>
        <w:rPr>
          <w:rFonts w:cs="Times New Roman"/>
          <w:szCs w:val="22"/>
        </w:rPr>
        <w:tab/>
      </w:r>
      <w:r w:rsidR="00E2642D">
        <w:rPr>
          <w:rFonts w:cs="Times New Roman"/>
          <w:szCs w:val="22"/>
        </w:rPr>
        <w:t xml:space="preserve">Closely involving the target audience in the process of designing allows a brand to establish a strong relationship with the ideal customer. This helps to a great extent to determine and thus define </w:t>
      </w:r>
      <w:r w:rsidR="00A35ACE">
        <w:rPr>
          <w:rFonts w:cs="Times New Roman"/>
          <w:szCs w:val="22"/>
        </w:rPr>
        <w:t>target audience quite carefully. Tr</w:t>
      </w:r>
      <w:r w:rsidR="00E2642D">
        <w:rPr>
          <w:rFonts w:cs="Times New Roman"/>
          <w:szCs w:val="22"/>
        </w:rPr>
        <w:t>aditional system</w:t>
      </w:r>
      <w:r w:rsidR="00A35ACE">
        <w:rPr>
          <w:rFonts w:cs="Times New Roman"/>
          <w:szCs w:val="22"/>
        </w:rPr>
        <w:t>s</w:t>
      </w:r>
      <w:r w:rsidR="00E2642D">
        <w:rPr>
          <w:rFonts w:cs="Times New Roman"/>
          <w:szCs w:val="22"/>
        </w:rPr>
        <w:t xml:space="preserve"> </w:t>
      </w:r>
      <w:r w:rsidR="00A35ACE">
        <w:rPr>
          <w:rFonts w:cs="Times New Roman"/>
          <w:szCs w:val="22"/>
        </w:rPr>
        <w:t xml:space="preserve">however, find out </w:t>
      </w:r>
      <w:r w:rsidR="00E2642D">
        <w:rPr>
          <w:rFonts w:cs="Times New Roman"/>
          <w:szCs w:val="22"/>
        </w:rPr>
        <w:t xml:space="preserve">the actual target audience after having assessed the actual demand, when products have already been </w:t>
      </w:r>
      <w:r w:rsidR="00A35ACE">
        <w:rPr>
          <w:rFonts w:cs="Times New Roman"/>
          <w:szCs w:val="22"/>
        </w:rPr>
        <w:t xml:space="preserve">created and </w:t>
      </w:r>
      <w:r w:rsidR="00E2642D">
        <w:rPr>
          <w:rFonts w:cs="Times New Roman"/>
          <w:szCs w:val="22"/>
        </w:rPr>
        <w:t xml:space="preserve">in stores. </w:t>
      </w:r>
    </w:p>
    <w:p w14:paraId="3C57D7DC" w14:textId="630E58B9" w:rsidR="001D5F0E" w:rsidRDefault="001D5F0E" w:rsidP="001329EF">
      <w:pPr>
        <w:rPr>
          <w:rFonts w:cs="Times New Roman"/>
          <w:szCs w:val="22"/>
        </w:rPr>
      </w:pPr>
      <w:r>
        <w:rPr>
          <w:rFonts w:cs="Times New Roman"/>
          <w:szCs w:val="22"/>
        </w:rPr>
        <w:br/>
      </w:r>
      <w:r w:rsidR="004102AA" w:rsidRPr="00D957C8">
        <w:rPr>
          <w:rFonts w:cs="Times New Roman"/>
          <w:szCs w:val="22"/>
          <w:lang w:val="en-US"/>
        </w:rPr>
        <w:t>Less e</w:t>
      </w:r>
      <w:r w:rsidR="00FE36EA" w:rsidRPr="00D957C8">
        <w:rPr>
          <w:rFonts w:cs="Times New Roman"/>
          <w:szCs w:val="22"/>
          <w:lang w:val="en-US"/>
        </w:rPr>
        <w:t>xpenses</w:t>
      </w:r>
      <w:r w:rsidR="00FE36EA">
        <w:rPr>
          <w:rFonts w:cs="Times New Roman"/>
          <w:szCs w:val="22"/>
        </w:rPr>
        <w:t xml:space="preserve"> and 30% less</w:t>
      </w:r>
    </w:p>
    <w:p w14:paraId="0E29FB7A" w14:textId="77777777" w:rsidR="001D5F0E" w:rsidRDefault="00DD01EA" w:rsidP="001329EF">
      <w:pPr>
        <w:rPr>
          <w:rFonts w:cs="Times New Roman"/>
          <w:szCs w:val="22"/>
        </w:rPr>
      </w:pPr>
      <w:r>
        <w:rPr>
          <w:rFonts w:cs="Times New Roman"/>
          <w:szCs w:val="22"/>
        </w:rPr>
        <w:t>Since</w:t>
      </w:r>
      <w:r w:rsidR="004102AA">
        <w:rPr>
          <w:rFonts w:cs="Times New Roman"/>
          <w:szCs w:val="22"/>
        </w:rPr>
        <w:t xml:space="preserve"> </w:t>
      </w:r>
      <w:r>
        <w:rPr>
          <w:rFonts w:cs="Times New Roman"/>
          <w:szCs w:val="22"/>
        </w:rPr>
        <w:t xml:space="preserve">the production of </w:t>
      </w:r>
      <w:r w:rsidR="004102AA">
        <w:rPr>
          <w:rFonts w:cs="Times New Roman"/>
          <w:szCs w:val="22"/>
        </w:rPr>
        <w:t>30% less</w:t>
      </w:r>
      <w:r>
        <w:rPr>
          <w:rFonts w:cs="Times New Roman"/>
          <w:szCs w:val="22"/>
        </w:rPr>
        <w:t xml:space="preserve"> garment is used</w:t>
      </w:r>
      <w:r w:rsidR="004102AA">
        <w:rPr>
          <w:rFonts w:cs="Times New Roman"/>
          <w:szCs w:val="22"/>
        </w:rPr>
        <w:t xml:space="preserve"> as a preventive strategy to avoid waste, it suggests that</w:t>
      </w:r>
      <w:r>
        <w:rPr>
          <w:rFonts w:cs="Times New Roman"/>
          <w:szCs w:val="22"/>
        </w:rPr>
        <w:t xml:space="preserve"> also packaging reduces with 30%. Obviously this results also in lower expenses for storage. Closely involving the target audience in the decision-making process of designing helps a brand establishing a strong relationship with the target audience, that c</w:t>
      </w:r>
      <w:r w:rsidR="00D57945">
        <w:rPr>
          <w:rFonts w:cs="Times New Roman"/>
          <w:szCs w:val="22"/>
        </w:rPr>
        <w:t>ould be saved in marketing activities. Another factor clarifying lower costs in marketing is giving different social environments a topic to talk about by exposing the product during the pilot period in various social contexts, meaning thus exposure before actual launching.</w:t>
      </w:r>
    </w:p>
    <w:p w14:paraId="2C81B319" w14:textId="77777777" w:rsidR="001D5F0E" w:rsidRDefault="001D5F0E" w:rsidP="001329EF">
      <w:pPr>
        <w:rPr>
          <w:rFonts w:cs="Times New Roman"/>
          <w:szCs w:val="22"/>
        </w:rPr>
      </w:pPr>
      <w:r>
        <w:rPr>
          <w:rFonts w:cs="Times New Roman"/>
          <w:szCs w:val="22"/>
        </w:rPr>
        <w:t xml:space="preserve"> </w:t>
      </w:r>
      <w:r w:rsidR="00D57945">
        <w:rPr>
          <w:rFonts w:cs="Times New Roman"/>
          <w:szCs w:val="22"/>
        </w:rPr>
        <w:br/>
        <w:t>Less pieces</w:t>
      </w:r>
    </w:p>
    <w:p w14:paraId="38F47C06" w14:textId="324A041C" w:rsidR="00D57945" w:rsidRDefault="00D57945" w:rsidP="001329EF">
      <w:pPr>
        <w:rPr>
          <w:rFonts w:cs="Times New Roman"/>
          <w:szCs w:val="22"/>
        </w:rPr>
      </w:pPr>
      <w:r>
        <w:rPr>
          <w:rFonts w:cs="Times New Roman"/>
          <w:szCs w:val="22"/>
        </w:rPr>
        <w:t>Less pieces are required during sampling, as the pilot involves mainly individuals that represent your ideal customer rather than</w:t>
      </w:r>
      <w:r w:rsidR="00BD0C71">
        <w:rPr>
          <w:rFonts w:cs="Times New Roman"/>
          <w:szCs w:val="22"/>
        </w:rPr>
        <w:t xml:space="preserve"> risking on customers of</w:t>
      </w:r>
      <w:r>
        <w:rPr>
          <w:rFonts w:cs="Times New Roman"/>
          <w:szCs w:val="22"/>
        </w:rPr>
        <w:t xml:space="preserve"> retailers. </w:t>
      </w:r>
    </w:p>
    <w:p w14:paraId="54232727" w14:textId="77777777" w:rsidR="001D5F0E" w:rsidRDefault="00D57945" w:rsidP="001329EF">
      <w:pPr>
        <w:rPr>
          <w:rFonts w:cs="Times New Roman"/>
          <w:szCs w:val="22"/>
        </w:rPr>
      </w:pPr>
      <w:r>
        <w:rPr>
          <w:rFonts w:cs="Times New Roman"/>
          <w:szCs w:val="22"/>
        </w:rPr>
        <w:br/>
        <w:t>Less work</w:t>
      </w:r>
    </w:p>
    <w:p w14:paraId="72F6EF00" w14:textId="5391686F" w:rsidR="00545A4F" w:rsidRDefault="00D57945" w:rsidP="001329EF">
      <w:pPr>
        <w:rPr>
          <w:rFonts w:cs="Times New Roman"/>
          <w:szCs w:val="22"/>
        </w:rPr>
      </w:pPr>
      <w:r>
        <w:rPr>
          <w:rFonts w:cs="Times New Roman"/>
          <w:szCs w:val="22"/>
        </w:rPr>
        <w:t xml:space="preserve">Co-designing a collection with the target audience provides the designer already a direction prior to actually starting with the design process. This implies thus less work for the designer as the target audience has already determined certain criteria for the designer’s new design. </w:t>
      </w:r>
    </w:p>
    <w:p w14:paraId="1D74D301" w14:textId="77777777" w:rsidR="00E95D20" w:rsidRDefault="00E95D20" w:rsidP="001329EF">
      <w:pPr>
        <w:widowControl w:val="0"/>
        <w:autoSpaceDE w:val="0"/>
        <w:autoSpaceDN w:val="0"/>
        <w:adjustRightInd w:val="0"/>
        <w:rPr>
          <w:rFonts w:cs="Times New Roman"/>
          <w:color w:val="F79646" w:themeColor="accent6"/>
          <w:szCs w:val="22"/>
          <w:lang w:val="en-US"/>
        </w:rPr>
      </w:pPr>
    </w:p>
    <w:p w14:paraId="0C603E53" w14:textId="1925C94A" w:rsidR="001D5F0E" w:rsidRPr="00A41461" w:rsidRDefault="002823CE" w:rsidP="00933983">
      <w:pPr>
        <w:widowControl w:val="0"/>
        <w:autoSpaceDE w:val="0"/>
        <w:autoSpaceDN w:val="0"/>
        <w:adjustRightInd w:val="0"/>
        <w:rPr>
          <w:rFonts w:cs="Times New Roman"/>
          <w:szCs w:val="22"/>
          <w:lang w:val="en-US"/>
        </w:rPr>
      </w:pPr>
      <w:r w:rsidRPr="00A41461">
        <w:rPr>
          <w:rFonts w:cs="Times New Roman"/>
          <w:szCs w:val="22"/>
          <w:lang w:val="en-US"/>
        </w:rPr>
        <w:t xml:space="preserve">In contrast with the theory of Green Logistics, Hasmik’s model emphasizes the importance of the design of a product. She provides multiple methods </w:t>
      </w:r>
      <w:r w:rsidRPr="00A41461">
        <w:rPr>
          <w:rFonts w:cs="Times New Roman"/>
          <w:bCs/>
          <w:szCs w:val="22"/>
          <w:lang w:val="en-US"/>
        </w:rPr>
        <w:t xml:space="preserve">how to identify the needs of the target audience, how to generate these needs into possible designs and test these samples </w:t>
      </w:r>
      <w:r w:rsidRPr="00A41461">
        <w:rPr>
          <w:rFonts w:cs="Times New Roman"/>
          <w:szCs w:val="22"/>
          <w:lang w:val="en-US"/>
        </w:rPr>
        <w:t>while closely involving the target audi</w:t>
      </w:r>
      <w:r w:rsidR="00981A54" w:rsidRPr="00A41461">
        <w:rPr>
          <w:rFonts w:cs="Times New Roman"/>
          <w:szCs w:val="22"/>
          <w:lang w:val="en-US"/>
        </w:rPr>
        <w:t xml:space="preserve">ence. Building </w:t>
      </w:r>
      <w:r w:rsidRPr="00A41461">
        <w:rPr>
          <w:rFonts w:cs="Times New Roman"/>
          <w:szCs w:val="22"/>
          <w:lang w:val="en-US"/>
        </w:rPr>
        <w:t xml:space="preserve">brand </w:t>
      </w:r>
      <w:r w:rsidR="00981A54" w:rsidRPr="00A41461">
        <w:rPr>
          <w:rFonts w:cs="Times New Roman"/>
          <w:szCs w:val="22"/>
          <w:lang w:val="en-US"/>
        </w:rPr>
        <w:t xml:space="preserve">trust </w:t>
      </w:r>
      <w:r w:rsidRPr="00A41461">
        <w:rPr>
          <w:rFonts w:cs="Times New Roman"/>
          <w:szCs w:val="22"/>
          <w:lang w:val="en-US"/>
        </w:rPr>
        <w:t>at such an early stage contributes to reducing marketing costs. In terms of environmental aspects, the theory addresses waste generation, water use and energy use. Hasmik’s theory does not provide any solutions for logistics management.</w:t>
      </w:r>
    </w:p>
    <w:p w14:paraId="77725F8F" w14:textId="77777777" w:rsidR="00A41461" w:rsidRPr="00933983" w:rsidRDefault="00A41461" w:rsidP="00933983">
      <w:pPr>
        <w:widowControl w:val="0"/>
        <w:autoSpaceDE w:val="0"/>
        <w:autoSpaceDN w:val="0"/>
        <w:adjustRightInd w:val="0"/>
        <w:rPr>
          <w:rStyle w:val="SubtleEmphasis"/>
          <w:rFonts w:cs="Times New Roman"/>
          <w:i w:val="0"/>
          <w:iCs w:val="0"/>
          <w:color w:val="F79646" w:themeColor="accent6"/>
          <w:szCs w:val="22"/>
          <w:lang w:val="en-US"/>
        </w:rPr>
      </w:pPr>
    </w:p>
    <w:p w14:paraId="0E082464" w14:textId="0B8A9CD2" w:rsidR="000C2352" w:rsidRPr="00CD482C" w:rsidRDefault="000C2352" w:rsidP="000C2352">
      <w:pPr>
        <w:ind w:left="708"/>
        <w:rPr>
          <w:rStyle w:val="SubtleEmphasis"/>
          <w:i w:val="0"/>
          <w:sz w:val="24"/>
        </w:rPr>
      </w:pPr>
      <w:r>
        <w:rPr>
          <w:rStyle w:val="SubtleEmphasis"/>
          <w:i w:val="0"/>
          <w:sz w:val="24"/>
        </w:rPr>
        <w:t xml:space="preserve">3. Resource </w:t>
      </w:r>
      <w:r w:rsidRPr="000C2352">
        <w:rPr>
          <w:rStyle w:val="SubtleEmphasis"/>
          <w:i w:val="0"/>
          <w:sz w:val="24"/>
        </w:rPr>
        <w:t>Efficiency and Cleaner Production (RECP)</w:t>
      </w:r>
    </w:p>
    <w:p w14:paraId="6D822051" w14:textId="4FDABFEB" w:rsidR="00415219" w:rsidRPr="009A4BFD" w:rsidRDefault="002823CE" w:rsidP="001329EF">
      <w:pPr>
        <w:rPr>
          <w:rFonts w:cs="Times New Roman"/>
          <w:szCs w:val="22"/>
        </w:rPr>
      </w:pPr>
      <w:r w:rsidRPr="009A4BFD">
        <w:rPr>
          <w:rFonts w:cs="Times New Roman"/>
          <w:szCs w:val="22"/>
          <w:lang w:val="en-US"/>
        </w:rPr>
        <w:t xml:space="preserve">RECP takes a different approach compared to the previously discussed theories. It does not provide extensive solutions on how to approach supply chain activities particularly. Instead of extensively elaborating on steps to be taken, it poses a general </w:t>
      </w:r>
      <w:r w:rsidRPr="009A4BFD">
        <w:rPr>
          <w:rFonts w:cs="Times New Roman"/>
          <w:bCs/>
          <w:szCs w:val="22"/>
          <w:lang w:val="en-US"/>
        </w:rPr>
        <w:t>approach in which the method of production should be carefully considered</w:t>
      </w:r>
      <w:r w:rsidRPr="009A4BFD">
        <w:rPr>
          <w:rFonts w:cs="Times New Roman"/>
          <w:szCs w:val="22"/>
          <w:lang w:val="en-US"/>
        </w:rPr>
        <w:t>. This method addresses</w:t>
      </w:r>
      <w:r w:rsidR="00E95D20" w:rsidRPr="009A4BFD">
        <w:rPr>
          <w:rFonts w:cs="Times New Roman"/>
          <w:szCs w:val="22"/>
          <w:lang w:val="en-US"/>
        </w:rPr>
        <w:t xml:space="preserve"> all factors related to the </w:t>
      </w:r>
      <w:r w:rsidRPr="009A4BFD">
        <w:rPr>
          <w:rFonts w:cs="Times New Roman"/>
          <w:szCs w:val="22"/>
          <w:lang w:val="en-US"/>
        </w:rPr>
        <w:t>environmental impact.</w:t>
      </w:r>
    </w:p>
    <w:p w14:paraId="56470D75" w14:textId="0332C5AC" w:rsidR="00830725" w:rsidRPr="002823CE" w:rsidRDefault="00415219" w:rsidP="001329EF">
      <w:pPr>
        <w:rPr>
          <w:rFonts w:cs="Times New Roman"/>
          <w:b/>
          <w:szCs w:val="22"/>
          <w:u w:val="single"/>
        </w:rPr>
      </w:pPr>
      <w:r>
        <w:rPr>
          <w:rFonts w:cs="Times New Roman"/>
          <w:b/>
          <w:szCs w:val="22"/>
        </w:rPr>
        <w:t xml:space="preserve"> </w:t>
      </w:r>
      <w:r>
        <w:rPr>
          <w:rFonts w:cs="Times New Roman"/>
          <w:b/>
          <w:szCs w:val="22"/>
        </w:rPr>
        <w:tab/>
      </w:r>
      <w:r w:rsidR="000677F2">
        <w:rPr>
          <w:rFonts w:cs="Times New Roman"/>
          <w:szCs w:val="22"/>
        </w:rPr>
        <w:t xml:space="preserve">Ideally, a product </w:t>
      </w:r>
      <w:r w:rsidR="00CB5ABF">
        <w:rPr>
          <w:rFonts w:cs="Times New Roman"/>
          <w:szCs w:val="22"/>
        </w:rPr>
        <w:t xml:space="preserve">should be manufactured with as </w:t>
      </w:r>
      <w:r w:rsidR="000677F2">
        <w:rPr>
          <w:rFonts w:cs="Times New Roman"/>
          <w:szCs w:val="22"/>
        </w:rPr>
        <w:t>mini</w:t>
      </w:r>
      <w:r w:rsidR="004313C2">
        <w:rPr>
          <w:rFonts w:cs="Times New Roman"/>
          <w:szCs w:val="22"/>
        </w:rPr>
        <w:t xml:space="preserve">mum of raw material </w:t>
      </w:r>
      <w:r w:rsidR="00CB5ABF">
        <w:rPr>
          <w:rFonts w:cs="Times New Roman"/>
          <w:szCs w:val="22"/>
        </w:rPr>
        <w:t xml:space="preserve">as possible and </w:t>
      </w:r>
      <w:r w:rsidR="000677F2">
        <w:rPr>
          <w:rFonts w:cs="Times New Roman"/>
          <w:szCs w:val="22"/>
        </w:rPr>
        <w:t>a</w:t>
      </w:r>
      <w:r w:rsidR="00CB5ABF">
        <w:rPr>
          <w:rFonts w:cs="Times New Roman"/>
          <w:szCs w:val="22"/>
        </w:rPr>
        <w:t>t</w:t>
      </w:r>
      <w:r w:rsidR="000677F2">
        <w:rPr>
          <w:rFonts w:cs="Times New Roman"/>
          <w:szCs w:val="22"/>
        </w:rPr>
        <w:t xml:space="preserve"> </w:t>
      </w:r>
      <w:r w:rsidR="00CB5ABF">
        <w:rPr>
          <w:rFonts w:cs="Times New Roman"/>
          <w:szCs w:val="22"/>
        </w:rPr>
        <w:t xml:space="preserve">a </w:t>
      </w:r>
      <w:r w:rsidR="000677F2">
        <w:rPr>
          <w:rFonts w:cs="Times New Roman"/>
          <w:szCs w:val="22"/>
        </w:rPr>
        <w:t xml:space="preserve">lower cost than when any unnecessary material </w:t>
      </w:r>
      <w:r w:rsidR="00E5069C">
        <w:rPr>
          <w:rFonts w:cs="Times New Roman"/>
          <w:szCs w:val="22"/>
        </w:rPr>
        <w:t xml:space="preserve">would </w:t>
      </w:r>
      <w:r w:rsidR="004313C2">
        <w:rPr>
          <w:rFonts w:cs="Times New Roman"/>
          <w:szCs w:val="22"/>
        </w:rPr>
        <w:t>have been processed in the product. Still, this does not necessarily pertain to a sustainable method of manufacturing, as replacement seems to be an intrinsic characte</w:t>
      </w:r>
      <w:r w:rsidR="00405A53">
        <w:rPr>
          <w:rFonts w:cs="Times New Roman"/>
          <w:szCs w:val="22"/>
        </w:rPr>
        <w:t>ristic that many products carry. Examples of such products are</w:t>
      </w:r>
      <w:r w:rsidR="004313C2">
        <w:rPr>
          <w:rFonts w:cs="Times New Roman"/>
          <w:szCs w:val="22"/>
        </w:rPr>
        <w:t xml:space="preserve"> disposable razors and cigarette l</w:t>
      </w:r>
      <w:r w:rsidR="00405A53">
        <w:rPr>
          <w:rFonts w:cs="Times New Roman"/>
          <w:szCs w:val="22"/>
        </w:rPr>
        <w:t>igh</w:t>
      </w:r>
      <w:r w:rsidR="00830725">
        <w:rPr>
          <w:rFonts w:cs="Times New Roman"/>
          <w:szCs w:val="22"/>
        </w:rPr>
        <w:t xml:space="preserve">ters. In order to manufacture a product that is </w:t>
      </w:r>
      <w:r w:rsidR="00CB5ABF">
        <w:rPr>
          <w:rFonts w:cs="Times New Roman"/>
          <w:szCs w:val="22"/>
        </w:rPr>
        <w:t xml:space="preserve">as </w:t>
      </w:r>
      <w:r w:rsidR="00830725">
        <w:rPr>
          <w:rFonts w:cs="Times New Roman"/>
          <w:szCs w:val="22"/>
        </w:rPr>
        <w:t xml:space="preserve">sustainable as possible, it requires </w:t>
      </w:r>
      <w:r w:rsidR="00CB5ABF">
        <w:rPr>
          <w:rFonts w:cs="Times New Roman"/>
          <w:szCs w:val="22"/>
        </w:rPr>
        <w:t xml:space="preserve">to </w:t>
      </w:r>
      <w:r w:rsidR="00830725">
        <w:rPr>
          <w:rFonts w:cs="Times New Roman"/>
          <w:szCs w:val="22"/>
        </w:rPr>
        <w:t xml:space="preserve">carefully </w:t>
      </w:r>
      <w:r w:rsidR="00CB5ABF">
        <w:rPr>
          <w:rFonts w:cs="Times New Roman"/>
          <w:szCs w:val="22"/>
        </w:rPr>
        <w:t xml:space="preserve">considering </w:t>
      </w:r>
      <w:r w:rsidR="00830725">
        <w:rPr>
          <w:rFonts w:cs="Times New Roman"/>
          <w:szCs w:val="22"/>
        </w:rPr>
        <w:t xml:space="preserve">the elements processed in the product.  </w:t>
      </w:r>
    </w:p>
    <w:p w14:paraId="2D7AA5AC" w14:textId="5AE26F96" w:rsidR="00430B92" w:rsidRDefault="005D1BEC" w:rsidP="001329EF">
      <w:pPr>
        <w:rPr>
          <w:rFonts w:cs="Times New Roman"/>
          <w:szCs w:val="22"/>
        </w:rPr>
      </w:pPr>
      <w:r>
        <w:rPr>
          <w:rFonts w:cs="Times New Roman"/>
          <w:szCs w:val="22"/>
        </w:rPr>
        <w:t xml:space="preserve">The United Nations Environment Programme (UNEP) and United Nations Industrial Development Organization (UNIDO) introduced a strategy called </w:t>
      </w:r>
      <w:r w:rsidR="002B233F">
        <w:rPr>
          <w:rFonts w:cs="Times New Roman"/>
          <w:szCs w:val="22"/>
        </w:rPr>
        <w:t>Resource Ef</w:t>
      </w:r>
      <w:r>
        <w:rPr>
          <w:rFonts w:cs="Times New Roman"/>
          <w:szCs w:val="22"/>
        </w:rPr>
        <w:t>ficiency and Cleaner Production</w:t>
      </w:r>
      <w:r w:rsidR="00DD2EA3">
        <w:rPr>
          <w:rFonts w:cs="Times New Roman"/>
          <w:szCs w:val="22"/>
        </w:rPr>
        <w:t xml:space="preserve"> in which each stage of a product lifecycle is carefully considered</w:t>
      </w:r>
      <w:r>
        <w:rPr>
          <w:rFonts w:cs="Times New Roman"/>
          <w:szCs w:val="22"/>
        </w:rPr>
        <w:t xml:space="preserve">. </w:t>
      </w:r>
      <w:r w:rsidR="00430B92">
        <w:rPr>
          <w:rFonts w:cs="Times New Roman"/>
          <w:szCs w:val="22"/>
        </w:rPr>
        <w:t>Th</w:t>
      </w:r>
      <w:r w:rsidR="00CB5ABF">
        <w:rPr>
          <w:rFonts w:cs="Times New Roman"/>
          <w:szCs w:val="22"/>
        </w:rPr>
        <w:t xml:space="preserve">is means considering energy usage </w:t>
      </w:r>
      <w:r w:rsidR="00430B92">
        <w:rPr>
          <w:rFonts w:cs="Times New Roman"/>
          <w:szCs w:val="22"/>
        </w:rPr>
        <w:t>and other resource</w:t>
      </w:r>
      <w:r w:rsidR="00CB5ABF">
        <w:rPr>
          <w:rFonts w:cs="Times New Roman"/>
          <w:szCs w:val="22"/>
        </w:rPr>
        <w:t>s</w:t>
      </w:r>
      <w:r w:rsidR="00430B92">
        <w:rPr>
          <w:rFonts w:cs="Times New Roman"/>
          <w:szCs w:val="22"/>
        </w:rPr>
        <w:t xml:space="preserve"> during activities in a product’s lifecycle, whi</w:t>
      </w:r>
      <w:r w:rsidR="00CB5ABF">
        <w:rPr>
          <w:rFonts w:cs="Times New Roman"/>
          <w:szCs w:val="22"/>
        </w:rPr>
        <w:t>ch include</w:t>
      </w:r>
      <w:r w:rsidR="00430B92">
        <w:rPr>
          <w:rFonts w:cs="Times New Roman"/>
          <w:szCs w:val="22"/>
        </w:rPr>
        <w:t xml:space="preserve"> extraction and refining of raw material, component manufacturing, final ass</w:t>
      </w:r>
      <w:r w:rsidR="00CB5ABF">
        <w:rPr>
          <w:rFonts w:cs="Times New Roman"/>
          <w:szCs w:val="22"/>
        </w:rPr>
        <w:t>embly, distributing, retail, usage</w:t>
      </w:r>
      <w:r w:rsidR="00430B92">
        <w:rPr>
          <w:rFonts w:cs="Times New Roman"/>
          <w:szCs w:val="22"/>
        </w:rPr>
        <w:t xml:space="preserve">, recycling and waste management. </w:t>
      </w:r>
      <w:r w:rsidR="00E2413C" w:rsidRPr="00A41461">
        <w:rPr>
          <w:rFonts w:cs="Times New Roman"/>
          <w:szCs w:val="22"/>
        </w:rPr>
        <w:t>Figure 9</w:t>
      </w:r>
      <w:r w:rsidR="00430B92">
        <w:rPr>
          <w:rFonts w:cs="Times New Roman"/>
          <w:szCs w:val="22"/>
        </w:rPr>
        <w:t xml:space="preserve"> provides an overview of the considerable phases during such a lifecycle. RECP</w:t>
      </w:r>
      <w:r>
        <w:rPr>
          <w:rFonts w:cs="Times New Roman"/>
          <w:szCs w:val="22"/>
        </w:rPr>
        <w:t xml:space="preserve"> </w:t>
      </w:r>
      <w:r w:rsidR="002B233F">
        <w:rPr>
          <w:rFonts w:cs="Times New Roman"/>
          <w:szCs w:val="22"/>
        </w:rPr>
        <w:t xml:space="preserve">emerged as one concept as a result of intensifying circumstances in the economic and environmental crises. The strategy addresses the environmental impact </w:t>
      </w:r>
      <w:r w:rsidR="00DD2EA3">
        <w:rPr>
          <w:rFonts w:cs="Times New Roman"/>
          <w:szCs w:val="22"/>
        </w:rPr>
        <w:t xml:space="preserve">caused by companies benefitting environmental management, production efficiency, </w:t>
      </w:r>
      <w:r w:rsidR="002B233F">
        <w:rPr>
          <w:rFonts w:cs="Times New Roman"/>
          <w:szCs w:val="22"/>
        </w:rPr>
        <w:t>and human development</w:t>
      </w:r>
      <w:r w:rsidR="00B3562D">
        <w:rPr>
          <w:rFonts w:cs="Times New Roman"/>
          <w:szCs w:val="22"/>
        </w:rPr>
        <w:t xml:space="preserve"> and </w:t>
      </w:r>
      <w:r w:rsidR="00DD2EA3">
        <w:rPr>
          <w:rFonts w:cs="Times New Roman"/>
          <w:szCs w:val="22"/>
        </w:rPr>
        <w:t xml:space="preserve">is </w:t>
      </w:r>
      <w:r w:rsidR="00B3562D">
        <w:rPr>
          <w:rFonts w:cs="Times New Roman"/>
          <w:szCs w:val="22"/>
        </w:rPr>
        <w:t>applicable to processes, goods and services</w:t>
      </w:r>
      <w:r w:rsidR="00DD2EA3">
        <w:rPr>
          <w:rFonts w:cs="Times New Roman"/>
          <w:szCs w:val="22"/>
        </w:rPr>
        <w:t xml:space="preserve">. </w:t>
      </w:r>
      <w:r w:rsidR="00430B92">
        <w:rPr>
          <w:rFonts w:cs="Times New Roman"/>
          <w:szCs w:val="22"/>
        </w:rPr>
        <w:t>Since the research covers stages until the manufacturing stage, mainly the first two phases seem relevant for this research.</w:t>
      </w:r>
    </w:p>
    <w:p w14:paraId="0F45F71B" w14:textId="7347A7E2" w:rsidR="00430B92" w:rsidRDefault="00430B92" w:rsidP="001D5F0E">
      <w:pPr>
        <w:pStyle w:val="Caption"/>
        <w:jc w:val="center"/>
        <w:rPr>
          <w:rFonts w:cs="Times New Roman"/>
          <w:sz w:val="22"/>
          <w:szCs w:val="22"/>
          <w:lang w:val="en-GB"/>
        </w:rPr>
      </w:pPr>
      <w:r>
        <w:rPr>
          <w:rFonts w:cs="Times New Roman"/>
          <w:sz w:val="22"/>
          <w:szCs w:val="22"/>
          <w:lang w:val="en-GB"/>
        </w:rPr>
        <w:br/>
      </w:r>
      <w:r>
        <w:rPr>
          <w:rFonts w:cs="Times New Roman"/>
          <w:noProof/>
          <w:sz w:val="22"/>
          <w:szCs w:val="22"/>
        </w:rPr>
        <w:drawing>
          <wp:inline distT="0" distB="0" distL="0" distR="0" wp14:anchorId="644B31B7" wp14:editId="4FD59A58">
            <wp:extent cx="2199347" cy="1631390"/>
            <wp:effectExtent l="0" t="0" r="1079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png"/>
                    <pic:cNvPicPr/>
                  </pic:nvPicPr>
                  <pic:blipFill rotWithShape="1">
                    <a:blip r:embed="rId30">
                      <a:extLst>
                        <a:ext uri="{28A0092B-C50C-407E-A947-70E740481C1C}">
                          <a14:useLocalDpi xmlns:a14="http://schemas.microsoft.com/office/drawing/2010/main" val="0"/>
                        </a:ext>
                      </a:extLst>
                    </a:blip>
                    <a:srcRect l="2062" t="703" r="4144" b="4292"/>
                    <a:stretch/>
                  </pic:blipFill>
                  <pic:spPr bwMode="auto">
                    <a:xfrm>
                      <a:off x="0" y="0"/>
                      <a:ext cx="2199347" cy="1631390"/>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sz w:val="22"/>
          <w:szCs w:val="22"/>
          <w:lang w:val="en-GB"/>
        </w:rPr>
        <w:br/>
      </w:r>
      <w:r w:rsidRPr="0085497C">
        <w:rPr>
          <w:rFonts w:cs="Times New Roman"/>
          <w:color w:val="5AAE58"/>
          <w:lang w:val="en-GB"/>
        </w:rPr>
        <w:t xml:space="preserve">Figure 9: general overview of product lifecycle from raw material until end-of-life management. Source: </w:t>
      </w:r>
      <w:sdt>
        <w:sdtPr>
          <w:rPr>
            <w:rFonts w:cs="Times New Roman"/>
            <w:color w:val="5AAE58"/>
            <w:lang w:val="en-GB"/>
          </w:rPr>
          <w:id w:val="-199938401"/>
          <w:citation/>
        </w:sdtPr>
        <w:sdtEndPr/>
        <w:sdtContent>
          <w:r w:rsidRPr="0085497C">
            <w:rPr>
              <w:rFonts w:cs="Times New Roman"/>
              <w:color w:val="5AAE58"/>
              <w:lang w:val="en-GB"/>
            </w:rPr>
            <w:fldChar w:fldCharType="begin"/>
          </w:r>
          <w:r w:rsidRPr="0085497C">
            <w:rPr>
              <w:rFonts w:cs="Times New Roman"/>
              <w:color w:val="5AAE58"/>
            </w:rPr>
            <w:instrText xml:space="preserve"> CITATION Uni15 \l 1033 </w:instrText>
          </w:r>
          <w:r w:rsidRPr="0085497C">
            <w:rPr>
              <w:rFonts w:cs="Times New Roman"/>
              <w:color w:val="5AAE58"/>
              <w:lang w:val="en-GB"/>
            </w:rPr>
            <w:fldChar w:fldCharType="separate"/>
          </w:r>
          <w:r w:rsidRPr="0085497C">
            <w:rPr>
              <w:rFonts w:cs="Times New Roman"/>
              <w:noProof/>
              <w:color w:val="5AAE58"/>
            </w:rPr>
            <w:t>(United Nations, 2015)</w:t>
          </w:r>
          <w:r w:rsidRPr="0085497C">
            <w:rPr>
              <w:rFonts w:cs="Times New Roman"/>
              <w:color w:val="5AAE58"/>
              <w:lang w:val="en-GB"/>
            </w:rPr>
            <w:fldChar w:fldCharType="end"/>
          </w:r>
        </w:sdtContent>
      </w:sdt>
    </w:p>
    <w:p w14:paraId="67F31A42" w14:textId="744337C1" w:rsidR="00B8223A" w:rsidRDefault="00F35DD8" w:rsidP="001329EF">
      <w:pPr>
        <w:rPr>
          <w:rFonts w:cs="Times New Roman"/>
          <w:szCs w:val="22"/>
        </w:rPr>
      </w:pPr>
      <w:r w:rsidRPr="00F35DD8">
        <w:rPr>
          <w:rFonts w:cs="Times New Roman"/>
          <w:szCs w:val="22"/>
        </w:rPr>
        <w:t xml:space="preserve">By studying </w:t>
      </w:r>
      <w:r w:rsidR="00E5069C" w:rsidRPr="00F35DD8">
        <w:rPr>
          <w:rFonts w:cs="Times New Roman"/>
          <w:szCs w:val="22"/>
        </w:rPr>
        <w:t xml:space="preserve">each </w:t>
      </w:r>
      <w:r w:rsidRPr="00F35DD8">
        <w:rPr>
          <w:rFonts w:cs="Times New Roman"/>
          <w:szCs w:val="22"/>
        </w:rPr>
        <w:t>stage of a product lifecycle the strategy contributes to enhan</w:t>
      </w:r>
      <w:r w:rsidR="008201B6">
        <w:rPr>
          <w:rFonts w:cs="Times New Roman"/>
          <w:szCs w:val="22"/>
        </w:rPr>
        <w:t xml:space="preserve">cing the lifecycle of a product. </w:t>
      </w:r>
      <w:r>
        <w:rPr>
          <w:rFonts w:cs="Times New Roman"/>
          <w:szCs w:val="22"/>
        </w:rPr>
        <w:t>Studying each stage enable</w:t>
      </w:r>
      <w:r w:rsidR="008201B6">
        <w:rPr>
          <w:rFonts w:cs="Times New Roman"/>
          <w:szCs w:val="22"/>
        </w:rPr>
        <w:t xml:space="preserve">s a brand to </w:t>
      </w:r>
      <w:r w:rsidR="00B3562D">
        <w:rPr>
          <w:rFonts w:cs="Times New Roman"/>
          <w:szCs w:val="22"/>
        </w:rPr>
        <w:t>identify more specifically how production efficiency can be improved</w:t>
      </w:r>
      <w:r w:rsidR="00F1331D">
        <w:rPr>
          <w:rFonts w:cs="Times New Roman"/>
          <w:szCs w:val="22"/>
        </w:rPr>
        <w:t xml:space="preserve"> in their processes</w:t>
      </w:r>
      <w:r w:rsidR="00DD2EA3">
        <w:rPr>
          <w:rFonts w:cs="Times New Roman"/>
          <w:szCs w:val="22"/>
        </w:rPr>
        <w:t xml:space="preserve"> and </w:t>
      </w:r>
      <w:r w:rsidR="00F1331D">
        <w:rPr>
          <w:rFonts w:cs="Times New Roman"/>
          <w:szCs w:val="22"/>
        </w:rPr>
        <w:t xml:space="preserve">provides </w:t>
      </w:r>
      <w:r w:rsidR="00DD2EA3">
        <w:rPr>
          <w:rFonts w:cs="Times New Roman"/>
          <w:szCs w:val="22"/>
        </w:rPr>
        <w:t>thus</w:t>
      </w:r>
      <w:r w:rsidR="00F1331D">
        <w:rPr>
          <w:rFonts w:cs="Times New Roman"/>
          <w:szCs w:val="22"/>
        </w:rPr>
        <w:t xml:space="preserve"> an insight on whether inputs should be modified or </w:t>
      </w:r>
      <w:r w:rsidR="00DD2EA3">
        <w:rPr>
          <w:rFonts w:cs="Times New Roman"/>
          <w:szCs w:val="22"/>
        </w:rPr>
        <w:t xml:space="preserve">reduced, meeting the </w:t>
      </w:r>
      <w:r w:rsidR="00F1331D">
        <w:rPr>
          <w:rFonts w:cs="Times New Roman"/>
          <w:szCs w:val="22"/>
        </w:rPr>
        <w:t xml:space="preserve">conditions </w:t>
      </w:r>
      <w:r w:rsidR="00DD2EA3">
        <w:rPr>
          <w:rFonts w:cs="Times New Roman"/>
          <w:szCs w:val="22"/>
        </w:rPr>
        <w:t xml:space="preserve">of </w:t>
      </w:r>
      <w:r w:rsidR="00CB5ABF">
        <w:rPr>
          <w:rFonts w:cs="Times New Roman"/>
          <w:szCs w:val="22"/>
        </w:rPr>
        <w:t xml:space="preserve">the </w:t>
      </w:r>
      <w:r w:rsidR="00DD2EA3">
        <w:rPr>
          <w:rFonts w:cs="Times New Roman"/>
          <w:szCs w:val="22"/>
        </w:rPr>
        <w:t xml:space="preserve">triple bottom line. Resource efficiency focuses on generating less waste </w:t>
      </w:r>
      <w:r w:rsidR="000624AA">
        <w:rPr>
          <w:rFonts w:cs="Times New Roman"/>
          <w:szCs w:val="22"/>
        </w:rPr>
        <w:t xml:space="preserve">in the overall production system </w:t>
      </w:r>
      <w:r w:rsidR="00DD2EA3">
        <w:rPr>
          <w:rFonts w:cs="Times New Roman"/>
          <w:szCs w:val="22"/>
        </w:rPr>
        <w:t xml:space="preserve">by minimising the use of resources, simultaneously resulting in less contamination of the environment. Production efficiency allows a company to eliminate </w:t>
      </w:r>
      <w:r w:rsidR="000624AA">
        <w:rPr>
          <w:rFonts w:cs="Times New Roman"/>
          <w:szCs w:val="22"/>
        </w:rPr>
        <w:t xml:space="preserve">materials </w:t>
      </w:r>
      <w:r w:rsidR="00CB5ABF">
        <w:rPr>
          <w:rFonts w:cs="Times New Roman"/>
          <w:szCs w:val="22"/>
        </w:rPr>
        <w:t>that do not add</w:t>
      </w:r>
      <w:r w:rsidR="000624AA">
        <w:rPr>
          <w:rFonts w:cs="Times New Roman"/>
          <w:szCs w:val="22"/>
        </w:rPr>
        <w:t xml:space="preserve"> value to the </w:t>
      </w:r>
      <w:r w:rsidR="00CB5ABF">
        <w:rPr>
          <w:rFonts w:cs="Times New Roman"/>
          <w:szCs w:val="22"/>
        </w:rPr>
        <w:t>product; to avoid unnecessary costs;</w:t>
      </w:r>
      <w:r w:rsidR="000624AA">
        <w:rPr>
          <w:rFonts w:cs="Times New Roman"/>
          <w:szCs w:val="22"/>
        </w:rPr>
        <w:t xml:space="preserve"> and</w:t>
      </w:r>
      <w:r w:rsidR="00CB5ABF">
        <w:rPr>
          <w:rFonts w:cs="Times New Roman"/>
          <w:szCs w:val="22"/>
        </w:rPr>
        <w:t xml:space="preserve"> to minimize energy usage</w:t>
      </w:r>
      <w:r w:rsidR="000624AA">
        <w:rPr>
          <w:rFonts w:cs="Times New Roman"/>
          <w:szCs w:val="22"/>
        </w:rPr>
        <w:t xml:space="preserve"> during production. </w:t>
      </w:r>
      <w:r w:rsidR="004C03D9">
        <w:rPr>
          <w:rFonts w:cs="Times New Roman"/>
          <w:szCs w:val="22"/>
        </w:rPr>
        <w:t xml:space="preserve">Efficient </w:t>
      </w:r>
      <w:r w:rsidR="00CB5ABF">
        <w:rPr>
          <w:rFonts w:cs="Times New Roman"/>
          <w:szCs w:val="22"/>
        </w:rPr>
        <w:t xml:space="preserve">and cleaner </w:t>
      </w:r>
      <w:r w:rsidR="004C03D9">
        <w:rPr>
          <w:rFonts w:cs="Times New Roman"/>
          <w:szCs w:val="22"/>
        </w:rPr>
        <w:t xml:space="preserve">processes </w:t>
      </w:r>
      <w:r w:rsidR="00CB5ABF">
        <w:rPr>
          <w:rFonts w:cs="Times New Roman"/>
          <w:szCs w:val="22"/>
        </w:rPr>
        <w:t>benefit</w:t>
      </w:r>
      <w:r w:rsidR="004C03D9">
        <w:rPr>
          <w:rFonts w:cs="Times New Roman"/>
          <w:szCs w:val="22"/>
        </w:rPr>
        <w:t xml:space="preserve"> businesses to a great extent, however affects mostly humans as citizens of the planet</w:t>
      </w:r>
      <w:r w:rsidR="00CB5ABF">
        <w:rPr>
          <w:rFonts w:cs="Times New Roman"/>
          <w:szCs w:val="22"/>
        </w:rPr>
        <w:t>,</w:t>
      </w:r>
      <w:r w:rsidR="004C03D9">
        <w:rPr>
          <w:rFonts w:cs="Times New Roman"/>
          <w:szCs w:val="22"/>
        </w:rPr>
        <w:t xml:space="preserve"> as it </w:t>
      </w:r>
      <w:r w:rsidR="00E42141">
        <w:rPr>
          <w:rFonts w:cs="Times New Roman"/>
          <w:szCs w:val="22"/>
        </w:rPr>
        <w:t xml:space="preserve">promotes prudent use of resources. </w:t>
      </w:r>
      <w:r w:rsidR="009F186C" w:rsidRPr="00E146EF">
        <w:rPr>
          <w:rFonts w:cs="Times New Roman"/>
          <w:szCs w:val="22"/>
        </w:rPr>
        <w:t>Fig</w:t>
      </w:r>
      <w:r w:rsidR="00E2413C" w:rsidRPr="00E146EF">
        <w:rPr>
          <w:rFonts w:cs="Times New Roman"/>
          <w:szCs w:val="22"/>
        </w:rPr>
        <w:t>ure 10</w:t>
      </w:r>
      <w:r w:rsidR="009F186C" w:rsidRPr="00E146EF">
        <w:rPr>
          <w:rFonts w:cs="Times New Roman"/>
          <w:szCs w:val="22"/>
        </w:rPr>
        <w:t xml:space="preserve"> elaborates</w:t>
      </w:r>
      <w:r w:rsidR="009F186C">
        <w:rPr>
          <w:rFonts w:cs="Times New Roman"/>
          <w:szCs w:val="22"/>
        </w:rPr>
        <w:t xml:space="preserve"> on the RECP approach. Measures according the strategy of RECP comprise environmentally sound technologies, introducing process modification and substitution of raw materials. </w:t>
      </w:r>
    </w:p>
    <w:p w14:paraId="781B552C" w14:textId="751CB61E" w:rsidR="008B2DD2" w:rsidRDefault="00D07A07" w:rsidP="001D5F0E">
      <w:pPr>
        <w:jc w:val="center"/>
        <w:rPr>
          <w:rFonts w:cs="Times New Roman"/>
          <w:b/>
          <w:szCs w:val="22"/>
          <w:highlight w:val="red"/>
        </w:rPr>
      </w:pPr>
      <w:r>
        <w:rPr>
          <w:rFonts w:cs="Times New Roman"/>
          <w:b/>
          <w:noProof/>
          <w:szCs w:val="22"/>
          <w:lang w:val="en-US" w:eastAsia="en-US"/>
        </w:rPr>
        <w:drawing>
          <wp:inline distT="0" distB="0" distL="0" distR="0" wp14:anchorId="69839262" wp14:editId="4DFFEB85">
            <wp:extent cx="5499957" cy="2621973"/>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P.png"/>
                    <pic:cNvPicPr/>
                  </pic:nvPicPr>
                  <pic:blipFill>
                    <a:blip r:embed="rId31">
                      <a:extLst>
                        <a:ext uri="{28A0092B-C50C-407E-A947-70E740481C1C}">
                          <a14:useLocalDpi xmlns:a14="http://schemas.microsoft.com/office/drawing/2010/main" val="0"/>
                        </a:ext>
                      </a:extLst>
                    </a:blip>
                    <a:stretch>
                      <a:fillRect/>
                    </a:stretch>
                  </pic:blipFill>
                  <pic:spPr>
                    <a:xfrm>
                      <a:off x="0" y="0"/>
                      <a:ext cx="5501550" cy="2622732"/>
                    </a:xfrm>
                    <a:prstGeom prst="rect">
                      <a:avLst/>
                    </a:prstGeom>
                  </pic:spPr>
                </pic:pic>
              </a:graphicData>
            </a:graphic>
          </wp:inline>
        </w:drawing>
      </w:r>
    </w:p>
    <w:p w14:paraId="1FB1D576" w14:textId="76500372" w:rsidR="00E42141" w:rsidRPr="00F32C42" w:rsidRDefault="00E42141" w:rsidP="001D5F0E">
      <w:pPr>
        <w:pStyle w:val="Caption"/>
        <w:jc w:val="center"/>
        <w:rPr>
          <w:rFonts w:cs="Times New Roman"/>
          <w:color w:val="5AAE58"/>
          <w:lang w:val="en-GB"/>
        </w:rPr>
      </w:pPr>
      <w:r w:rsidRPr="00F32C42">
        <w:rPr>
          <w:rFonts w:cs="Times New Roman"/>
          <w:color w:val="5AAE58"/>
          <w:lang w:val="en-GB"/>
        </w:rPr>
        <w:t>Figure</w:t>
      </w:r>
      <w:r w:rsidR="0085497C">
        <w:rPr>
          <w:rFonts w:cs="Times New Roman"/>
          <w:color w:val="5AAE58"/>
          <w:lang w:val="en-GB"/>
        </w:rPr>
        <w:t xml:space="preserve"> 10</w:t>
      </w:r>
      <w:r w:rsidRPr="00F32C42">
        <w:rPr>
          <w:rFonts w:cs="Times New Roman"/>
          <w:color w:val="5AAE58"/>
          <w:lang w:val="en-GB"/>
        </w:rPr>
        <w:t xml:space="preserve">: RECP for low carbon development. Source: </w:t>
      </w:r>
      <w:sdt>
        <w:sdtPr>
          <w:rPr>
            <w:rFonts w:cs="Times New Roman"/>
            <w:color w:val="5AAE58"/>
            <w:lang w:val="en-GB"/>
          </w:rPr>
          <w:id w:val="1233578292"/>
          <w:citation/>
        </w:sdtPr>
        <w:sdtEndPr/>
        <w:sdtContent>
          <w:r w:rsidR="009F186C" w:rsidRPr="00F32C42">
            <w:rPr>
              <w:rFonts w:cs="Times New Roman"/>
              <w:color w:val="5AAE58"/>
              <w:lang w:val="en-GB"/>
            </w:rPr>
            <w:fldChar w:fldCharType="begin"/>
          </w:r>
          <w:r w:rsidR="009F186C" w:rsidRPr="00F32C42">
            <w:rPr>
              <w:rFonts w:cs="Times New Roman"/>
              <w:color w:val="5AAE58"/>
            </w:rPr>
            <w:instrText xml:space="preserve"> CITATION Uni15 \l 1033 </w:instrText>
          </w:r>
          <w:r w:rsidR="009F186C" w:rsidRPr="00F32C42">
            <w:rPr>
              <w:rFonts w:cs="Times New Roman"/>
              <w:color w:val="5AAE58"/>
              <w:lang w:val="en-GB"/>
            </w:rPr>
            <w:fldChar w:fldCharType="separate"/>
          </w:r>
          <w:r w:rsidR="009F186C" w:rsidRPr="00F32C42">
            <w:rPr>
              <w:rFonts w:cs="Times New Roman"/>
              <w:noProof/>
              <w:color w:val="5AAE58"/>
            </w:rPr>
            <w:t>(United Nations, 2015)</w:t>
          </w:r>
          <w:r w:rsidR="009F186C" w:rsidRPr="00F32C42">
            <w:rPr>
              <w:rFonts w:cs="Times New Roman"/>
              <w:color w:val="5AAE58"/>
              <w:lang w:val="en-GB"/>
            </w:rPr>
            <w:fldChar w:fldCharType="end"/>
          </w:r>
        </w:sdtContent>
      </w:sdt>
    </w:p>
    <w:p w14:paraId="353C5E1C" w14:textId="77777777" w:rsidR="00B8223A" w:rsidRDefault="00B8223A" w:rsidP="00CD482C">
      <w:pPr>
        <w:ind w:firstLine="708"/>
        <w:rPr>
          <w:rStyle w:val="SubtleEmphasis"/>
          <w:i w:val="0"/>
          <w:sz w:val="24"/>
        </w:rPr>
      </w:pPr>
    </w:p>
    <w:p w14:paraId="370408DB" w14:textId="526EC94E" w:rsidR="00F07C92" w:rsidRPr="00CD482C" w:rsidRDefault="00CD482C" w:rsidP="00CD482C">
      <w:pPr>
        <w:ind w:firstLine="708"/>
        <w:rPr>
          <w:rStyle w:val="SubtleEmphasis"/>
          <w:i w:val="0"/>
          <w:sz w:val="24"/>
        </w:rPr>
      </w:pPr>
      <w:r>
        <w:rPr>
          <w:rStyle w:val="SubtleEmphasis"/>
          <w:i w:val="0"/>
          <w:sz w:val="24"/>
        </w:rPr>
        <w:t>4. Waste Hierarchy</w:t>
      </w:r>
    </w:p>
    <w:p w14:paraId="3AEF3F5A" w14:textId="5BF3F849" w:rsidR="001D5F0E" w:rsidRPr="00E90009" w:rsidRDefault="00E90009" w:rsidP="001329EF">
      <w:pPr>
        <w:rPr>
          <w:rFonts w:cs="Times New Roman"/>
          <w:szCs w:val="22"/>
        </w:rPr>
      </w:pPr>
      <w:r>
        <w:rPr>
          <w:rFonts w:cs="Times New Roman"/>
          <w:szCs w:val="22"/>
          <w:lang w:val="en-US"/>
        </w:rPr>
        <w:t>As</w:t>
      </w:r>
      <w:r w:rsidR="00966F5B" w:rsidRPr="00E90009">
        <w:rPr>
          <w:rFonts w:cs="Times New Roman"/>
          <w:szCs w:val="22"/>
          <w:lang w:val="en-US"/>
        </w:rPr>
        <w:t xml:space="preserve"> </w:t>
      </w:r>
      <w:r>
        <w:rPr>
          <w:rFonts w:cs="Times New Roman"/>
          <w:szCs w:val="22"/>
          <w:lang w:val="en-US"/>
        </w:rPr>
        <w:t xml:space="preserve">the theory </w:t>
      </w:r>
      <w:r w:rsidR="00966F5B" w:rsidRPr="00E90009">
        <w:rPr>
          <w:rFonts w:cs="Times New Roman"/>
          <w:szCs w:val="22"/>
          <w:lang w:val="en-US"/>
        </w:rPr>
        <w:t>RECP, the Waste hi</w:t>
      </w:r>
      <w:r w:rsidR="002823CE" w:rsidRPr="00E90009">
        <w:rPr>
          <w:rFonts w:cs="Times New Roman"/>
          <w:szCs w:val="22"/>
          <w:lang w:val="en-US"/>
        </w:rPr>
        <w:t>erarchy does not provide specific instructions on how to deal with particular supply chain activities.</w:t>
      </w:r>
      <w:r w:rsidR="002823CE" w:rsidRPr="00E90009">
        <w:rPr>
          <w:rFonts w:ascii="Helvetica" w:hAnsi="Helvetica" w:cs="Helvetica"/>
          <w:lang w:val="en-US"/>
        </w:rPr>
        <w:t xml:space="preserve"> </w:t>
      </w:r>
      <w:r w:rsidR="000F7CEF" w:rsidRPr="00E90009">
        <w:rPr>
          <w:rFonts w:cs="Times New Roman"/>
          <w:szCs w:val="22"/>
        </w:rPr>
        <w:t>The Was</w:t>
      </w:r>
      <w:r w:rsidR="00707A48">
        <w:rPr>
          <w:rFonts w:cs="Times New Roman"/>
          <w:szCs w:val="22"/>
        </w:rPr>
        <w:t>te H</w:t>
      </w:r>
      <w:r w:rsidR="000F7CEF" w:rsidRPr="00E90009">
        <w:rPr>
          <w:rFonts w:cs="Times New Roman"/>
          <w:szCs w:val="22"/>
        </w:rPr>
        <w:t>ierarchy, also called W</w:t>
      </w:r>
      <w:r w:rsidR="003A28A8" w:rsidRPr="00E90009">
        <w:rPr>
          <w:rFonts w:cs="Times New Roman"/>
          <w:szCs w:val="22"/>
        </w:rPr>
        <w:t>aste management hierarchy</w:t>
      </w:r>
      <w:r w:rsidR="00DD0D1F" w:rsidRPr="00E90009">
        <w:rPr>
          <w:rFonts w:cs="Times New Roman"/>
          <w:szCs w:val="22"/>
        </w:rPr>
        <w:t xml:space="preserve"> </w:t>
      </w:r>
      <w:sdt>
        <w:sdtPr>
          <w:rPr>
            <w:rFonts w:cs="Times New Roman"/>
            <w:szCs w:val="22"/>
          </w:rPr>
          <w:id w:val="-1412147912"/>
          <w:citation/>
        </w:sdtPr>
        <w:sdtEndPr/>
        <w:sdtContent>
          <w:r w:rsidR="00DD0D1F" w:rsidRPr="00E90009">
            <w:rPr>
              <w:rFonts w:cs="Times New Roman"/>
              <w:szCs w:val="22"/>
            </w:rPr>
            <w:fldChar w:fldCharType="begin"/>
          </w:r>
          <w:r w:rsidR="00DD0D1F" w:rsidRPr="00E90009">
            <w:rPr>
              <w:rFonts w:cs="Times New Roman"/>
              <w:szCs w:val="22"/>
              <w:lang w:val="en-US"/>
            </w:rPr>
            <w:instrText xml:space="preserve"> CITATION Uni15 \l 1033 </w:instrText>
          </w:r>
          <w:r w:rsidR="00DD0D1F" w:rsidRPr="00E90009">
            <w:rPr>
              <w:rFonts w:cs="Times New Roman"/>
              <w:szCs w:val="22"/>
            </w:rPr>
            <w:fldChar w:fldCharType="separate"/>
          </w:r>
          <w:r w:rsidR="00DD0D1F" w:rsidRPr="00E90009">
            <w:rPr>
              <w:rFonts w:cs="Times New Roman"/>
              <w:noProof/>
              <w:szCs w:val="22"/>
              <w:lang w:val="en-US"/>
            </w:rPr>
            <w:t>(United Nations, 2015)</w:t>
          </w:r>
          <w:r w:rsidR="00DD0D1F" w:rsidRPr="00E90009">
            <w:rPr>
              <w:rFonts w:cs="Times New Roman"/>
              <w:szCs w:val="22"/>
            </w:rPr>
            <w:fldChar w:fldCharType="end"/>
          </w:r>
        </w:sdtContent>
      </w:sdt>
      <w:r w:rsidR="003A28A8" w:rsidRPr="00E90009">
        <w:rPr>
          <w:rFonts w:cs="Times New Roman"/>
          <w:szCs w:val="22"/>
        </w:rPr>
        <w:t xml:space="preserve">, poses different methods of dealing with waste. </w:t>
      </w:r>
      <w:r w:rsidR="000F7CEF" w:rsidRPr="00E90009">
        <w:rPr>
          <w:rFonts w:cs="Times New Roman"/>
          <w:szCs w:val="22"/>
        </w:rPr>
        <w:t>It seems therefore rather to serve as a method to take environmental sound decisions, rather than</w:t>
      </w:r>
      <w:r w:rsidR="00966F5B" w:rsidRPr="00E90009">
        <w:rPr>
          <w:rFonts w:cs="Times New Roman"/>
          <w:szCs w:val="22"/>
        </w:rPr>
        <w:t xml:space="preserve"> providing specific instructions on supply chain activities.</w:t>
      </w:r>
      <w:r w:rsidR="000F7CEF" w:rsidRPr="00E90009">
        <w:rPr>
          <w:rFonts w:cs="Times New Roman"/>
          <w:szCs w:val="22"/>
        </w:rPr>
        <w:t xml:space="preserve"> </w:t>
      </w:r>
    </w:p>
    <w:p w14:paraId="16E36150" w14:textId="642BF284" w:rsidR="001D5F0E" w:rsidRDefault="00966F5B" w:rsidP="001329EF">
      <w:pPr>
        <w:rPr>
          <w:rFonts w:cs="Times New Roman"/>
          <w:color w:val="F79646" w:themeColor="accent6"/>
          <w:szCs w:val="22"/>
        </w:rPr>
      </w:pPr>
      <w:r>
        <w:rPr>
          <w:rFonts w:cs="Times New Roman"/>
          <w:szCs w:val="22"/>
        </w:rPr>
        <w:t xml:space="preserve"> </w:t>
      </w:r>
      <w:r>
        <w:rPr>
          <w:rFonts w:cs="Times New Roman"/>
          <w:szCs w:val="22"/>
        </w:rPr>
        <w:tab/>
      </w:r>
      <w:r w:rsidR="000F7CEF">
        <w:rPr>
          <w:rFonts w:cs="Times New Roman"/>
          <w:szCs w:val="22"/>
        </w:rPr>
        <w:t>The principles of the W</w:t>
      </w:r>
      <w:r w:rsidR="00707A48">
        <w:rPr>
          <w:rFonts w:cs="Times New Roman"/>
          <w:szCs w:val="22"/>
        </w:rPr>
        <w:t>aste H</w:t>
      </w:r>
      <w:r w:rsidR="00A359F0" w:rsidRPr="00AD045C">
        <w:rPr>
          <w:rFonts w:cs="Times New Roman"/>
          <w:szCs w:val="22"/>
        </w:rPr>
        <w:t xml:space="preserve">ierarchy </w:t>
      </w:r>
      <w:r w:rsidR="00AD045C">
        <w:rPr>
          <w:rFonts w:cs="Times New Roman"/>
          <w:szCs w:val="22"/>
        </w:rPr>
        <w:t xml:space="preserve">have been determined according the </w:t>
      </w:r>
      <w:r w:rsidR="00AD045C" w:rsidRPr="003A28A8">
        <w:rPr>
          <w:rFonts w:cs="Times New Roman"/>
          <w:szCs w:val="22"/>
        </w:rPr>
        <w:t xml:space="preserve">Waste Framework Directive </w:t>
      </w:r>
      <w:sdt>
        <w:sdtPr>
          <w:rPr>
            <w:rFonts w:cs="Times New Roman"/>
            <w:szCs w:val="22"/>
          </w:rPr>
          <w:id w:val="-1813252955"/>
          <w:citation/>
        </w:sdtPr>
        <w:sdtEndPr/>
        <w:sdtContent>
          <w:r w:rsidR="00AD045C" w:rsidRPr="003A28A8">
            <w:rPr>
              <w:rFonts w:cs="Times New Roman"/>
              <w:szCs w:val="22"/>
            </w:rPr>
            <w:fldChar w:fldCharType="begin"/>
          </w:r>
          <w:r w:rsidR="00AD045C" w:rsidRPr="003A28A8">
            <w:rPr>
              <w:rFonts w:cs="Times New Roman"/>
              <w:szCs w:val="22"/>
            </w:rPr>
            <w:instrText xml:space="preserve"> CITATION Eur161 \l 1033 </w:instrText>
          </w:r>
          <w:r w:rsidR="00AD045C" w:rsidRPr="003A28A8">
            <w:rPr>
              <w:rFonts w:cs="Times New Roman"/>
              <w:szCs w:val="22"/>
            </w:rPr>
            <w:fldChar w:fldCharType="separate"/>
          </w:r>
          <w:r w:rsidR="00AD045C" w:rsidRPr="00AD045C">
            <w:rPr>
              <w:rFonts w:cs="Times New Roman"/>
              <w:noProof/>
              <w:szCs w:val="22"/>
            </w:rPr>
            <w:t>(European Commission, 2016)</w:t>
          </w:r>
          <w:r w:rsidR="00AD045C" w:rsidRPr="003A28A8">
            <w:rPr>
              <w:rFonts w:cs="Times New Roman"/>
              <w:szCs w:val="22"/>
            </w:rPr>
            <w:fldChar w:fldCharType="end"/>
          </w:r>
        </w:sdtContent>
      </w:sdt>
      <w:r w:rsidR="00AD045C">
        <w:rPr>
          <w:rFonts w:cs="Times New Roman"/>
          <w:szCs w:val="22"/>
        </w:rPr>
        <w:t xml:space="preserve">. It </w:t>
      </w:r>
      <w:r w:rsidR="00AD045C" w:rsidRPr="00AD045C">
        <w:rPr>
          <w:rFonts w:cs="Times New Roman"/>
          <w:szCs w:val="22"/>
        </w:rPr>
        <w:t>endeavours</w:t>
      </w:r>
      <w:r w:rsidR="00A359F0" w:rsidRPr="00AD045C">
        <w:rPr>
          <w:rFonts w:cs="Times New Roman"/>
          <w:szCs w:val="22"/>
        </w:rPr>
        <w:t xml:space="preserve"> to find an approach that is most the most resourceful-efficient and is likely to result in the most environmentally sound choices </w:t>
      </w:r>
      <w:sdt>
        <w:sdtPr>
          <w:rPr>
            <w:rFonts w:cs="Times New Roman"/>
            <w:szCs w:val="22"/>
          </w:rPr>
          <w:id w:val="-1656748163"/>
          <w:citation/>
        </w:sdtPr>
        <w:sdtEndPr/>
        <w:sdtContent>
          <w:r w:rsidR="00A359F0" w:rsidRPr="00AD045C">
            <w:rPr>
              <w:rFonts w:cs="Times New Roman"/>
              <w:szCs w:val="22"/>
            </w:rPr>
            <w:fldChar w:fldCharType="begin"/>
          </w:r>
          <w:r w:rsidR="00A359F0" w:rsidRPr="00AD045C">
            <w:rPr>
              <w:rFonts w:cs="Times New Roman"/>
              <w:szCs w:val="22"/>
            </w:rPr>
            <w:instrText xml:space="preserve"> CITATION Eurnd2 \l 1033 </w:instrText>
          </w:r>
          <w:r w:rsidR="00A359F0" w:rsidRPr="00AD045C">
            <w:rPr>
              <w:rFonts w:cs="Times New Roman"/>
              <w:szCs w:val="22"/>
            </w:rPr>
            <w:fldChar w:fldCharType="separate"/>
          </w:r>
          <w:r w:rsidR="00A359F0" w:rsidRPr="00AD045C">
            <w:rPr>
              <w:rFonts w:cs="Times New Roman"/>
              <w:noProof/>
              <w:szCs w:val="22"/>
            </w:rPr>
            <w:t>(European Commission, n.d.)</w:t>
          </w:r>
          <w:r w:rsidR="00A359F0" w:rsidRPr="00AD045C">
            <w:rPr>
              <w:rFonts w:cs="Times New Roman"/>
              <w:szCs w:val="22"/>
            </w:rPr>
            <w:fldChar w:fldCharType="end"/>
          </w:r>
        </w:sdtContent>
      </w:sdt>
      <w:r w:rsidR="00A359F0" w:rsidRPr="00AD045C">
        <w:rPr>
          <w:rFonts w:cs="Times New Roman"/>
          <w:szCs w:val="22"/>
        </w:rPr>
        <w:t>.</w:t>
      </w:r>
      <w:r w:rsidR="00AD045C" w:rsidRPr="00AD045C">
        <w:rPr>
          <w:rFonts w:cs="Times New Roman"/>
          <w:szCs w:val="22"/>
        </w:rPr>
        <w:t xml:space="preserve"> </w:t>
      </w:r>
      <w:r w:rsidR="00707A48">
        <w:rPr>
          <w:rFonts w:cs="Times New Roman"/>
          <w:szCs w:val="22"/>
        </w:rPr>
        <w:t>This means the Waste H</w:t>
      </w:r>
      <w:r w:rsidR="000F7CEF">
        <w:rPr>
          <w:rFonts w:cs="Times New Roman"/>
          <w:szCs w:val="22"/>
        </w:rPr>
        <w:t xml:space="preserve">ierarchy </w:t>
      </w:r>
      <w:r w:rsidR="003A28A8" w:rsidRPr="00AD045C">
        <w:rPr>
          <w:rFonts w:cs="Times New Roman"/>
          <w:szCs w:val="22"/>
        </w:rPr>
        <w:t xml:space="preserve">As illustrated in </w:t>
      </w:r>
      <w:r w:rsidR="00E146EF" w:rsidRPr="00E146EF">
        <w:rPr>
          <w:rFonts w:cs="Times New Roman"/>
          <w:szCs w:val="22"/>
        </w:rPr>
        <w:t>F</w:t>
      </w:r>
      <w:r w:rsidR="00E2413C" w:rsidRPr="00E146EF">
        <w:rPr>
          <w:rFonts w:cs="Times New Roman"/>
          <w:szCs w:val="22"/>
        </w:rPr>
        <w:t>igure 11</w:t>
      </w:r>
      <w:r w:rsidR="003A28A8" w:rsidRPr="00AD045C">
        <w:rPr>
          <w:rFonts w:cs="Times New Roman"/>
          <w:szCs w:val="22"/>
        </w:rPr>
        <w:t xml:space="preserve"> these</w:t>
      </w:r>
      <w:r w:rsidR="00AD045C">
        <w:rPr>
          <w:rFonts w:cs="Times New Roman"/>
          <w:szCs w:val="22"/>
        </w:rPr>
        <w:t xml:space="preserve"> approached</w:t>
      </w:r>
      <w:r w:rsidR="003A28A8">
        <w:rPr>
          <w:rFonts w:cs="Times New Roman"/>
          <w:szCs w:val="22"/>
        </w:rPr>
        <w:t xml:space="preserve"> are ranked in order</w:t>
      </w:r>
      <w:r w:rsidR="003A28A8" w:rsidRPr="003A28A8">
        <w:rPr>
          <w:rFonts w:cs="Times New Roman"/>
          <w:szCs w:val="22"/>
        </w:rPr>
        <w:t xml:space="preserve"> of priority, starting with the most recommended method</w:t>
      </w:r>
      <w:r w:rsidR="003A28A8">
        <w:rPr>
          <w:rFonts w:cs="Times New Roman"/>
          <w:szCs w:val="22"/>
        </w:rPr>
        <w:t xml:space="preserve">; </w:t>
      </w:r>
      <w:r w:rsidR="003A28A8" w:rsidRPr="003A28A8">
        <w:rPr>
          <w:rFonts w:cs="Times New Roman"/>
          <w:szCs w:val="22"/>
        </w:rPr>
        <w:t>waste prevention</w:t>
      </w:r>
      <w:r w:rsidR="00A359F0">
        <w:rPr>
          <w:rFonts w:cs="Times New Roman"/>
          <w:szCs w:val="22"/>
        </w:rPr>
        <w:t xml:space="preserve"> indicated in the bright green</w:t>
      </w:r>
      <w:r w:rsidR="003A28A8" w:rsidRPr="003A28A8">
        <w:rPr>
          <w:rFonts w:cs="Times New Roman"/>
          <w:szCs w:val="22"/>
        </w:rPr>
        <w:t>, and approaching disposal of waste as the least preferred method</w:t>
      </w:r>
      <w:r w:rsidR="00A359F0">
        <w:rPr>
          <w:rFonts w:cs="Times New Roman"/>
          <w:szCs w:val="22"/>
        </w:rPr>
        <w:t xml:space="preserve">, </w:t>
      </w:r>
      <w:r w:rsidR="003A28A8">
        <w:rPr>
          <w:rFonts w:cs="Times New Roman"/>
          <w:szCs w:val="22"/>
        </w:rPr>
        <w:t>indicated in red</w:t>
      </w:r>
      <w:r w:rsidR="003A28A8" w:rsidRPr="003A28A8">
        <w:rPr>
          <w:rFonts w:cs="Times New Roman"/>
          <w:szCs w:val="22"/>
        </w:rPr>
        <w:t>.</w:t>
      </w:r>
      <w:r w:rsidR="003A28A8">
        <w:rPr>
          <w:rFonts w:cs="Times New Roman"/>
          <w:szCs w:val="22"/>
        </w:rPr>
        <w:t xml:space="preserve"> The</w:t>
      </w:r>
      <w:r w:rsidR="008162E3">
        <w:rPr>
          <w:rFonts w:cs="Times New Roman"/>
          <w:szCs w:val="22"/>
        </w:rPr>
        <w:t xml:space="preserve"> figure describes each method </w:t>
      </w:r>
      <w:r w:rsidR="008162E3" w:rsidRPr="00603535">
        <w:rPr>
          <w:rFonts w:cs="Times New Roman"/>
          <w:szCs w:val="22"/>
        </w:rPr>
        <w:t xml:space="preserve">extensively. </w:t>
      </w:r>
      <w:r w:rsidR="000F7CEF" w:rsidRPr="00603535">
        <w:rPr>
          <w:rFonts w:cs="Times New Roman"/>
          <w:szCs w:val="22"/>
        </w:rPr>
        <w:t xml:space="preserve">Besides addressing waste generation and resources, </w:t>
      </w:r>
      <w:r w:rsidR="00707A48" w:rsidRPr="00603535">
        <w:rPr>
          <w:rFonts w:cs="Times New Roman"/>
          <w:szCs w:val="22"/>
        </w:rPr>
        <w:t>the Waste H</w:t>
      </w:r>
      <w:r w:rsidR="000F7CEF" w:rsidRPr="00603535">
        <w:rPr>
          <w:rFonts w:cs="Times New Roman"/>
          <w:szCs w:val="22"/>
        </w:rPr>
        <w:t xml:space="preserve">ierarchy addresses the limited resources of the company by diminishing costs by waste costs </w:t>
      </w:r>
      <w:sdt>
        <w:sdtPr>
          <w:rPr>
            <w:rFonts w:cs="Times New Roman"/>
            <w:szCs w:val="22"/>
          </w:rPr>
          <w:id w:val="-2032783814"/>
          <w:citation/>
        </w:sdtPr>
        <w:sdtEndPr/>
        <w:sdtContent>
          <w:r w:rsidR="000F7CEF" w:rsidRPr="00603535">
            <w:rPr>
              <w:rFonts w:cs="Times New Roman"/>
              <w:szCs w:val="22"/>
            </w:rPr>
            <w:fldChar w:fldCharType="begin"/>
          </w:r>
          <w:r w:rsidR="000F7CEF" w:rsidRPr="00603535">
            <w:rPr>
              <w:rFonts w:cs="Times New Roman"/>
              <w:szCs w:val="22"/>
            </w:rPr>
            <w:instrText xml:space="preserve"> CITATION Kel142 \l 1033 </w:instrText>
          </w:r>
          <w:r w:rsidR="000F7CEF" w:rsidRPr="00603535">
            <w:rPr>
              <w:rFonts w:cs="Times New Roman"/>
              <w:szCs w:val="22"/>
            </w:rPr>
            <w:fldChar w:fldCharType="separate"/>
          </w:r>
          <w:r w:rsidR="000F7CEF" w:rsidRPr="00603535">
            <w:rPr>
              <w:rFonts w:cs="Times New Roman"/>
              <w:noProof/>
              <w:szCs w:val="22"/>
            </w:rPr>
            <w:t>(Kellett, 2014)</w:t>
          </w:r>
          <w:r w:rsidR="000F7CEF" w:rsidRPr="00603535">
            <w:rPr>
              <w:rFonts w:cs="Times New Roman"/>
              <w:szCs w:val="22"/>
            </w:rPr>
            <w:fldChar w:fldCharType="end"/>
          </w:r>
        </w:sdtContent>
      </w:sdt>
      <w:r w:rsidR="000F7CEF" w:rsidRPr="00603535">
        <w:rPr>
          <w:rFonts w:cs="Times New Roman"/>
          <w:szCs w:val="22"/>
        </w:rPr>
        <w:t>.</w:t>
      </w:r>
    </w:p>
    <w:p w14:paraId="6F75CB4E" w14:textId="537497C5" w:rsidR="003A28A8" w:rsidRPr="000F7CEF" w:rsidRDefault="003D7847" w:rsidP="001329EF">
      <w:pPr>
        <w:rPr>
          <w:rFonts w:cs="Times New Roman"/>
          <w:szCs w:val="22"/>
        </w:rPr>
      </w:pPr>
      <w:r>
        <w:rPr>
          <w:rFonts w:cs="Times New Roman"/>
          <w:szCs w:val="22"/>
        </w:rPr>
        <w:t xml:space="preserve"> </w:t>
      </w:r>
      <w:r>
        <w:rPr>
          <w:rFonts w:cs="Times New Roman"/>
          <w:szCs w:val="22"/>
        </w:rPr>
        <w:tab/>
      </w:r>
      <w:r w:rsidR="008162E3">
        <w:rPr>
          <w:rFonts w:cs="Times New Roman"/>
          <w:szCs w:val="22"/>
        </w:rPr>
        <w:t xml:space="preserve">Applying this to the research of this thesis, the above stated strategies seem to fit perfectly in the most sustainable approach of the waste management hierarchy; prevent. </w:t>
      </w:r>
      <w:r w:rsidR="000F7CEF">
        <w:rPr>
          <w:rFonts w:cs="Times New Roman"/>
          <w:szCs w:val="22"/>
        </w:rPr>
        <w:t xml:space="preserve">Relating this to the previous theories, it seems that each theory </w:t>
      </w:r>
      <w:r>
        <w:rPr>
          <w:rFonts w:cs="Times New Roman"/>
          <w:szCs w:val="22"/>
        </w:rPr>
        <w:t>can be considered as</w:t>
      </w:r>
      <w:r w:rsidR="000F7CEF">
        <w:rPr>
          <w:rFonts w:cs="Times New Roman"/>
          <w:szCs w:val="22"/>
        </w:rPr>
        <w:t xml:space="preserve"> a</w:t>
      </w:r>
      <w:r>
        <w:rPr>
          <w:rFonts w:cs="Times New Roman"/>
          <w:szCs w:val="22"/>
        </w:rPr>
        <w:t xml:space="preserve"> </w:t>
      </w:r>
      <w:r w:rsidR="00765A90">
        <w:rPr>
          <w:rFonts w:cs="Times New Roman"/>
          <w:szCs w:val="22"/>
        </w:rPr>
        <w:t>prevent</w:t>
      </w:r>
      <w:r w:rsidR="000F7CEF">
        <w:rPr>
          <w:rFonts w:cs="Times New Roman"/>
          <w:szCs w:val="22"/>
        </w:rPr>
        <w:t xml:space="preserve">ive environmental strategy. The theories Green Logistics, Hasmik’s model, RECP </w:t>
      </w:r>
      <w:r>
        <w:rPr>
          <w:rFonts w:cs="Times New Roman"/>
          <w:szCs w:val="22"/>
        </w:rPr>
        <w:t>on generating less waste</w:t>
      </w:r>
      <w:r w:rsidR="00765A90">
        <w:rPr>
          <w:rFonts w:cs="Times New Roman"/>
          <w:szCs w:val="22"/>
        </w:rPr>
        <w:t xml:space="preserve"> rather than tackling waste generation afterwards. </w:t>
      </w:r>
    </w:p>
    <w:p w14:paraId="48E99EF4" w14:textId="7D00A258" w:rsidR="00966F5B" w:rsidRPr="00A41461" w:rsidRDefault="00F07C92" w:rsidP="001D5F0E">
      <w:pPr>
        <w:pStyle w:val="Caption"/>
        <w:jc w:val="center"/>
        <w:rPr>
          <w:rFonts w:cs="Times New Roman"/>
          <w:color w:val="5AAE58"/>
          <w:lang w:val="en-GB"/>
        </w:rPr>
      </w:pPr>
      <w:r w:rsidRPr="00EB2A38">
        <w:rPr>
          <w:rFonts w:ascii="Helvetica" w:hAnsi="Helvetica" w:cs="Helvetica"/>
          <w:noProof/>
          <w:sz w:val="22"/>
          <w:szCs w:val="22"/>
        </w:rPr>
        <w:drawing>
          <wp:inline distT="0" distB="0" distL="0" distR="0" wp14:anchorId="3BC1BE63" wp14:editId="197E15A0">
            <wp:extent cx="5520517" cy="3896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3064" cy="3897946"/>
                    </a:xfrm>
                    <a:prstGeom prst="rect">
                      <a:avLst/>
                    </a:prstGeom>
                    <a:noFill/>
                    <a:ln>
                      <a:noFill/>
                    </a:ln>
                  </pic:spPr>
                </pic:pic>
              </a:graphicData>
            </a:graphic>
          </wp:inline>
        </w:drawing>
      </w:r>
      <w:r w:rsidR="005E72F1">
        <w:rPr>
          <w:rFonts w:cs="Times New Roman"/>
          <w:b w:val="0"/>
          <w:color w:val="D9D9D9" w:themeColor="background1" w:themeShade="D9"/>
          <w:sz w:val="22"/>
          <w:szCs w:val="22"/>
          <w:lang w:val="en-GB"/>
        </w:rPr>
        <w:br/>
      </w:r>
      <w:r w:rsidR="00966F5B" w:rsidRPr="00A41461">
        <w:rPr>
          <w:rFonts w:cs="Times New Roman"/>
          <w:color w:val="5AAE58"/>
          <w:lang w:val="en-GB"/>
        </w:rPr>
        <w:t>Figure</w:t>
      </w:r>
      <w:r w:rsidR="00DF7AC2" w:rsidRPr="00A41461">
        <w:rPr>
          <w:rFonts w:cs="Times New Roman"/>
          <w:color w:val="5AAE58"/>
          <w:lang w:val="en-GB"/>
        </w:rPr>
        <w:t xml:space="preserve"> 11</w:t>
      </w:r>
      <w:r w:rsidR="00707A48" w:rsidRPr="00A41461">
        <w:rPr>
          <w:rFonts w:cs="Times New Roman"/>
          <w:color w:val="5AAE58"/>
          <w:lang w:val="en-GB"/>
        </w:rPr>
        <w:t>: The Waste H</w:t>
      </w:r>
      <w:r w:rsidR="00966F5B" w:rsidRPr="00A41461">
        <w:rPr>
          <w:rFonts w:cs="Times New Roman"/>
          <w:color w:val="5AAE58"/>
          <w:lang w:val="en-GB"/>
        </w:rPr>
        <w:t>ierarchy. Source:</w:t>
      </w:r>
      <w:r w:rsidR="00DC3D24" w:rsidRPr="00A41461">
        <w:rPr>
          <w:rFonts w:cs="Times New Roman"/>
          <w:color w:val="5AAE58"/>
          <w:lang w:val="en-GB"/>
        </w:rPr>
        <w:t xml:space="preserve"> </w:t>
      </w:r>
      <w:sdt>
        <w:sdtPr>
          <w:rPr>
            <w:rFonts w:cs="Times New Roman"/>
            <w:color w:val="5AAE58"/>
            <w:lang w:val="en-GB"/>
          </w:rPr>
          <w:id w:val="-1971273935"/>
          <w:citation/>
        </w:sdtPr>
        <w:sdtEndPr/>
        <w:sdtContent>
          <w:r w:rsidR="00DC3D24" w:rsidRPr="00A41461">
            <w:rPr>
              <w:rFonts w:cs="Times New Roman"/>
              <w:color w:val="5AAE58"/>
              <w:lang w:val="en-GB"/>
            </w:rPr>
            <w:fldChar w:fldCharType="begin"/>
          </w:r>
          <w:r w:rsidR="00DC3D24" w:rsidRPr="00A41461">
            <w:rPr>
              <w:rFonts w:cs="Times New Roman"/>
              <w:color w:val="5AAE58"/>
            </w:rPr>
            <w:instrText xml:space="preserve"> CITATION Eurnd2 \l 1033 </w:instrText>
          </w:r>
          <w:r w:rsidR="00DC3D24" w:rsidRPr="00A41461">
            <w:rPr>
              <w:rFonts w:cs="Times New Roman"/>
              <w:color w:val="5AAE58"/>
              <w:lang w:val="en-GB"/>
            </w:rPr>
            <w:fldChar w:fldCharType="separate"/>
          </w:r>
          <w:r w:rsidR="00DC3D24" w:rsidRPr="00A41461">
            <w:rPr>
              <w:rFonts w:cs="Times New Roman"/>
              <w:noProof/>
              <w:color w:val="5AAE58"/>
            </w:rPr>
            <w:t>(European Commission, n.d.)</w:t>
          </w:r>
          <w:r w:rsidR="00DC3D24" w:rsidRPr="00A41461">
            <w:rPr>
              <w:rFonts w:cs="Times New Roman"/>
              <w:color w:val="5AAE58"/>
              <w:lang w:val="en-GB"/>
            </w:rPr>
            <w:fldChar w:fldCharType="end"/>
          </w:r>
        </w:sdtContent>
      </w:sdt>
    </w:p>
    <w:p w14:paraId="1B4519ED" w14:textId="5645CE13" w:rsidR="005E72F1" w:rsidRPr="00692308" w:rsidRDefault="00966F5B" w:rsidP="001329EF">
      <w:pPr>
        <w:rPr>
          <w:rFonts w:cs="Times New Roman"/>
          <w:b/>
          <w:szCs w:val="22"/>
          <w:u w:val="single"/>
        </w:rPr>
      </w:pPr>
      <w:r w:rsidRPr="00692308">
        <w:rPr>
          <w:rFonts w:cs="Times New Roman"/>
          <w:szCs w:val="22"/>
          <w:lang w:val="en-US"/>
        </w:rPr>
        <w:t>Overall it seems thus that methods posed by Green Logistics addresses matters related to logistics management; transportation and information. Hasmik’s model and RECP focus on the approach of manufacturing, pertaining thus to activities of SCM. The Waste Hierarchy can be considered as a supportive theory, meaning that it can be consulted when in doubt about what materials to use. The latter can relate to a variety of matters; for instance the product itself, but also packaging and labels.</w:t>
      </w:r>
    </w:p>
    <w:p w14:paraId="4FF50AD5" w14:textId="2E36D506" w:rsidR="008C221C" w:rsidRPr="000C2352" w:rsidRDefault="000C2352" w:rsidP="001329EF">
      <w:pPr>
        <w:rPr>
          <w:rStyle w:val="Emphasis"/>
          <w:rFonts w:ascii="Times New Roman" w:hAnsi="Times New Roman" w:cs="Times New Roman"/>
          <w:i w:val="0"/>
          <w:color w:val="BFBFBF" w:themeColor="background1" w:themeShade="BF"/>
          <w:sz w:val="16"/>
          <w:szCs w:val="16"/>
        </w:rPr>
      </w:pPr>
      <w:r>
        <w:rPr>
          <w:rFonts w:cs="Times New Roman"/>
          <w:color w:val="BFBFBF" w:themeColor="background1" w:themeShade="BF"/>
          <w:sz w:val="16"/>
          <w:szCs w:val="16"/>
        </w:rPr>
        <w:br w:type="column"/>
      </w:r>
      <w:r w:rsidR="008C221C">
        <w:rPr>
          <w:rStyle w:val="Emphasis"/>
          <w:b/>
          <w:sz w:val="22"/>
          <w:szCs w:val="22"/>
        </w:rPr>
        <w:t xml:space="preserve">PRINCIPLES </w:t>
      </w:r>
      <w:r w:rsidR="00BD6A19">
        <w:rPr>
          <w:rStyle w:val="Emphasis"/>
          <w:b/>
          <w:sz w:val="22"/>
          <w:szCs w:val="22"/>
        </w:rPr>
        <w:t>CONSIDERED IN THE DECISION-MAKING PROCESS STRATEGY</w:t>
      </w:r>
    </w:p>
    <w:p w14:paraId="5A49ECF8" w14:textId="73A74A11" w:rsidR="00A90940" w:rsidRPr="00FF3D46" w:rsidRDefault="005E305D" w:rsidP="001329EF">
      <w:pPr>
        <w:rPr>
          <w:rFonts w:cs="Times New Roman"/>
          <w:szCs w:val="22"/>
        </w:rPr>
      </w:pPr>
      <w:r w:rsidRPr="00FF3D46">
        <w:rPr>
          <w:rFonts w:cs="Times New Roman"/>
          <w:szCs w:val="22"/>
        </w:rPr>
        <w:t xml:space="preserve">In order to find a </w:t>
      </w:r>
      <w:r w:rsidR="00062AEE">
        <w:rPr>
          <w:rFonts w:cs="Times New Roman"/>
          <w:szCs w:val="22"/>
        </w:rPr>
        <w:t>plausible</w:t>
      </w:r>
      <w:r w:rsidRPr="00FF3D46">
        <w:rPr>
          <w:rFonts w:cs="Times New Roman"/>
          <w:szCs w:val="22"/>
        </w:rPr>
        <w:t xml:space="preserve"> approach in building the framework, research has been done upon how environmental responsible actions can be integrated in an effective strategy in decision-making.  </w:t>
      </w:r>
      <w:r w:rsidRPr="00FF3D46">
        <w:rPr>
          <w:rFonts w:cs="Times New Roman"/>
          <w:noProof/>
          <w:szCs w:val="22"/>
          <w:lang w:val="en-US"/>
        </w:rPr>
        <w:t>Waas, Huge, Block, Wright, Benitez-Capistros, &amp; Verbruggen (2014)</w:t>
      </w:r>
      <w:r w:rsidRPr="00FF3D46">
        <w:rPr>
          <w:rFonts w:cs="Times New Roman"/>
          <w:szCs w:val="22"/>
        </w:rPr>
        <w:t xml:space="preserve"> linked sustainability and decision making to gain insight on conceptualizing sustainable development as a decision-making strategy. The stu</w:t>
      </w:r>
      <w:r w:rsidR="00883266" w:rsidRPr="00FF3D46">
        <w:rPr>
          <w:rFonts w:cs="Times New Roman"/>
          <w:szCs w:val="22"/>
        </w:rPr>
        <w:t>dy determined that the several</w:t>
      </w:r>
      <w:r w:rsidRPr="00FF3D46">
        <w:rPr>
          <w:rFonts w:cs="Times New Roman"/>
          <w:szCs w:val="22"/>
        </w:rPr>
        <w:t xml:space="preserve"> challenges should be taken into account</w:t>
      </w:r>
      <w:r w:rsidR="004555F2" w:rsidRPr="00FF3D46">
        <w:rPr>
          <w:rFonts w:cs="Times New Roman"/>
          <w:szCs w:val="22"/>
        </w:rPr>
        <w:t xml:space="preserve"> when developing a decision-making strategy </w:t>
      </w:r>
      <w:r w:rsidR="00E07E10" w:rsidRPr="00FF3D46">
        <w:rPr>
          <w:rFonts w:cs="Times New Roman"/>
          <w:szCs w:val="22"/>
        </w:rPr>
        <w:t>to have</w:t>
      </w:r>
      <w:r w:rsidR="004555F2" w:rsidRPr="00FF3D46">
        <w:rPr>
          <w:rFonts w:cs="Times New Roman"/>
          <w:szCs w:val="22"/>
        </w:rPr>
        <w:t xml:space="preserve"> actual potential to be applied</w:t>
      </w:r>
      <w:r w:rsidR="00883266" w:rsidRPr="00FF3D46">
        <w:rPr>
          <w:rFonts w:cs="Times New Roman"/>
          <w:szCs w:val="22"/>
        </w:rPr>
        <w:t xml:space="preserve">. These challenges include interpretation, information and influence. </w:t>
      </w:r>
      <w:r w:rsidR="00E2413C" w:rsidRPr="00FF7D23">
        <w:rPr>
          <w:rFonts w:cs="Times New Roman"/>
          <w:szCs w:val="22"/>
        </w:rPr>
        <w:t>Figure 12</w:t>
      </w:r>
      <w:r w:rsidR="00883266" w:rsidRPr="00FF3D46">
        <w:rPr>
          <w:rFonts w:cs="Times New Roman"/>
          <w:szCs w:val="22"/>
        </w:rPr>
        <w:t xml:space="preserve"> provides an overview of these challenges, its definition and how this relates to the context of this research. </w:t>
      </w:r>
    </w:p>
    <w:tbl>
      <w:tblPr>
        <w:tblStyle w:val="LightGrid-Accent5"/>
        <w:tblW w:w="0" w:type="auto"/>
        <w:tblLook w:val="04A0" w:firstRow="1" w:lastRow="0" w:firstColumn="1" w:lastColumn="0" w:noHBand="0" w:noVBand="1"/>
      </w:tblPr>
      <w:tblGrid>
        <w:gridCol w:w="2137"/>
        <w:gridCol w:w="3358"/>
        <w:gridCol w:w="3402"/>
      </w:tblGrid>
      <w:tr w:rsidR="00A90940" w14:paraId="1AA4374D" w14:textId="77777777" w:rsidTr="00AA5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6AEE77D" w14:textId="77777777" w:rsidR="00A90940" w:rsidRPr="00A90940" w:rsidRDefault="00A90940" w:rsidP="00A90940">
            <w:pPr>
              <w:jc w:val="center"/>
              <w:rPr>
                <w:rFonts w:ascii="Calibri" w:hAnsi="Calibri" w:cs="Times New Roman"/>
                <w:sz w:val="20"/>
                <w:szCs w:val="20"/>
              </w:rPr>
            </w:pPr>
            <w:r w:rsidRPr="00A90940">
              <w:rPr>
                <w:rFonts w:ascii="Calibri" w:hAnsi="Calibri" w:cs="Times New Roman"/>
                <w:sz w:val="20"/>
                <w:szCs w:val="20"/>
              </w:rPr>
              <w:t>DEFINITION</w:t>
            </w:r>
          </w:p>
        </w:tc>
        <w:tc>
          <w:tcPr>
            <w:tcW w:w="3358" w:type="dxa"/>
          </w:tcPr>
          <w:p w14:paraId="2EF3A929" w14:textId="77777777" w:rsidR="00A90940" w:rsidRPr="00A90940" w:rsidRDefault="00A90940" w:rsidP="00A9094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szCs w:val="20"/>
              </w:rPr>
            </w:pPr>
            <w:r w:rsidRPr="00A90940">
              <w:rPr>
                <w:rFonts w:ascii="Calibri" w:hAnsi="Calibri" w:cs="Times New Roman"/>
                <w:sz w:val="20"/>
                <w:szCs w:val="20"/>
              </w:rPr>
              <w:t>MEANING</w:t>
            </w:r>
          </w:p>
        </w:tc>
        <w:tc>
          <w:tcPr>
            <w:tcW w:w="3402" w:type="dxa"/>
          </w:tcPr>
          <w:p w14:paraId="54AD6262" w14:textId="77777777" w:rsidR="00A90940" w:rsidRPr="00A90940" w:rsidRDefault="00A90940" w:rsidP="00A9094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szCs w:val="20"/>
              </w:rPr>
            </w:pPr>
            <w:r w:rsidRPr="00A90940">
              <w:rPr>
                <w:rFonts w:ascii="Calibri" w:hAnsi="Calibri" w:cs="Times New Roman"/>
                <w:sz w:val="20"/>
                <w:szCs w:val="20"/>
              </w:rPr>
              <w:t>CONTEXT OF RESEARCH</w:t>
            </w:r>
          </w:p>
        </w:tc>
      </w:tr>
      <w:tr w:rsidR="00AA5558" w14:paraId="05B6A5BD" w14:textId="77777777" w:rsidTr="00AA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28EA3574" w14:textId="77777777" w:rsidR="00A90940" w:rsidRPr="00AA5558" w:rsidRDefault="00A90940" w:rsidP="00D5543A">
            <w:pPr>
              <w:rPr>
                <w:rFonts w:ascii="Calibri" w:hAnsi="Calibri" w:cs="Times New Roman"/>
                <w:b w:val="0"/>
                <w:sz w:val="20"/>
                <w:szCs w:val="20"/>
              </w:rPr>
            </w:pPr>
            <w:r w:rsidRPr="00AA5558">
              <w:rPr>
                <w:rFonts w:ascii="Calibri" w:hAnsi="Calibri" w:cs="Times New Roman"/>
                <w:b w:val="0"/>
                <w:sz w:val="20"/>
                <w:szCs w:val="20"/>
              </w:rPr>
              <w:t>Interpretation</w:t>
            </w:r>
          </w:p>
        </w:tc>
        <w:tc>
          <w:tcPr>
            <w:tcW w:w="3358" w:type="dxa"/>
          </w:tcPr>
          <w:p w14:paraId="3C116A9F" w14:textId="77777777" w:rsidR="00A90940" w:rsidRPr="00AA5558" w:rsidRDefault="00A90940" w:rsidP="00D5543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AA5558">
              <w:rPr>
                <w:rFonts w:ascii="Calibri" w:hAnsi="Calibri" w:cs="Times New Roman"/>
                <w:sz w:val="20"/>
                <w:szCs w:val="20"/>
              </w:rPr>
              <w:t xml:space="preserve">Sustainability should be perceived according to its organizing principles, so that the meaning is </w:t>
            </w:r>
            <w:r w:rsidRPr="00AA5558">
              <w:rPr>
                <w:rFonts w:ascii="Calibri" w:hAnsi="Calibri" w:cs="Times New Roman"/>
                <w:sz w:val="20"/>
                <w:szCs w:val="20"/>
                <w:u w:val="single"/>
              </w:rPr>
              <w:t>linked to its socio-environmental context</w:t>
            </w:r>
            <w:r w:rsidRPr="00AA5558">
              <w:rPr>
                <w:rFonts w:ascii="Calibri" w:hAnsi="Calibri" w:cs="Times New Roman"/>
                <w:sz w:val="20"/>
                <w:szCs w:val="20"/>
              </w:rPr>
              <w:t>.</w:t>
            </w:r>
          </w:p>
        </w:tc>
        <w:tc>
          <w:tcPr>
            <w:tcW w:w="3402" w:type="dxa"/>
          </w:tcPr>
          <w:p w14:paraId="03343A8B" w14:textId="77777777" w:rsidR="00A90940" w:rsidRPr="00AA5558" w:rsidRDefault="00A90940" w:rsidP="00D5543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AA5558">
              <w:rPr>
                <w:rFonts w:ascii="Calibri" w:hAnsi="Calibri" w:cs="Times New Roman"/>
                <w:sz w:val="20"/>
                <w:szCs w:val="20"/>
              </w:rPr>
              <w:t xml:space="preserve">Sustainability is presented as a part of Environmental responsible supply chain management, applied to </w:t>
            </w:r>
            <w:r w:rsidRPr="00AA5558">
              <w:rPr>
                <w:rFonts w:ascii="Calibri" w:hAnsi="Calibri" w:cs="Times New Roman"/>
                <w:sz w:val="20"/>
                <w:szCs w:val="20"/>
                <w:u w:val="single"/>
              </w:rPr>
              <w:t>starting apparel brands</w:t>
            </w:r>
            <w:r w:rsidRPr="00AA5558">
              <w:rPr>
                <w:rFonts w:ascii="Calibri" w:hAnsi="Calibri" w:cs="Times New Roman"/>
                <w:sz w:val="20"/>
                <w:szCs w:val="20"/>
              </w:rPr>
              <w:t xml:space="preserve"> in the context of </w:t>
            </w:r>
            <w:r w:rsidRPr="00AA5558">
              <w:rPr>
                <w:rFonts w:ascii="Calibri" w:hAnsi="Calibri" w:cs="Times New Roman"/>
                <w:sz w:val="20"/>
                <w:szCs w:val="20"/>
                <w:u w:val="single"/>
              </w:rPr>
              <w:t>the apparel industry</w:t>
            </w:r>
            <w:r w:rsidRPr="00AA5558">
              <w:rPr>
                <w:rFonts w:ascii="Calibri" w:hAnsi="Calibri" w:cs="Times New Roman"/>
                <w:sz w:val="20"/>
                <w:szCs w:val="20"/>
              </w:rPr>
              <w:t xml:space="preserve">. </w:t>
            </w:r>
          </w:p>
        </w:tc>
      </w:tr>
      <w:tr w:rsidR="00AA5558" w14:paraId="1746622A" w14:textId="77777777" w:rsidTr="00AA5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4B0102D4" w14:textId="77777777" w:rsidR="00A90940" w:rsidRPr="00AA5558" w:rsidRDefault="00A90940" w:rsidP="00D5543A">
            <w:pPr>
              <w:rPr>
                <w:rFonts w:ascii="Calibri" w:hAnsi="Calibri" w:cs="Times New Roman"/>
                <w:b w:val="0"/>
                <w:sz w:val="20"/>
                <w:szCs w:val="20"/>
              </w:rPr>
            </w:pPr>
            <w:r w:rsidRPr="00AA5558">
              <w:rPr>
                <w:rFonts w:ascii="Calibri" w:hAnsi="Calibri" w:cs="Times New Roman"/>
                <w:b w:val="0"/>
                <w:sz w:val="20"/>
                <w:szCs w:val="20"/>
              </w:rPr>
              <w:t>Information structuring</w:t>
            </w:r>
          </w:p>
        </w:tc>
        <w:tc>
          <w:tcPr>
            <w:tcW w:w="3358" w:type="dxa"/>
          </w:tcPr>
          <w:p w14:paraId="00D64E36" w14:textId="77777777" w:rsidR="00A90940" w:rsidRPr="00AA5558" w:rsidRDefault="00A90940" w:rsidP="00D5543A">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szCs w:val="20"/>
              </w:rPr>
            </w:pPr>
            <w:r w:rsidRPr="00AA5558">
              <w:rPr>
                <w:rFonts w:ascii="Calibri" w:hAnsi="Calibri" w:cs="Times New Roman"/>
                <w:sz w:val="20"/>
                <w:szCs w:val="20"/>
              </w:rPr>
              <w:t xml:space="preserve">Presenting a decision-making strategy suitable for actual implementation requires </w:t>
            </w:r>
            <w:r w:rsidRPr="00AA5558">
              <w:rPr>
                <w:rFonts w:ascii="Calibri" w:hAnsi="Calibri" w:cs="Times New Roman"/>
                <w:sz w:val="20"/>
                <w:szCs w:val="20"/>
                <w:u w:val="single"/>
              </w:rPr>
              <w:t>communicating clearly</w:t>
            </w:r>
            <w:r w:rsidRPr="00AA5558">
              <w:rPr>
                <w:rFonts w:ascii="Calibri" w:hAnsi="Calibri" w:cs="Times New Roman"/>
                <w:sz w:val="20"/>
                <w:szCs w:val="20"/>
              </w:rPr>
              <w:t xml:space="preserve"> the strategy. Due to the complex nature of sustainability it should therefore be </w:t>
            </w:r>
            <w:r w:rsidRPr="00AA5558">
              <w:rPr>
                <w:rFonts w:ascii="Calibri" w:hAnsi="Calibri" w:cs="Times New Roman"/>
                <w:sz w:val="20"/>
                <w:szCs w:val="20"/>
                <w:u w:val="single"/>
              </w:rPr>
              <w:t xml:space="preserve">structured into operational information units. </w:t>
            </w:r>
          </w:p>
        </w:tc>
        <w:tc>
          <w:tcPr>
            <w:tcW w:w="3402" w:type="dxa"/>
          </w:tcPr>
          <w:p w14:paraId="38831195" w14:textId="77777777" w:rsidR="00A90940" w:rsidRPr="00AA5558" w:rsidRDefault="00A90940" w:rsidP="00D5543A">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szCs w:val="20"/>
              </w:rPr>
            </w:pPr>
            <w:r w:rsidRPr="00AA5558">
              <w:rPr>
                <w:rFonts w:ascii="Calibri" w:hAnsi="Calibri" w:cs="Times New Roman"/>
                <w:sz w:val="20"/>
                <w:szCs w:val="20"/>
              </w:rPr>
              <w:t xml:space="preserve">A </w:t>
            </w:r>
            <w:r w:rsidRPr="00AA5558">
              <w:rPr>
                <w:rFonts w:ascii="Calibri" w:hAnsi="Calibri" w:cs="Times New Roman"/>
                <w:sz w:val="20"/>
                <w:szCs w:val="20"/>
                <w:u w:val="single"/>
              </w:rPr>
              <w:t>framework</w:t>
            </w:r>
            <w:r w:rsidRPr="00AA5558">
              <w:rPr>
                <w:rFonts w:ascii="Calibri" w:hAnsi="Calibri" w:cs="Times New Roman"/>
                <w:sz w:val="20"/>
                <w:szCs w:val="20"/>
              </w:rPr>
              <w:t xml:space="preserve"> is chosen in which the operational information units will be presented. These units consist of </w:t>
            </w:r>
            <w:r w:rsidRPr="00AA5558">
              <w:rPr>
                <w:rFonts w:ascii="Calibri" w:hAnsi="Calibri" w:cs="Times New Roman"/>
                <w:sz w:val="20"/>
                <w:szCs w:val="20"/>
                <w:u w:val="single"/>
              </w:rPr>
              <w:t>concept &amp; design, suppliers, manufacturing, transportation and information.</w:t>
            </w:r>
            <w:r w:rsidRPr="00AA5558">
              <w:rPr>
                <w:rFonts w:ascii="Calibri" w:hAnsi="Calibri" w:cs="Times New Roman"/>
                <w:sz w:val="20"/>
                <w:szCs w:val="20"/>
              </w:rPr>
              <w:t xml:space="preserve"> </w:t>
            </w:r>
          </w:p>
        </w:tc>
      </w:tr>
      <w:tr w:rsidR="00A90940" w14:paraId="7F4B249D" w14:textId="77777777" w:rsidTr="00AA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0230ACD2" w14:textId="77777777" w:rsidR="00A90940" w:rsidRPr="00AA5558" w:rsidRDefault="00A90940" w:rsidP="00D5543A">
            <w:pPr>
              <w:rPr>
                <w:rFonts w:ascii="Calibri" w:hAnsi="Calibri" w:cs="Times New Roman"/>
                <w:b w:val="0"/>
                <w:sz w:val="20"/>
                <w:szCs w:val="20"/>
              </w:rPr>
            </w:pPr>
            <w:r w:rsidRPr="00AA5558">
              <w:rPr>
                <w:rFonts w:ascii="Calibri" w:hAnsi="Calibri" w:cs="Times New Roman"/>
                <w:b w:val="0"/>
                <w:sz w:val="20"/>
                <w:szCs w:val="20"/>
              </w:rPr>
              <w:t>Influence</w:t>
            </w:r>
          </w:p>
        </w:tc>
        <w:tc>
          <w:tcPr>
            <w:tcW w:w="3358" w:type="dxa"/>
          </w:tcPr>
          <w:p w14:paraId="20629350" w14:textId="77777777" w:rsidR="00A90940" w:rsidRPr="00AA5558" w:rsidRDefault="00A90940" w:rsidP="00D5543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AA5558">
              <w:rPr>
                <w:rFonts w:ascii="Calibri" w:hAnsi="Calibri" w:cs="Times New Roman"/>
                <w:sz w:val="20"/>
                <w:szCs w:val="20"/>
              </w:rPr>
              <w:t xml:space="preserve">In order for a decision-making strategy to be effective, sustainability information should </w:t>
            </w:r>
            <w:r w:rsidRPr="00AA5558">
              <w:rPr>
                <w:rFonts w:ascii="Calibri" w:hAnsi="Calibri" w:cs="Times New Roman"/>
                <w:sz w:val="20"/>
                <w:szCs w:val="20"/>
                <w:u w:val="single"/>
              </w:rPr>
              <w:t>affect decision-making</w:t>
            </w:r>
            <w:r w:rsidRPr="00AA5558">
              <w:rPr>
                <w:rFonts w:ascii="Calibri" w:hAnsi="Calibri" w:cs="Times New Roman"/>
                <w:sz w:val="20"/>
                <w:szCs w:val="20"/>
              </w:rPr>
              <w:t xml:space="preserve"> and </w:t>
            </w:r>
            <w:r w:rsidRPr="00AA5558">
              <w:rPr>
                <w:rFonts w:ascii="Calibri" w:hAnsi="Calibri" w:cs="Times New Roman"/>
                <w:sz w:val="20"/>
                <w:szCs w:val="20"/>
                <w:u w:val="single"/>
              </w:rPr>
              <w:t>foster objectives in the area of sustainability</w:t>
            </w:r>
            <w:r w:rsidRPr="00AA5558">
              <w:rPr>
                <w:rFonts w:ascii="Calibri" w:hAnsi="Calibri" w:cs="Times New Roman"/>
                <w:sz w:val="20"/>
                <w:szCs w:val="20"/>
              </w:rPr>
              <w:t>.</w:t>
            </w:r>
          </w:p>
        </w:tc>
        <w:tc>
          <w:tcPr>
            <w:tcW w:w="3402" w:type="dxa"/>
          </w:tcPr>
          <w:p w14:paraId="00BA1F30" w14:textId="77777777" w:rsidR="00A90940" w:rsidRPr="00AA5558" w:rsidRDefault="00A90940" w:rsidP="00D5543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AA5558">
              <w:rPr>
                <w:rFonts w:ascii="Calibri" w:hAnsi="Calibri" w:cs="Times New Roman"/>
                <w:sz w:val="20"/>
                <w:szCs w:val="20"/>
              </w:rPr>
              <w:t xml:space="preserve">The study aims to contribute to a change in the apparel industry by </w:t>
            </w:r>
            <w:r w:rsidRPr="00AA5558">
              <w:rPr>
                <w:rFonts w:ascii="Calibri" w:hAnsi="Calibri" w:cs="Times New Roman"/>
                <w:sz w:val="20"/>
                <w:szCs w:val="20"/>
                <w:u w:val="single"/>
              </w:rPr>
              <w:t xml:space="preserve">offering a framework in order for starting brands to grow into SMEs </w:t>
            </w:r>
            <w:r w:rsidRPr="00AA5558">
              <w:rPr>
                <w:rFonts w:ascii="Calibri" w:hAnsi="Calibri" w:cs="Times New Roman"/>
                <w:sz w:val="20"/>
                <w:szCs w:val="20"/>
              </w:rPr>
              <w:t xml:space="preserve">on one hand, while </w:t>
            </w:r>
            <w:r w:rsidRPr="00AA5558">
              <w:rPr>
                <w:rFonts w:ascii="Calibri" w:hAnsi="Calibri" w:cs="Times New Roman"/>
                <w:sz w:val="20"/>
                <w:szCs w:val="20"/>
                <w:u w:val="single"/>
              </w:rPr>
              <w:t>providing consumers an environmental responsible alternative</w:t>
            </w:r>
            <w:r w:rsidRPr="00AA5558">
              <w:rPr>
                <w:rFonts w:ascii="Calibri" w:hAnsi="Calibri" w:cs="Times New Roman"/>
                <w:sz w:val="20"/>
                <w:szCs w:val="20"/>
              </w:rPr>
              <w:t xml:space="preserve"> on the other hand.</w:t>
            </w:r>
          </w:p>
        </w:tc>
      </w:tr>
    </w:tbl>
    <w:p w14:paraId="06C4DE32" w14:textId="77777777" w:rsidR="00A90940" w:rsidRDefault="00A90940" w:rsidP="00A90940">
      <w:pPr>
        <w:pStyle w:val="Caption"/>
        <w:jc w:val="center"/>
        <w:rPr>
          <w:color w:val="5AAE58"/>
        </w:rPr>
      </w:pPr>
      <w:r w:rsidRPr="00F32C42">
        <w:rPr>
          <w:rFonts w:cs="Times New Roman"/>
          <w:color w:val="5AAE58"/>
          <w:lang w:val="en-GB"/>
        </w:rPr>
        <w:t>Figure</w:t>
      </w:r>
      <w:r>
        <w:rPr>
          <w:rFonts w:cs="Times New Roman"/>
          <w:color w:val="5AAE58"/>
          <w:lang w:val="en-GB"/>
        </w:rPr>
        <w:t xml:space="preserve"> 12</w:t>
      </w:r>
      <w:r w:rsidRPr="00F32C42">
        <w:rPr>
          <w:rFonts w:cs="Times New Roman"/>
          <w:color w:val="5AAE58"/>
          <w:lang w:val="en-GB"/>
        </w:rPr>
        <w:t xml:space="preserve">: </w:t>
      </w:r>
      <w:r w:rsidRPr="00F32C42">
        <w:rPr>
          <w:color w:val="5AAE58"/>
        </w:rPr>
        <w:t>Challenges of conceptualizing sustainability linked to context of research</w:t>
      </w:r>
      <w:r>
        <w:rPr>
          <w:color w:val="5AAE58"/>
        </w:rPr>
        <w:t xml:space="preserve"> </w:t>
      </w:r>
    </w:p>
    <w:p w14:paraId="38DDDB69" w14:textId="77777777" w:rsidR="00A90940" w:rsidRPr="00FF3D46" w:rsidRDefault="00A90940" w:rsidP="00A90940">
      <w:pPr>
        <w:rPr>
          <w:rFonts w:cs="Times New Roman"/>
          <w:szCs w:val="22"/>
        </w:rPr>
      </w:pPr>
      <w:r w:rsidRPr="00FF3D46">
        <w:rPr>
          <w:rFonts w:cs="Times New Roman"/>
          <w:szCs w:val="22"/>
        </w:rPr>
        <w:t>These principles will be used as basic criteria to design a valid framework.</w:t>
      </w:r>
    </w:p>
    <w:p w14:paraId="3237139A" w14:textId="77777777" w:rsidR="00A90940" w:rsidRPr="00FF3D46" w:rsidRDefault="00A90940" w:rsidP="00A90940">
      <w:pPr>
        <w:rPr>
          <w:rFonts w:cs="Times New Roman"/>
          <w:szCs w:val="22"/>
        </w:rPr>
      </w:pPr>
      <w:r w:rsidRPr="00FF3D46">
        <w:rPr>
          <w:rFonts w:cs="Times New Roman"/>
          <w:szCs w:val="22"/>
        </w:rPr>
        <w:t>The theories discussed show a great potential to be applied in the supply chain of the apparel industry of a starting brand as these approaches map clearly the steps to be taken from scratch in activities that take place both in the process of SCM as well as logistics management, which are the core processes of the supply chain. Factors that all these models have in common are the consideration of environmental aspects and reduction of costs, addressing the limited resources available of starting brands.</w:t>
      </w:r>
    </w:p>
    <w:p w14:paraId="5CF4C7E5" w14:textId="7AFC1C69" w:rsidR="002F0D69" w:rsidRDefault="00AA5558" w:rsidP="00AA5558">
      <w:pPr>
        <w:pStyle w:val="Heading2"/>
        <w:ind w:left="0"/>
      </w:pPr>
      <w:bookmarkStart w:id="31" w:name="_Toc335353284"/>
      <w:r>
        <w:t xml:space="preserve"> </w:t>
      </w:r>
      <w:r>
        <w:tab/>
      </w:r>
      <w:r w:rsidR="00600034">
        <w:t>2.6</w:t>
      </w:r>
      <w:r w:rsidR="00470592" w:rsidRPr="004943AE">
        <w:t xml:space="preserve"> </w:t>
      </w:r>
      <w:r w:rsidR="00470592">
        <w:t>Conclusion and conceptual model</w:t>
      </w:r>
      <w:bookmarkStart w:id="32" w:name="_Toc335133232"/>
      <w:bookmarkStart w:id="33" w:name="_Toc335149108"/>
      <w:bookmarkEnd w:id="31"/>
    </w:p>
    <w:p w14:paraId="57AAFF7B" w14:textId="72DF99C8" w:rsidR="0012532B" w:rsidRPr="00BD6A19" w:rsidRDefault="00470592" w:rsidP="000C2F94">
      <w:pPr>
        <w:rPr>
          <w:rFonts w:asciiTheme="majorHAnsi" w:hAnsiTheme="majorHAnsi" w:cstheme="majorBidi"/>
          <w:color w:val="008000"/>
          <w:szCs w:val="36"/>
        </w:rPr>
      </w:pPr>
      <w:r w:rsidRPr="00BD6A19">
        <w:t>The aim of this research is to assist starting apparel brands in making their practices more environmental sound by gaining understanding of supply chain decisions unti</w:t>
      </w:r>
      <w:r w:rsidR="000A32F9" w:rsidRPr="00BD6A19">
        <w:t>l the manufacturing stage. The previous</w:t>
      </w:r>
      <w:r w:rsidRPr="00BD6A19">
        <w:t xml:space="preserve"> chapte</w:t>
      </w:r>
      <w:r w:rsidR="000A32F9" w:rsidRPr="00BD6A19">
        <w:t>rs have therefore elaborated on the supply chain decisions to be taken, how an environmental responsible supply chain is defined and the traits of a starting brand to be considered. This chapter outlines conclusions of the findings presented in previous ch</w:t>
      </w:r>
      <w:r w:rsidR="00ED54DE" w:rsidRPr="00BD6A19">
        <w:t xml:space="preserve">apters. </w:t>
      </w:r>
      <w:r w:rsidR="0012532B" w:rsidRPr="00BD6A19">
        <w:t xml:space="preserve">The </w:t>
      </w:r>
      <w:r w:rsidR="00BD6A19">
        <w:t xml:space="preserve">drawn </w:t>
      </w:r>
      <w:r w:rsidR="0012532B" w:rsidRPr="00BD6A19">
        <w:t xml:space="preserve">conclusions will be elaborated per chapter. </w:t>
      </w:r>
      <w:bookmarkEnd w:id="32"/>
      <w:bookmarkEnd w:id="33"/>
      <w:r w:rsidR="00BD6A19" w:rsidRPr="00A31047">
        <w:t>Each paragraph concludes with a conceptual model, related to the conclusion drawn in that particular paragraph.</w:t>
      </w:r>
    </w:p>
    <w:p w14:paraId="4E998F75" w14:textId="0FC3FC89" w:rsidR="00536CDB" w:rsidRDefault="00CA41E1" w:rsidP="001E4670">
      <w:pPr>
        <w:widowControl w:val="0"/>
        <w:autoSpaceDE w:val="0"/>
        <w:autoSpaceDN w:val="0"/>
        <w:adjustRightInd w:val="0"/>
        <w:rPr>
          <w:rFonts w:cs="Times New Roman"/>
          <w:color w:val="353535"/>
          <w:szCs w:val="22"/>
          <w:lang w:val="en-US"/>
        </w:rPr>
      </w:pPr>
      <w:r w:rsidRPr="00BD6A19">
        <w:rPr>
          <w:rFonts w:cs="Times New Roman"/>
          <w:color w:val="353535"/>
          <w:szCs w:val="22"/>
        </w:rPr>
        <w:t xml:space="preserve"> </w:t>
      </w:r>
      <w:r w:rsidRPr="00BD6A19">
        <w:rPr>
          <w:rFonts w:cs="Times New Roman"/>
          <w:color w:val="353535"/>
          <w:szCs w:val="22"/>
        </w:rPr>
        <w:tab/>
      </w:r>
      <w:r w:rsidR="00BD6A19">
        <w:rPr>
          <w:rFonts w:cs="Times New Roman"/>
          <w:color w:val="353535"/>
          <w:szCs w:val="22"/>
        </w:rPr>
        <w:t>In</w:t>
      </w:r>
      <w:r w:rsidRPr="00BD6A19">
        <w:rPr>
          <w:rFonts w:cs="Times New Roman"/>
          <w:color w:val="353535"/>
          <w:szCs w:val="22"/>
        </w:rPr>
        <w:t xml:space="preserve"> section </w:t>
      </w:r>
      <w:r w:rsidR="00BD6A19">
        <w:rPr>
          <w:rFonts w:cs="Times New Roman"/>
          <w:color w:val="353535"/>
          <w:szCs w:val="22"/>
        </w:rPr>
        <w:t>2.1</w:t>
      </w:r>
      <w:r w:rsidR="004C18AB" w:rsidRPr="00BD6A19">
        <w:rPr>
          <w:rFonts w:cs="Times New Roman"/>
          <w:color w:val="353535"/>
          <w:szCs w:val="22"/>
        </w:rPr>
        <w:t xml:space="preserve"> </w:t>
      </w:r>
      <w:r w:rsidR="0012532B" w:rsidRPr="00BD6A19">
        <w:rPr>
          <w:rFonts w:cs="Times New Roman"/>
          <w:color w:val="353535"/>
          <w:szCs w:val="22"/>
        </w:rPr>
        <w:t xml:space="preserve">elements of a supply </w:t>
      </w:r>
      <w:r w:rsidR="0012532B">
        <w:rPr>
          <w:rFonts w:cs="Times New Roman"/>
          <w:color w:val="353535"/>
          <w:szCs w:val="22"/>
          <w:lang w:val="en-US"/>
        </w:rPr>
        <w:t>chain</w:t>
      </w:r>
      <w:r w:rsidR="004C18AB">
        <w:rPr>
          <w:rFonts w:cs="Times New Roman"/>
          <w:color w:val="353535"/>
          <w:szCs w:val="22"/>
          <w:lang w:val="en-US"/>
        </w:rPr>
        <w:t xml:space="preserve"> until the manufacturing stage</w:t>
      </w:r>
      <w:r w:rsidR="0012532B">
        <w:rPr>
          <w:rFonts w:cs="Times New Roman"/>
          <w:color w:val="353535"/>
          <w:szCs w:val="22"/>
          <w:lang w:val="en-US"/>
        </w:rPr>
        <w:t xml:space="preserve"> </w:t>
      </w:r>
      <w:r w:rsidR="004C18AB">
        <w:rPr>
          <w:rFonts w:cs="Times New Roman"/>
          <w:color w:val="353535"/>
          <w:szCs w:val="22"/>
          <w:lang w:val="en-US"/>
        </w:rPr>
        <w:t xml:space="preserve">were outlined </w:t>
      </w:r>
      <w:r w:rsidR="0012532B">
        <w:rPr>
          <w:rFonts w:cs="Times New Roman"/>
          <w:color w:val="353535"/>
          <w:szCs w:val="22"/>
          <w:lang w:val="en-US"/>
        </w:rPr>
        <w:t xml:space="preserve">in the </w:t>
      </w:r>
      <w:r w:rsidR="004C18AB">
        <w:rPr>
          <w:rFonts w:cs="Times New Roman"/>
          <w:color w:val="353535"/>
          <w:szCs w:val="22"/>
          <w:lang w:val="en-US"/>
        </w:rPr>
        <w:t xml:space="preserve">context of the apparel industry. </w:t>
      </w:r>
      <w:r w:rsidR="001E4670" w:rsidRPr="001E4670">
        <w:rPr>
          <w:rFonts w:cs="Times New Roman"/>
          <w:color w:val="353535"/>
          <w:szCs w:val="22"/>
          <w:lang w:val="en-US"/>
        </w:rPr>
        <w:t xml:space="preserve">After having determined </w:t>
      </w:r>
      <w:r w:rsidR="008F5409">
        <w:rPr>
          <w:rFonts w:cs="Times New Roman"/>
          <w:color w:val="353535"/>
          <w:szCs w:val="22"/>
          <w:lang w:val="en-US"/>
        </w:rPr>
        <w:t xml:space="preserve">and agreed upon </w:t>
      </w:r>
      <w:r w:rsidR="001E0E75">
        <w:rPr>
          <w:rFonts w:cs="Times New Roman"/>
          <w:color w:val="353535"/>
          <w:szCs w:val="22"/>
          <w:lang w:val="en-US"/>
        </w:rPr>
        <w:t xml:space="preserve">the design of </w:t>
      </w:r>
      <w:r w:rsidR="008F5409">
        <w:rPr>
          <w:rFonts w:cs="Times New Roman"/>
          <w:color w:val="353535"/>
          <w:szCs w:val="22"/>
          <w:lang w:val="en-US"/>
        </w:rPr>
        <w:t xml:space="preserve">a </w:t>
      </w:r>
      <w:r w:rsidR="001E4670" w:rsidRPr="001E4670">
        <w:rPr>
          <w:rFonts w:cs="Times New Roman"/>
          <w:color w:val="353535"/>
          <w:szCs w:val="22"/>
          <w:lang w:val="en-US"/>
        </w:rPr>
        <w:t xml:space="preserve">product, orders </w:t>
      </w:r>
      <w:r w:rsidR="008F5409">
        <w:rPr>
          <w:rFonts w:cs="Times New Roman"/>
          <w:color w:val="353535"/>
          <w:szCs w:val="22"/>
          <w:lang w:val="en-US"/>
        </w:rPr>
        <w:t>will be placed</w:t>
      </w:r>
      <w:r w:rsidR="001E4670" w:rsidRPr="001E4670">
        <w:rPr>
          <w:rFonts w:cs="Times New Roman"/>
          <w:color w:val="353535"/>
          <w:szCs w:val="22"/>
          <w:lang w:val="en-US"/>
        </w:rPr>
        <w:t xml:space="preserve"> </w:t>
      </w:r>
      <w:r w:rsidR="001E0E75">
        <w:rPr>
          <w:rFonts w:cs="Times New Roman"/>
          <w:color w:val="353535"/>
          <w:szCs w:val="22"/>
          <w:lang w:val="en-US"/>
        </w:rPr>
        <w:t xml:space="preserve">to convert the </w:t>
      </w:r>
      <w:r w:rsidR="001E4670" w:rsidRPr="001E4670">
        <w:rPr>
          <w:rFonts w:cs="Times New Roman"/>
          <w:color w:val="353535"/>
          <w:szCs w:val="22"/>
          <w:lang w:val="en-US"/>
        </w:rPr>
        <w:t>idea into an actual product. An or</w:t>
      </w:r>
      <w:r w:rsidR="001E0E75">
        <w:rPr>
          <w:rFonts w:cs="Times New Roman"/>
          <w:color w:val="353535"/>
          <w:szCs w:val="22"/>
          <w:lang w:val="en-US"/>
        </w:rPr>
        <w:t>der will then be communicated, where the product starts it journey</w:t>
      </w:r>
      <w:r w:rsidR="001E4670" w:rsidRPr="001E4670">
        <w:rPr>
          <w:rFonts w:cs="Times New Roman"/>
          <w:color w:val="353535"/>
          <w:szCs w:val="22"/>
          <w:lang w:val="en-US"/>
        </w:rPr>
        <w:t xml:space="preserve"> </w:t>
      </w:r>
      <w:r w:rsidR="00970371">
        <w:rPr>
          <w:rFonts w:cs="Times New Roman"/>
          <w:color w:val="353535"/>
          <w:szCs w:val="22"/>
          <w:lang w:val="en-US"/>
        </w:rPr>
        <w:t>trough</w:t>
      </w:r>
      <w:r w:rsidR="001E0E75">
        <w:rPr>
          <w:rFonts w:cs="Times New Roman"/>
          <w:color w:val="353535"/>
          <w:szCs w:val="22"/>
          <w:lang w:val="en-US"/>
        </w:rPr>
        <w:t xml:space="preserve"> </w:t>
      </w:r>
      <w:r w:rsidR="001E4670" w:rsidRPr="001E4670">
        <w:rPr>
          <w:rFonts w:cs="Times New Roman"/>
          <w:color w:val="353535"/>
          <w:szCs w:val="22"/>
          <w:lang w:val="en-US"/>
        </w:rPr>
        <w:t>the supply chain.</w:t>
      </w:r>
      <w:r w:rsidR="008F5409">
        <w:rPr>
          <w:rFonts w:cs="Times New Roman"/>
          <w:color w:val="353535"/>
          <w:szCs w:val="22"/>
          <w:lang w:val="en-US"/>
        </w:rPr>
        <w:t xml:space="preserve"> </w:t>
      </w:r>
      <w:r w:rsidR="001E4670" w:rsidRPr="001E4670">
        <w:rPr>
          <w:rFonts w:cs="Times New Roman"/>
          <w:color w:val="353535"/>
          <w:szCs w:val="22"/>
          <w:lang w:val="en-US"/>
        </w:rPr>
        <w:t>The supply chain consists of a number of activities</w:t>
      </w:r>
      <w:r w:rsidR="00BC170B">
        <w:rPr>
          <w:rFonts w:cs="Times New Roman"/>
          <w:color w:val="353535"/>
          <w:szCs w:val="22"/>
          <w:lang w:val="en-US"/>
        </w:rPr>
        <w:t xml:space="preserve"> that relate to </w:t>
      </w:r>
      <w:r w:rsidR="00225DA4" w:rsidRPr="000442B2">
        <w:rPr>
          <w:rFonts w:cs="Times New Roman"/>
          <w:szCs w:val="22"/>
        </w:rPr>
        <w:t>supply chain decisions</w:t>
      </w:r>
      <w:r w:rsidR="00BC170B">
        <w:rPr>
          <w:rFonts w:cs="Times New Roman"/>
          <w:szCs w:val="22"/>
        </w:rPr>
        <w:t xml:space="preserve"> that</w:t>
      </w:r>
      <w:r w:rsidR="00225DA4" w:rsidRPr="000442B2">
        <w:rPr>
          <w:rFonts w:cs="Times New Roman"/>
          <w:szCs w:val="22"/>
        </w:rPr>
        <w:t xml:space="preserve"> can be classified in five categories: production, inventory, location, transportation and information.</w:t>
      </w:r>
      <w:r w:rsidR="00BC170B">
        <w:rPr>
          <w:rFonts w:cs="Times New Roman"/>
          <w:szCs w:val="22"/>
        </w:rPr>
        <w:t xml:space="preserve"> </w:t>
      </w:r>
      <w:r w:rsidR="00BC170B">
        <w:rPr>
          <w:rFonts w:cs="Times New Roman"/>
          <w:color w:val="353535"/>
          <w:szCs w:val="22"/>
          <w:lang w:val="en-US"/>
        </w:rPr>
        <w:t>These activities pertain to o</w:t>
      </w:r>
      <w:r w:rsidR="00BC170B" w:rsidRPr="001E4670">
        <w:rPr>
          <w:rFonts w:cs="Times New Roman"/>
          <w:color w:val="353535"/>
          <w:szCs w:val="22"/>
          <w:lang w:val="en-US"/>
        </w:rPr>
        <w:t xml:space="preserve">ne of the </w:t>
      </w:r>
      <w:r w:rsidR="00BC170B">
        <w:rPr>
          <w:rFonts w:cs="Times New Roman"/>
          <w:color w:val="353535"/>
          <w:szCs w:val="22"/>
          <w:lang w:val="en-US"/>
        </w:rPr>
        <w:t xml:space="preserve">two </w:t>
      </w:r>
      <w:r w:rsidR="00BC170B" w:rsidRPr="001E4670">
        <w:rPr>
          <w:rFonts w:cs="Times New Roman"/>
          <w:color w:val="353535"/>
          <w:szCs w:val="22"/>
          <w:lang w:val="en-US"/>
        </w:rPr>
        <w:t>core processes</w:t>
      </w:r>
      <w:r w:rsidR="00BC170B">
        <w:rPr>
          <w:rFonts w:cs="Times New Roman"/>
          <w:color w:val="353535"/>
          <w:szCs w:val="22"/>
          <w:lang w:val="en-US"/>
        </w:rPr>
        <w:t xml:space="preserve"> of the supply chain</w:t>
      </w:r>
      <w:r w:rsidR="00BC170B" w:rsidRPr="001E4670">
        <w:rPr>
          <w:rFonts w:cs="Times New Roman"/>
          <w:color w:val="353535"/>
          <w:szCs w:val="22"/>
          <w:lang w:val="en-US"/>
        </w:rPr>
        <w:t xml:space="preserve">; supply chain management or logistics management. </w:t>
      </w:r>
      <w:r w:rsidR="00BC170B">
        <w:rPr>
          <w:rFonts w:cs="Times New Roman"/>
          <w:color w:val="353535"/>
          <w:szCs w:val="22"/>
          <w:lang w:val="en-US"/>
        </w:rPr>
        <w:t xml:space="preserve">Translating </w:t>
      </w:r>
      <w:r w:rsidR="0014181A">
        <w:rPr>
          <w:rFonts w:cs="Times New Roman"/>
          <w:color w:val="353535"/>
          <w:szCs w:val="22"/>
          <w:lang w:val="en-US"/>
        </w:rPr>
        <w:t xml:space="preserve">these activities into </w:t>
      </w:r>
      <w:r w:rsidR="00BC170B">
        <w:rPr>
          <w:rFonts w:cs="Times New Roman"/>
          <w:color w:val="353535"/>
          <w:szCs w:val="22"/>
          <w:lang w:val="en-US"/>
        </w:rPr>
        <w:t xml:space="preserve">steps to be taken in an apparel brand, </w:t>
      </w:r>
      <w:r w:rsidR="0014181A">
        <w:rPr>
          <w:rFonts w:cs="Times New Roman"/>
          <w:color w:val="353535"/>
          <w:szCs w:val="22"/>
          <w:lang w:val="en-US"/>
        </w:rPr>
        <w:t>supply chain</w:t>
      </w:r>
      <w:r w:rsidR="00BC170B">
        <w:rPr>
          <w:rFonts w:cs="Times New Roman"/>
          <w:color w:val="353535"/>
          <w:szCs w:val="22"/>
          <w:lang w:val="en-US"/>
        </w:rPr>
        <w:t xml:space="preserve"> decisions will have to be taken regarding</w:t>
      </w:r>
      <w:r w:rsidR="0014181A">
        <w:rPr>
          <w:rFonts w:cs="Times New Roman"/>
          <w:color w:val="353535"/>
          <w:szCs w:val="22"/>
          <w:lang w:val="en-US"/>
        </w:rPr>
        <w:t xml:space="preserve">: </w:t>
      </w:r>
      <w:r w:rsidR="001E0E75">
        <w:rPr>
          <w:rFonts w:cs="Times New Roman"/>
          <w:color w:val="353535"/>
          <w:szCs w:val="22"/>
          <w:lang w:val="en-US"/>
        </w:rPr>
        <w:t>concept &amp; design, selecting suppl</w:t>
      </w:r>
      <w:r w:rsidR="00E43AC5">
        <w:rPr>
          <w:rFonts w:cs="Times New Roman"/>
          <w:color w:val="353535"/>
          <w:szCs w:val="22"/>
          <w:lang w:val="en-US"/>
        </w:rPr>
        <w:t>iers, select manufacturer, determine</w:t>
      </w:r>
      <w:r w:rsidR="001E0E75">
        <w:rPr>
          <w:rFonts w:cs="Times New Roman"/>
          <w:color w:val="353535"/>
          <w:szCs w:val="22"/>
          <w:lang w:val="en-US"/>
        </w:rPr>
        <w:t xml:space="preserve"> transportation method and transmit data effectively for optimal communication. </w:t>
      </w:r>
    </w:p>
    <w:p w14:paraId="7632E6BD" w14:textId="009EA9FF" w:rsidR="00536CDB" w:rsidRDefault="004C18AB" w:rsidP="001E4670">
      <w:pPr>
        <w:widowControl w:val="0"/>
        <w:autoSpaceDE w:val="0"/>
        <w:autoSpaceDN w:val="0"/>
        <w:adjustRightInd w:val="0"/>
        <w:rPr>
          <w:rFonts w:cs="Times New Roman"/>
          <w:color w:val="353535"/>
          <w:szCs w:val="22"/>
          <w:lang w:val="en-US"/>
        </w:rPr>
      </w:pPr>
      <w:r>
        <w:rPr>
          <w:rFonts w:cs="Times New Roman"/>
          <w:noProof/>
          <w:color w:val="353535"/>
          <w:szCs w:val="22"/>
          <w:lang w:val="en-US" w:eastAsia="en-US"/>
        </w:rPr>
        <mc:AlternateContent>
          <mc:Choice Requires="wps">
            <w:drawing>
              <wp:anchor distT="0" distB="0" distL="114300" distR="114300" simplePos="0" relativeHeight="251911168" behindDoc="0" locked="0" layoutInCell="1" allowOverlap="1" wp14:anchorId="4986E79D" wp14:editId="2F371B9F">
                <wp:simplePos x="0" y="0"/>
                <wp:positionH relativeFrom="column">
                  <wp:posOffset>3086100</wp:posOffset>
                </wp:positionH>
                <wp:positionV relativeFrom="paragraph">
                  <wp:posOffset>238760</wp:posOffset>
                </wp:positionV>
                <wp:extent cx="1828800" cy="1485900"/>
                <wp:effectExtent l="50800" t="25400" r="76200" b="114300"/>
                <wp:wrapThrough wrapText="bothSides">
                  <wp:wrapPolygon edited="0">
                    <wp:start x="3600" y="-369"/>
                    <wp:lineTo x="1200" y="0"/>
                    <wp:lineTo x="1200" y="5908"/>
                    <wp:lineTo x="-600" y="5908"/>
                    <wp:lineTo x="-600" y="11815"/>
                    <wp:lineTo x="3600" y="22892"/>
                    <wp:lineTo x="18000" y="22892"/>
                    <wp:lineTo x="22200" y="11815"/>
                    <wp:lineTo x="20400" y="6277"/>
                    <wp:lineTo x="20400" y="5908"/>
                    <wp:lineTo x="18000" y="-369"/>
                    <wp:lineTo x="3600" y="-369"/>
                  </wp:wrapPolygon>
                </wp:wrapThrough>
                <wp:docPr id="60" name="Hexagon 60"/>
                <wp:cNvGraphicFramePr/>
                <a:graphic xmlns:a="http://schemas.openxmlformats.org/drawingml/2006/main">
                  <a:graphicData uri="http://schemas.microsoft.com/office/word/2010/wordprocessingShape">
                    <wps:wsp>
                      <wps:cNvSpPr/>
                      <wps:spPr>
                        <a:xfrm>
                          <a:off x="0" y="0"/>
                          <a:ext cx="1828800" cy="1485900"/>
                        </a:xfrm>
                        <a:prstGeom prst="hexagon">
                          <a:avLst/>
                        </a:prstGeom>
                        <a:solidFill>
                          <a:schemeClr val="accent2">
                            <a:lumMod val="60000"/>
                            <a:lumOff val="40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683332F6" w14:textId="12B83E64" w:rsidR="00392930" w:rsidRPr="00BB4F6E" w:rsidRDefault="00392930" w:rsidP="00BB4F6E">
                            <w:pPr>
                              <w:jc w:val="center"/>
                              <w:rPr>
                                <w:rFonts w:ascii="Osaka" w:eastAsia="Osaka" w:hAnsi="Osaka"/>
                                <w:b/>
                                <w:sz w:val="20"/>
                                <w:szCs w:val="20"/>
                              </w:rPr>
                            </w:pPr>
                            <w:r w:rsidRPr="00BB4F6E">
                              <w:rPr>
                                <w:rFonts w:ascii="Osaka" w:eastAsia="Osaka" w:hAnsi="Osaka"/>
                                <w:b/>
                                <w:sz w:val="20"/>
                                <w:szCs w:val="20"/>
                              </w:rPr>
                              <w:t xml:space="preserve">SELECT </w:t>
                            </w:r>
                            <w:r w:rsidRPr="00BB4F6E">
                              <w:rPr>
                                <w:rFonts w:ascii="Osaka" w:eastAsia="Osaka" w:hAnsi="Osaka"/>
                                <w:sz w:val="20"/>
                                <w:szCs w:val="20"/>
                              </w:rPr>
                              <w:t>MANUFACTURER</w:t>
                            </w:r>
                            <w:r>
                              <w:rPr>
                                <w:rFonts w:ascii="Osaka" w:eastAsia="Osaka" w:hAnsi="Osaka"/>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0" o:spid="_x0000_s1061" type="#_x0000_t9" style="position:absolute;left:0;text-align:left;margin-left:243pt;margin-top:18.8pt;width:2in;height:11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" adj="4388" fillcolor="#d99594 [1941]" strokecolor="#943634 [2405]">
                <v:shadow on="t" opacity="22937f" mv:blur="40000f" origin=",.5" offset="0,23000emu"/>
                <v:textbox>
                  <w:txbxContent>
                    <w:p w14:paraId="683332F6" w14:textId="12B83E64" w:rsidR="00392930" w:rsidRPr="00BB4F6E" w:rsidRDefault="00392930" w:rsidP="00BB4F6E">
                      <w:pPr>
                        <w:jc w:val="center"/>
                        <w:rPr>
                          <w:rFonts w:ascii="Osaka" w:eastAsia="Osaka" w:hAnsi="Osaka"/>
                          <w:b/>
                          <w:sz w:val="20"/>
                          <w:szCs w:val="20"/>
                        </w:rPr>
                      </w:pPr>
                      <w:r w:rsidRPr="00BB4F6E">
                        <w:rPr>
                          <w:rFonts w:ascii="Osaka" w:eastAsia="Osaka" w:hAnsi="Osaka"/>
                          <w:b/>
                          <w:sz w:val="20"/>
                          <w:szCs w:val="20"/>
                        </w:rPr>
                        <w:t xml:space="preserve">SELECT </w:t>
                      </w:r>
                      <w:r w:rsidRPr="00BB4F6E">
                        <w:rPr>
                          <w:rFonts w:ascii="Osaka" w:eastAsia="Osaka" w:hAnsi="Osaka"/>
                          <w:sz w:val="20"/>
                          <w:szCs w:val="20"/>
                        </w:rPr>
                        <w:t>MANUFACTURER</w:t>
                      </w:r>
                      <w:r>
                        <w:rPr>
                          <w:rFonts w:ascii="Osaka" w:eastAsia="Osaka" w:hAnsi="Osaka"/>
                          <w:sz w:val="20"/>
                          <w:szCs w:val="20"/>
                        </w:rPr>
                        <w:t>S</w:t>
                      </w:r>
                    </w:p>
                  </w:txbxContent>
                </v:textbox>
                <w10:wrap type="through"/>
              </v:shape>
            </w:pict>
          </mc:Fallback>
        </mc:AlternateContent>
      </w:r>
      <w:r>
        <w:rPr>
          <w:rFonts w:cs="Times New Roman"/>
          <w:noProof/>
          <w:color w:val="353535"/>
          <w:szCs w:val="22"/>
          <w:lang w:val="en-US" w:eastAsia="en-US"/>
        </w:rPr>
        <mc:AlternateContent>
          <mc:Choice Requires="wps">
            <w:drawing>
              <wp:anchor distT="0" distB="0" distL="114300" distR="114300" simplePos="0" relativeHeight="251909120" behindDoc="0" locked="0" layoutInCell="1" allowOverlap="1" wp14:anchorId="2AEBBDC7" wp14:editId="6B306425">
                <wp:simplePos x="0" y="0"/>
                <wp:positionH relativeFrom="column">
                  <wp:posOffset>114300</wp:posOffset>
                </wp:positionH>
                <wp:positionV relativeFrom="paragraph">
                  <wp:posOffset>124460</wp:posOffset>
                </wp:positionV>
                <wp:extent cx="1828800" cy="1485900"/>
                <wp:effectExtent l="50800" t="25400" r="76200" b="114300"/>
                <wp:wrapThrough wrapText="bothSides">
                  <wp:wrapPolygon edited="0">
                    <wp:start x="3600" y="-369"/>
                    <wp:lineTo x="1200" y="0"/>
                    <wp:lineTo x="1200" y="5908"/>
                    <wp:lineTo x="-600" y="5908"/>
                    <wp:lineTo x="-600" y="11815"/>
                    <wp:lineTo x="3600" y="22892"/>
                    <wp:lineTo x="18000" y="22892"/>
                    <wp:lineTo x="22200" y="11815"/>
                    <wp:lineTo x="20400" y="6277"/>
                    <wp:lineTo x="20400" y="5908"/>
                    <wp:lineTo x="18000" y="-369"/>
                    <wp:lineTo x="3600" y="-369"/>
                  </wp:wrapPolygon>
                </wp:wrapThrough>
                <wp:docPr id="59" name="Hexagon 59"/>
                <wp:cNvGraphicFramePr/>
                <a:graphic xmlns:a="http://schemas.openxmlformats.org/drawingml/2006/main">
                  <a:graphicData uri="http://schemas.microsoft.com/office/word/2010/wordprocessingShape">
                    <wps:wsp>
                      <wps:cNvSpPr/>
                      <wps:spPr>
                        <a:xfrm>
                          <a:off x="0" y="0"/>
                          <a:ext cx="1828800" cy="1485900"/>
                        </a:xfrm>
                        <a:prstGeom prst="hexagon">
                          <a:avLst/>
                        </a:prstGeom>
                        <a:solidFill>
                          <a:schemeClr val="accent2">
                            <a:lumMod val="60000"/>
                            <a:lumOff val="40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04F750E2" w14:textId="0FF70645" w:rsidR="00392930" w:rsidRPr="00BB4F6E" w:rsidRDefault="00392930" w:rsidP="00BB4F6E">
                            <w:pPr>
                              <w:jc w:val="center"/>
                              <w:rPr>
                                <w:rFonts w:ascii="Osaka" w:eastAsia="Osaka" w:hAnsi="Osaka"/>
                                <w:b/>
                                <w:sz w:val="20"/>
                                <w:szCs w:val="20"/>
                              </w:rPr>
                            </w:pPr>
                            <w:r w:rsidRPr="00BB4F6E">
                              <w:rPr>
                                <w:rFonts w:ascii="Osaka" w:eastAsia="Osaka" w:hAnsi="Osaka"/>
                                <w:b/>
                                <w:sz w:val="20"/>
                                <w:szCs w:val="20"/>
                              </w:rPr>
                              <w:t xml:space="preserve">SELECT </w:t>
                            </w:r>
                            <w:r>
                              <w:rPr>
                                <w:rFonts w:ascii="Osaka" w:eastAsia="Osaka" w:hAnsi="Osaka"/>
                                <w:sz w:val="20"/>
                                <w:szCs w:val="20"/>
                              </w:rPr>
                              <w:t>SUPPLIERS</w:t>
                            </w:r>
                          </w:p>
                          <w:p w14:paraId="261B8ACE" w14:textId="2C599D61" w:rsidR="00392930" w:rsidRPr="00BB4F6E" w:rsidRDefault="00392930" w:rsidP="00BB4F6E">
                            <w:pPr>
                              <w:jc w:val="center"/>
                              <w:rPr>
                                <w:rFonts w:ascii="Osaka" w:eastAsia="Osaka" w:hAnsi="Osaka"/>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59" o:spid="_x0000_s1062" type="#_x0000_t9" style="position:absolute;left:0;text-align:left;margin-left:9pt;margin-top:9.8pt;width:2in;height:11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" adj="4388" fillcolor="#d99594 [1941]" strokecolor="#943634 [2405]">
                <v:shadow on="t" opacity="22937f" mv:blur="40000f" origin=",.5" offset="0,23000emu"/>
                <v:textbox>
                  <w:txbxContent>
                    <w:p w14:paraId="04F750E2" w14:textId="0FF70645" w:rsidR="00392930" w:rsidRPr="00BB4F6E" w:rsidRDefault="00392930" w:rsidP="00BB4F6E">
                      <w:pPr>
                        <w:jc w:val="center"/>
                        <w:rPr>
                          <w:rFonts w:ascii="Osaka" w:eastAsia="Osaka" w:hAnsi="Osaka"/>
                          <w:b/>
                          <w:sz w:val="20"/>
                          <w:szCs w:val="20"/>
                        </w:rPr>
                      </w:pPr>
                      <w:r w:rsidRPr="00BB4F6E">
                        <w:rPr>
                          <w:rFonts w:ascii="Osaka" w:eastAsia="Osaka" w:hAnsi="Osaka"/>
                          <w:b/>
                          <w:sz w:val="20"/>
                          <w:szCs w:val="20"/>
                        </w:rPr>
                        <w:t xml:space="preserve">SELECT </w:t>
                      </w:r>
                      <w:r>
                        <w:rPr>
                          <w:rFonts w:ascii="Osaka" w:eastAsia="Osaka" w:hAnsi="Osaka"/>
                          <w:sz w:val="20"/>
                          <w:szCs w:val="20"/>
                        </w:rPr>
                        <w:t>SUPPLIERS</w:t>
                      </w:r>
                    </w:p>
                    <w:p w14:paraId="261B8ACE" w14:textId="2C599D61" w:rsidR="00392930" w:rsidRPr="00BB4F6E" w:rsidRDefault="00392930" w:rsidP="00BB4F6E">
                      <w:pPr>
                        <w:jc w:val="center"/>
                        <w:rPr>
                          <w:rFonts w:ascii="Osaka" w:eastAsia="Osaka" w:hAnsi="Osaka"/>
                          <w:b/>
                          <w:sz w:val="16"/>
                          <w:szCs w:val="16"/>
                        </w:rPr>
                      </w:pPr>
                    </w:p>
                  </w:txbxContent>
                </v:textbox>
                <w10:wrap type="through"/>
              </v:shape>
            </w:pict>
          </mc:Fallback>
        </mc:AlternateContent>
      </w:r>
    </w:p>
    <w:p w14:paraId="65DCD18C" w14:textId="7577665B" w:rsidR="00C17756" w:rsidRDefault="00C17756" w:rsidP="00C17756">
      <w:pPr>
        <w:ind w:firstLine="708"/>
        <w:contextualSpacing/>
        <w:rPr>
          <w:rFonts w:cs="Times New Roman"/>
          <w:szCs w:val="22"/>
          <w:highlight w:val="red"/>
        </w:rPr>
      </w:pPr>
    </w:p>
    <w:p w14:paraId="635FD75A" w14:textId="78C5EA6B" w:rsidR="00C17756" w:rsidRDefault="00C17756" w:rsidP="00C17756">
      <w:pPr>
        <w:ind w:firstLine="708"/>
        <w:contextualSpacing/>
        <w:rPr>
          <w:rFonts w:cs="Times New Roman"/>
          <w:szCs w:val="22"/>
          <w:highlight w:val="red"/>
        </w:rPr>
      </w:pPr>
    </w:p>
    <w:p w14:paraId="6ED57C52" w14:textId="7FF8A2CD" w:rsidR="00C17756" w:rsidRDefault="00C17756" w:rsidP="00C17756">
      <w:pPr>
        <w:ind w:firstLine="708"/>
        <w:contextualSpacing/>
        <w:rPr>
          <w:rFonts w:cs="Times New Roman"/>
          <w:szCs w:val="22"/>
        </w:rPr>
      </w:pPr>
    </w:p>
    <w:p w14:paraId="0F0F53D2" w14:textId="4F0B099A" w:rsidR="00C17756" w:rsidRDefault="004C18AB" w:rsidP="00C17756">
      <w:pPr>
        <w:ind w:firstLine="708"/>
        <w:contextualSpacing/>
        <w:rPr>
          <w:rFonts w:cs="Times New Roman"/>
          <w:szCs w:val="22"/>
          <w:highlight w:val="red"/>
        </w:rPr>
      </w:pPr>
      <w:r>
        <w:rPr>
          <w:rFonts w:cs="Times New Roman"/>
          <w:noProof/>
          <w:color w:val="353535"/>
          <w:szCs w:val="22"/>
          <w:lang w:val="en-US" w:eastAsia="en-US"/>
        </w:rPr>
        <mc:AlternateContent>
          <mc:Choice Requires="wps">
            <w:drawing>
              <wp:anchor distT="0" distB="0" distL="114300" distR="114300" simplePos="0" relativeHeight="251902976" behindDoc="0" locked="0" layoutInCell="1" allowOverlap="1" wp14:anchorId="437270A1" wp14:editId="02D3C5B2">
                <wp:simplePos x="0" y="0"/>
                <wp:positionH relativeFrom="column">
                  <wp:posOffset>-381000</wp:posOffset>
                </wp:positionH>
                <wp:positionV relativeFrom="paragraph">
                  <wp:posOffset>74930</wp:posOffset>
                </wp:positionV>
                <wp:extent cx="1600200" cy="1371600"/>
                <wp:effectExtent l="50800" t="25400" r="50800" b="101600"/>
                <wp:wrapThrough wrapText="bothSides">
                  <wp:wrapPolygon edited="0">
                    <wp:start x="3771" y="-400"/>
                    <wp:lineTo x="686" y="0"/>
                    <wp:lineTo x="686" y="6400"/>
                    <wp:lineTo x="-686" y="6400"/>
                    <wp:lineTo x="-686" y="12400"/>
                    <wp:lineTo x="-343" y="15200"/>
                    <wp:lineTo x="2400" y="19200"/>
                    <wp:lineTo x="3771" y="22800"/>
                    <wp:lineTo x="17829" y="22800"/>
                    <wp:lineTo x="21943" y="12800"/>
                    <wp:lineTo x="21257" y="7600"/>
                    <wp:lineTo x="20914" y="6400"/>
                    <wp:lineTo x="17829" y="-400"/>
                    <wp:lineTo x="3771" y="-400"/>
                  </wp:wrapPolygon>
                </wp:wrapThrough>
                <wp:docPr id="56" name="Hexagon 56"/>
                <wp:cNvGraphicFramePr/>
                <a:graphic xmlns:a="http://schemas.openxmlformats.org/drawingml/2006/main">
                  <a:graphicData uri="http://schemas.microsoft.com/office/word/2010/wordprocessingShape">
                    <wps:wsp>
                      <wps:cNvSpPr/>
                      <wps:spPr>
                        <a:xfrm>
                          <a:off x="0" y="0"/>
                          <a:ext cx="1600200" cy="1371600"/>
                        </a:xfrm>
                        <a:prstGeom prst="hexagon">
                          <a:avLst/>
                        </a:prstGeom>
                        <a:solidFill>
                          <a:schemeClr val="accent4">
                            <a:lumMod val="60000"/>
                            <a:lumOff val="40000"/>
                          </a:schemeClr>
                        </a:solidFill>
                        <a:ln>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0E7B4F18" w14:textId="77777777" w:rsidR="00392930" w:rsidRPr="00307D84" w:rsidRDefault="00392930" w:rsidP="00307D84">
                            <w:pPr>
                              <w:jc w:val="center"/>
                              <w:rPr>
                                <w:rFonts w:ascii="Osaka" w:eastAsia="Osaka" w:hAnsi="Osaka"/>
                                <w:b/>
                                <w:szCs w:val="22"/>
                              </w:rPr>
                            </w:pPr>
                            <w:r w:rsidRPr="00307D84">
                              <w:rPr>
                                <w:rFonts w:ascii="Osaka" w:eastAsia="Osaka" w:hAnsi="Osaka"/>
                                <w:b/>
                                <w:szCs w:val="22"/>
                              </w:rPr>
                              <w:t xml:space="preserve">CONCEPT </w:t>
                            </w:r>
                          </w:p>
                          <w:p w14:paraId="35210AB0" w14:textId="77777777" w:rsidR="00392930" w:rsidRPr="00307D84" w:rsidRDefault="00392930" w:rsidP="00307D84">
                            <w:pPr>
                              <w:jc w:val="center"/>
                              <w:rPr>
                                <w:rFonts w:ascii="Osaka" w:eastAsia="Osaka" w:hAnsi="Osaka"/>
                                <w:b/>
                                <w:szCs w:val="22"/>
                              </w:rPr>
                            </w:pPr>
                            <w:r w:rsidRPr="00307D84">
                              <w:rPr>
                                <w:rFonts w:ascii="Osaka" w:eastAsia="Osaka" w:hAnsi="Osaka"/>
                                <w:b/>
                                <w:szCs w:val="22"/>
                              </w:rPr>
                              <w:t xml:space="preserve">&amp; </w:t>
                            </w:r>
                          </w:p>
                          <w:p w14:paraId="37CCB2A4" w14:textId="4FA3E43E" w:rsidR="00392930" w:rsidRPr="00307D84" w:rsidRDefault="00392930" w:rsidP="00307D84">
                            <w:pPr>
                              <w:jc w:val="center"/>
                              <w:rPr>
                                <w:rFonts w:ascii="Osaka" w:eastAsia="Osaka" w:hAnsi="Osaka"/>
                                <w:b/>
                                <w:szCs w:val="22"/>
                              </w:rPr>
                            </w:pPr>
                            <w:r w:rsidRPr="00307D84">
                              <w:rPr>
                                <w:rFonts w:ascii="Osaka" w:eastAsia="Osaka" w:hAnsi="Osaka"/>
                                <w:b/>
                                <w:szCs w:val="22"/>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56" o:spid="_x0000_s1063" type="#_x0000_t9" style="position:absolute;left:0;text-align:left;margin-left:-29.95pt;margin-top:5.9pt;width:126pt;height:10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" adj="4629" fillcolor="#b2a1c7 [1943]" strokecolor="#5f497a [2407]">
                <v:shadow on="t" opacity="22937f" mv:blur="40000f" origin=",.5" offset="0,23000emu"/>
                <v:textbox>
                  <w:txbxContent>
                    <w:p w14:paraId="0E7B4F18" w14:textId="77777777" w:rsidR="00392930" w:rsidRPr="00307D84" w:rsidRDefault="00392930" w:rsidP="00307D84">
                      <w:pPr>
                        <w:jc w:val="center"/>
                        <w:rPr>
                          <w:rFonts w:ascii="Osaka" w:eastAsia="Osaka" w:hAnsi="Osaka"/>
                          <w:b/>
                          <w:szCs w:val="22"/>
                        </w:rPr>
                      </w:pPr>
                      <w:r w:rsidRPr="00307D84">
                        <w:rPr>
                          <w:rFonts w:ascii="Osaka" w:eastAsia="Osaka" w:hAnsi="Osaka"/>
                          <w:b/>
                          <w:szCs w:val="22"/>
                        </w:rPr>
                        <w:t xml:space="preserve">CONCEPT </w:t>
                      </w:r>
                    </w:p>
                    <w:p w14:paraId="35210AB0" w14:textId="77777777" w:rsidR="00392930" w:rsidRPr="00307D84" w:rsidRDefault="00392930" w:rsidP="00307D84">
                      <w:pPr>
                        <w:jc w:val="center"/>
                        <w:rPr>
                          <w:rFonts w:ascii="Osaka" w:eastAsia="Osaka" w:hAnsi="Osaka"/>
                          <w:b/>
                          <w:szCs w:val="22"/>
                        </w:rPr>
                      </w:pPr>
                      <w:r w:rsidRPr="00307D84">
                        <w:rPr>
                          <w:rFonts w:ascii="Osaka" w:eastAsia="Osaka" w:hAnsi="Osaka"/>
                          <w:b/>
                          <w:szCs w:val="22"/>
                        </w:rPr>
                        <w:t xml:space="preserve">&amp; </w:t>
                      </w:r>
                    </w:p>
                    <w:p w14:paraId="37CCB2A4" w14:textId="4FA3E43E" w:rsidR="00392930" w:rsidRPr="00307D84" w:rsidRDefault="00392930" w:rsidP="00307D84">
                      <w:pPr>
                        <w:jc w:val="center"/>
                        <w:rPr>
                          <w:rFonts w:ascii="Osaka" w:eastAsia="Osaka" w:hAnsi="Osaka"/>
                          <w:b/>
                          <w:szCs w:val="22"/>
                        </w:rPr>
                      </w:pPr>
                      <w:r w:rsidRPr="00307D84">
                        <w:rPr>
                          <w:rFonts w:ascii="Osaka" w:eastAsia="Osaka" w:hAnsi="Osaka"/>
                          <w:b/>
                          <w:szCs w:val="22"/>
                        </w:rPr>
                        <w:t>DESIGN</w:t>
                      </w:r>
                    </w:p>
                  </w:txbxContent>
                </v:textbox>
                <w10:wrap type="through"/>
              </v:shape>
            </w:pict>
          </mc:Fallback>
        </mc:AlternateContent>
      </w:r>
    </w:p>
    <w:p w14:paraId="13604F97" w14:textId="1BBD275A" w:rsidR="001E4670" w:rsidRDefault="004C18AB" w:rsidP="001E4670">
      <w:pPr>
        <w:widowControl w:val="0"/>
        <w:autoSpaceDE w:val="0"/>
        <w:autoSpaceDN w:val="0"/>
        <w:adjustRightInd w:val="0"/>
        <w:rPr>
          <w:rFonts w:cs="Times New Roman"/>
          <w:color w:val="353535"/>
          <w:szCs w:val="22"/>
          <w:lang w:val="en-US"/>
        </w:rPr>
      </w:pPr>
      <w:r>
        <w:rPr>
          <w:rFonts w:cs="Times New Roman"/>
          <w:noProof/>
          <w:szCs w:val="22"/>
          <w:lang w:val="en-US" w:eastAsia="en-US"/>
        </w:rPr>
        <mc:AlternateContent>
          <mc:Choice Requires="wps">
            <w:drawing>
              <wp:anchor distT="0" distB="0" distL="114300" distR="114300" simplePos="0" relativeHeight="251915264" behindDoc="0" locked="0" layoutInCell="1" allowOverlap="1" wp14:anchorId="5A0F66D8" wp14:editId="2E4CD91E">
                <wp:simplePos x="0" y="0"/>
                <wp:positionH relativeFrom="column">
                  <wp:posOffset>363855</wp:posOffset>
                </wp:positionH>
                <wp:positionV relativeFrom="paragraph">
                  <wp:posOffset>177165</wp:posOffset>
                </wp:positionV>
                <wp:extent cx="914400" cy="457200"/>
                <wp:effectExtent l="50800" t="25400" r="76200" b="101600"/>
                <wp:wrapThrough wrapText="bothSides">
                  <wp:wrapPolygon edited="0">
                    <wp:start x="-600" y="-1200"/>
                    <wp:lineTo x="-1200" y="0"/>
                    <wp:lineTo x="-1200" y="19200"/>
                    <wp:lineTo x="-600" y="25200"/>
                    <wp:lineTo x="21600" y="25200"/>
                    <wp:lineTo x="22800" y="19200"/>
                    <wp:lineTo x="22200" y="1200"/>
                    <wp:lineTo x="22200" y="-1200"/>
                    <wp:lineTo x="-600" y="-1200"/>
                  </wp:wrapPolygon>
                </wp:wrapThrough>
                <wp:docPr id="78" name="Rounded Rectangle 78"/>
                <wp:cNvGraphicFramePr/>
                <a:graphic xmlns:a="http://schemas.openxmlformats.org/drawingml/2006/main">
                  <a:graphicData uri="http://schemas.microsoft.com/office/word/2010/wordprocessingShape">
                    <wps:wsp>
                      <wps:cNvSpPr/>
                      <wps:spPr>
                        <a:xfrm>
                          <a:off x="0" y="0"/>
                          <a:ext cx="914400" cy="457200"/>
                        </a:xfrm>
                        <a:prstGeom prst="roundRect">
                          <a:avLst/>
                        </a:prstGeom>
                        <a:solidFill>
                          <a:schemeClr val="accent2">
                            <a:lumMod val="60000"/>
                            <a:lumOff val="40000"/>
                          </a:schemeClr>
                        </a:solidFill>
                        <a:ln>
                          <a:solidFill>
                            <a:schemeClr val="accent2">
                              <a:lumMod val="75000"/>
                            </a:schemeClr>
                          </a:solidFill>
                          <a:prstDash val="dash"/>
                        </a:ln>
                      </wps:spPr>
                      <wps:style>
                        <a:lnRef idx="1">
                          <a:schemeClr val="accent1"/>
                        </a:lnRef>
                        <a:fillRef idx="3">
                          <a:schemeClr val="accent1"/>
                        </a:fillRef>
                        <a:effectRef idx="2">
                          <a:schemeClr val="accent1"/>
                        </a:effectRef>
                        <a:fontRef idx="minor">
                          <a:schemeClr val="lt1"/>
                        </a:fontRef>
                      </wps:style>
                      <wps:txbx>
                        <w:txbxContent>
                          <w:p w14:paraId="4802C6B3" w14:textId="77777777" w:rsidR="00392930" w:rsidRPr="00C17756" w:rsidRDefault="00392930" w:rsidP="00CA41E1">
                            <w:pPr>
                              <w:spacing w:line="240" w:lineRule="auto"/>
                              <w:jc w:val="center"/>
                              <w:rPr>
                                <w:rFonts w:ascii="Osaka" w:eastAsia="Osaka" w:hAnsi="Osaka" w:cs="Times New Roman"/>
                                <w:color w:val="FFFFFF" w:themeColor="background1"/>
                                <w:sz w:val="16"/>
                                <w:szCs w:val="16"/>
                              </w:rPr>
                            </w:pPr>
                            <w:r w:rsidRPr="00C17756">
                              <w:rPr>
                                <w:rFonts w:ascii="Osaka" w:eastAsia="Osaka" w:hAnsi="Osaka" w:cs="Times New Roman"/>
                                <w:color w:val="FFFFFF" w:themeColor="background1"/>
                                <w:sz w:val="16"/>
                                <w:szCs w:val="16"/>
                              </w:rPr>
                              <w:t>Supply chain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 o:spid="_x0000_s1064" style="position:absolute;left:0;text-align:left;margin-left:28.65pt;margin-top:13.95pt;width:1in;height:3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" fillcolor="#d99594 [1941]" strokecolor="#943634 [2405]">
                <v:stroke dashstyle="dash"/>
                <v:shadow on="t" opacity="22937f" mv:blur="40000f" origin=",.5" offset="0,23000emu"/>
                <v:textbox>
                  <w:txbxContent>
                    <w:p w14:paraId="4802C6B3" w14:textId="77777777" w:rsidR="00392930" w:rsidRPr="00C17756" w:rsidRDefault="00392930" w:rsidP="00CA41E1">
                      <w:pPr>
                        <w:spacing w:line="240" w:lineRule="auto"/>
                        <w:jc w:val="center"/>
                        <w:rPr>
                          <w:rFonts w:ascii="Osaka" w:eastAsia="Osaka" w:hAnsi="Osaka" w:cs="Times New Roman"/>
                          <w:color w:val="FFFFFF" w:themeColor="background1"/>
                          <w:sz w:val="16"/>
                          <w:szCs w:val="16"/>
                        </w:rPr>
                      </w:pPr>
                      <w:r w:rsidRPr="00C17756">
                        <w:rPr>
                          <w:rFonts w:ascii="Osaka" w:eastAsia="Osaka" w:hAnsi="Osaka" w:cs="Times New Roman"/>
                          <w:color w:val="FFFFFF" w:themeColor="background1"/>
                          <w:sz w:val="16"/>
                          <w:szCs w:val="16"/>
                        </w:rPr>
                        <w:t>Supply chain management</w:t>
                      </w:r>
                    </w:p>
                  </w:txbxContent>
                </v:textbox>
                <w10:wrap type="through"/>
              </v:roundrect>
            </w:pict>
          </mc:Fallback>
        </mc:AlternateContent>
      </w:r>
      <w:r>
        <w:rPr>
          <w:rFonts w:cs="Times New Roman"/>
          <w:noProof/>
          <w:color w:val="353535"/>
          <w:szCs w:val="22"/>
          <w:lang w:val="en-US" w:eastAsia="en-US"/>
        </w:rPr>
        <mc:AlternateContent>
          <mc:Choice Requires="wps">
            <w:drawing>
              <wp:anchor distT="0" distB="0" distL="114300" distR="114300" simplePos="0" relativeHeight="251913216" behindDoc="0" locked="0" layoutInCell="1" allowOverlap="1" wp14:anchorId="6C0320B1" wp14:editId="544E9329">
                <wp:simplePos x="0" y="0"/>
                <wp:positionH relativeFrom="column">
                  <wp:posOffset>-4893945</wp:posOffset>
                </wp:positionH>
                <wp:positionV relativeFrom="paragraph">
                  <wp:posOffset>520065</wp:posOffset>
                </wp:positionV>
                <wp:extent cx="1828800" cy="1485900"/>
                <wp:effectExtent l="50800" t="25400" r="76200" b="114300"/>
                <wp:wrapThrough wrapText="bothSides">
                  <wp:wrapPolygon edited="0">
                    <wp:start x="3600" y="-369"/>
                    <wp:lineTo x="1200" y="0"/>
                    <wp:lineTo x="1200" y="5908"/>
                    <wp:lineTo x="-600" y="5908"/>
                    <wp:lineTo x="-600" y="11815"/>
                    <wp:lineTo x="3600" y="22892"/>
                    <wp:lineTo x="18000" y="22892"/>
                    <wp:lineTo x="22200" y="11815"/>
                    <wp:lineTo x="20400" y="6277"/>
                    <wp:lineTo x="20400" y="5908"/>
                    <wp:lineTo x="18000" y="-369"/>
                    <wp:lineTo x="3600" y="-369"/>
                  </wp:wrapPolygon>
                </wp:wrapThrough>
                <wp:docPr id="67" name="Hexagon 67"/>
                <wp:cNvGraphicFramePr/>
                <a:graphic xmlns:a="http://schemas.openxmlformats.org/drawingml/2006/main">
                  <a:graphicData uri="http://schemas.microsoft.com/office/word/2010/wordprocessingShape">
                    <wps:wsp>
                      <wps:cNvSpPr/>
                      <wps:spPr>
                        <a:xfrm>
                          <a:off x="0" y="0"/>
                          <a:ext cx="1828800" cy="1485900"/>
                        </a:xfrm>
                        <a:prstGeom prst="hexagon">
                          <a:avLst/>
                        </a:prstGeom>
                        <a:solidFill>
                          <a:srgbClr val="FFCC64">
                            <a:alpha val="80000"/>
                          </a:srgbClr>
                        </a:solidFill>
                        <a:ln>
                          <a:solidFill>
                            <a:srgbClr val="FFCC64"/>
                          </a:solidFill>
                        </a:ln>
                      </wps:spPr>
                      <wps:style>
                        <a:lnRef idx="1">
                          <a:schemeClr val="accent1"/>
                        </a:lnRef>
                        <a:fillRef idx="3">
                          <a:schemeClr val="accent1"/>
                        </a:fillRef>
                        <a:effectRef idx="2">
                          <a:schemeClr val="accent1"/>
                        </a:effectRef>
                        <a:fontRef idx="minor">
                          <a:schemeClr val="lt1"/>
                        </a:fontRef>
                      </wps:style>
                      <wps:txbx>
                        <w:txbxContent>
                          <w:p w14:paraId="145E042F" w14:textId="7C0ED882" w:rsidR="00392930" w:rsidRDefault="00392930" w:rsidP="00CA41E1">
                            <w:pPr>
                              <w:jc w:val="center"/>
                              <w:rPr>
                                <w:rFonts w:eastAsia="Osaka" w:cs="Times New Roman"/>
                                <w:sz w:val="18"/>
                                <w:szCs w:val="18"/>
                              </w:rPr>
                            </w:pPr>
                            <w:r w:rsidRPr="00BB4F6E">
                              <w:rPr>
                                <w:rFonts w:ascii="Osaka" w:eastAsia="Osaka" w:hAnsi="Osaka"/>
                                <w:sz w:val="18"/>
                                <w:szCs w:val="18"/>
                              </w:rPr>
                              <w:t xml:space="preserve">TRANSMIT DATA </w:t>
                            </w:r>
                            <w:r>
                              <w:rPr>
                                <w:rFonts w:ascii="Osaka" w:eastAsia="Osaka" w:hAnsi="Osaka"/>
                                <w:sz w:val="18"/>
                                <w:szCs w:val="18"/>
                              </w:rPr>
                              <w:t>//</w:t>
                            </w:r>
                          </w:p>
                          <w:p w14:paraId="74BAE35C" w14:textId="476BF9E1" w:rsidR="00392930" w:rsidRPr="00BB4F6E" w:rsidRDefault="00392930" w:rsidP="00CA41E1">
                            <w:pPr>
                              <w:jc w:val="center"/>
                              <w:rPr>
                                <w:rFonts w:ascii="Osaka" w:eastAsia="Osaka" w:hAnsi="Osaka"/>
                                <w:sz w:val="18"/>
                                <w:szCs w:val="18"/>
                              </w:rPr>
                            </w:pPr>
                            <w:r w:rsidRPr="00BB4F6E">
                              <w:rPr>
                                <w:rFonts w:ascii="Osaka" w:eastAsia="Osaka" w:hAnsi="Osaka"/>
                                <w:sz w:val="18"/>
                                <w:szCs w:val="18"/>
                              </w:rPr>
                              <w:t>EFFECTIVE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7" o:spid="_x0000_s1065" type="#_x0000_t9" style="position:absolute;left:0;text-align:left;margin-left:-385.3pt;margin-top:40.95pt;width:2in;height:11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" adj="4388" fillcolor="#ffcc64" strokecolor="#ffcc64">
                <v:fill opacity="52428f"/>
                <v:shadow on="t" opacity="22937f" mv:blur="40000f" origin=",.5" offset="0,23000emu"/>
                <v:textbox>
                  <w:txbxContent>
                    <w:p w14:paraId="145E042F" w14:textId="7C0ED882" w:rsidR="00392930" w:rsidRDefault="00392930" w:rsidP="00CA41E1">
                      <w:pPr>
                        <w:jc w:val="center"/>
                        <w:rPr>
                          <w:rFonts w:eastAsia="Osaka" w:cs="Times New Roman"/>
                          <w:sz w:val="18"/>
                          <w:szCs w:val="18"/>
                        </w:rPr>
                      </w:pPr>
                      <w:r w:rsidRPr="00BB4F6E">
                        <w:rPr>
                          <w:rFonts w:ascii="Osaka" w:eastAsia="Osaka" w:hAnsi="Osaka"/>
                          <w:sz w:val="18"/>
                          <w:szCs w:val="18"/>
                        </w:rPr>
                        <w:t xml:space="preserve">TRANSMIT DATA </w:t>
                      </w:r>
                      <w:r>
                        <w:rPr>
                          <w:rFonts w:ascii="Osaka" w:eastAsia="Osaka" w:hAnsi="Osaka"/>
                          <w:sz w:val="18"/>
                          <w:szCs w:val="18"/>
                        </w:rPr>
                        <w:t>//</w:t>
                      </w:r>
                    </w:p>
                    <w:p w14:paraId="74BAE35C" w14:textId="476BF9E1" w:rsidR="00392930" w:rsidRPr="00BB4F6E" w:rsidRDefault="00392930" w:rsidP="00CA41E1">
                      <w:pPr>
                        <w:jc w:val="center"/>
                        <w:rPr>
                          <w:rFonts w:ascii="Osaka" w:eastAsia="Osaka" w:hAnsi="Osaka"/>
                          <w:sz w:val="18"/>
                          <w:szCs w:val="18"/>
                        </w:rPr>
                      </w:pPr>
                      <w:r w:rsidRPr="00BB4F6E">
                        <w:rPr>
                          <w:rFonts w:ascii="Osaka" w:eastAsia="Osaka" w:hAnsi="Osaka"/>
                          <w:sz w:val="18"/>
                          <w:szCs w:val="18"/>
                        </w:rPr>
                        <w:t>EFFECTIVE COMMUNICATION</w:t>
                      </w:r>
                    </w:p>
                  </w:txbxContent>
                </v:textbox>
                <w10:wrap type="through"/>
              </v:shape>
            </w:pict>
          </mc:Fallback>
        </mc:AlternateContent>
      </w:r>
    </w:p>
    <w:p w14:paraId="138AA501" w14:textId="5D55CD2C" w:rsidR="00CF58B3" w:rsidRDefault="004C18AB" w:rsidP="00970371">
      <w:pPr>
        <w:widowControl w:val="0"/>
        <w:autoSpaceDE w:val="0"/>
        <w:autoSpaceDN w:val="0"/>
        <w:adjustRightInd w:val="0"/>
        <w:jc w:val="center"/>
        <w:rPr>
          <w:rFonts w:cs="Times New Roman"/>
          <w:noProof/>
          <w:color w:val="8064A2" w:themeColor="accent4"/>
          <w:sz w:val="32"/>
          <w:szCs w:val="32"/>
          <w:lang w:val="en-US" w:eastAsia="en-US"/>
        </w:rPr>
      </w:pPr>
      <w:r>
        <w:rPr>
          <w:rFonts w:cs="Times New Roman"/>
          <w:noProof/>
          <w:szCs w:val="22"/>
          <w:lang w:val="en-US" w:eastAsia="en-US"/>
        </w:rPr>
        <mc:AlternateContent>
          <mc:Choice Requires="wps">
            <w:drawing>
              <wp:anchor distT="0" distB="0" distL="114300" distR="114300" simplePos="0" relativeHeight="251916288" behindDoc="0" locked="0" layoutInCell="1" allowOverlap="1" wp14:anchorId="61EA1776" wp14:editId="5D5B951A">
                <wp:simplePos x="0" y="0"/>
                <wp:positionH relativeFrom="column">
                  <wp:posOffset>606425</wp:posOffset>
                </wp:positionH>
                <wp:positionV relativeFrom="paragraph">
                  <wp:posOffset>622300</wp:posOffset>
                </wp:positionV>
                <wp:extent cx="914400" cy="457200"/>
                <wp:effectExtent l="50800" t="25400" r="76200" b="101600"/>
                <wp:wrapThrough wrapText="bothSides">
                  <wp:wrapPolygon edited="0">
                    <wp:start x="-600" y="-1200"/>
                    <wp:lineTo x="-1200" y="0"/>
                    <wp:lineTo x="-1200" y="19200"/>
                    <wp:lineTo x="0" y="25200"/>
                    <wp:lineTo x="21600" y="25200"/>
                    <wp:lineTo x="22800" y="19200"/>
                    <wp:lineTo x="22200" y="1200"/>
                    <wp:lineTo x="22200" y="-1200"/>
                    <wp:lineTo x="-600" y="-1200"/>
                  </wp:wrapPolygon>
                </wp:wrapThrough>
                <wp:docPr id="82" name="Rounded Rectangle 82"/>
                <wp:cNvGraphicFramePr/>
                <a:graphic xmlns:a="http://schemas.openxmlformats.org/drawingml/2006/main">
                  <a:graphicData uri="http://schemas.microsoft.com/office/word/2010/wordprocessingShape">
                    <wps:wsp>
                      <wps:cNvSpPr/>
                      <wps:spPr>
                        <a:xfrm>
                          <a:off x="0" y="0"/>
                          <a:ext cx="914400" cy="457200"/>
                        </a:xfrm>
                        <a:prstGeom prst="roundRect">
                          <a:avLst/>
                        </a:prstGeom>
                        <a:solidFill>
                          <a:srgbClr val="FFCC64">
                            <a:alpha val="80000"/>
                          </a:srgbClr>
                        </a:solidFill>
                        <a:ln>
                          <a:solidFill>
                            <a:srgbClr val="FFCC64"/>
                          </a:solidFill>
                          <a:prstDash val="dash"/>
                        </a:ln>
                      </wps:spPr>
                      <wps:style>
                        <a:lnRef idx="1">
                          <a:schemeClr val="accent1"/>
                        </a:lnRef>
                        <a:fillRef idx="3">
                          <a:schemeClr val="accent1"/>
                        </a:fillRef>
                        <a:effectRef idx="2">
                          <a:schemeClr val="accent1"/>
                        </a:effectRef>
                        <a:fontRef idx="minor">
                          <a:schemeClr val="lt1"/>
                        </a:fontRef>
                      </wps:style>
                      <wps:txbx>
                        <w:txbxContent>
                          <w:p w14:paraId="27D2BCE5" w14:textId="332A9C82" w:rsidR="00392930" w:rsidRPr="00C17756" w:rsidRDefault="00392930" w:rsidP="00CA41E1">
                            <w:pPr>
                              <w:spacing w:line="240" w:lineRule="auto"/>
                              <w:jc w:val="center"/>
                              <w:rPr>
                                <w:rFonts w:ascii="Osaka" w:eastAsia="Osaka" w:hAnsi="Osaka" w:cs="Times New Roman"/>
                                <w:color w:val="FFFFFF" w:themeColor="background1"/>
                                <w:sz w:val="16"/>
                                <w:szCs w:val="16"/>
                              </w:rPr>
                            </w:pPr>
                            <w:r w:rsidRPr="00C17756">
                              <w:rPr>
                                <w:rFonts w:ascii="Osaka" w:eastAsia="Osaka" w:hAnsi="Osaka" w:cs="Times New Roman"/>
                                <w:color w:val="FFFFFF" w:themeColor="background1"/>
                                <w:sz w:val="16"/>
                                <w:szCs w:val="16"/>
                              </w:rPr>
                              <w:t>Logistics management</w:t>
                            </w:r>
                          </w:p>
                          <w:p w14:paraId="2D585E5D" w14:textId="43D04423" w:rsidR="00392930" w:rsidRPr="00C17756" w:rsidRDefault="00392930" w:rsidP="00C17756">
                            <w:pPr>
                              <w:jc w:val="center"/>
                              <w:rPr>
                                <w:rFonts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66" style="position:absolute;left:0;text-align:left;margin-left:47.75pt;margin-top:49pt;width:1in;height: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" fillcolor="#ffcc64" strokecolor="#ffcc64">
                <v:fill opacity="52428f"/>
                <v:stroke dashstyle="dash"/>
                <v:shadow on="t" opacity="22937f" mv:blur="40000f" origin=",.5" offset="0,23000emu"/>
                <v:textbox>
                  <w:txbxContent>
                    <w:p w14:paraId="27D2BCE5" w14:textId="332A9C82" w:rsidR="00392930" w:rsidRPr="00C17756" w:rsidRDefault="00392930" w:rsidP="00CA41E1">
                      <w:pPr>
                        <w:spacing w:line="240" w:lineRule="auto"/>
                        <w:jc w:val="center"/>
                        <w:rPr>
                          <w:rFonts w:ascii="Osaka" w:eastAsia="Osaka" w:hAnsi="Osaka" w:cs="Times New Roman"/>
                          <w:color w:val="FFFFFF" w:themeColor="background1"/>
                          <w:sz w:val="16"/>
                          <w:szCs w:val="16"/>
                        </w:rPr>
                      </w:pPr>
                      <w:r w:rsidRPr="00C17756">
                        <w:rPr>
                          <w:rFonts w:ascii="Osaka" w:eastAsia="Osaka" w:hAnsi="Osaka" w:cs="Times New Roman"/>
                          <w:color w:val="FFFFFF" w:themeColor="background1"/>
                          <w:sz w:val="16"/>
                          <w:szCs w:val="16"/>
                        </w:rPr>
                        <w:t>Logistics management</w:t>
                      </w:r>
                    </w:p>
                    <w:p w14:paraId="2D585E5D" w14:textId="43D04423" w:rsidR="00392930" w:rsidRPr="00C17756" w:rsidRDefault="00392930" w:rsidP="00C17756">
                      <w:pPr>
                        <w:jc w:val="center"/>
                        <w:rPr>
                          <w:rFonts w:cs="Times New Roman"/>
                          <w:color w:val="FFFFFF" w:themeColor="background1"/>
                          <w:sz w:val="20"/>
                          <w:szCs w:val="20"/>
                        </w:rPr>
                      </w:pPr>
                    </w:p>
                  </w:txbxContent>
                </v:textbox>
                <w10:wrap type="through"/>
              </v:roundrect>
            </w:pict>
          </mc:Fallback>
        </mc:AlternateContent>
      </w:r>
      <w:r>
        <w:rPr>
          <w:rFonts w:cs="Times New Roman"/>
          <w:noProof/>
          <w:color w:val="353535"/>
          <w:szCs w:val="22"/>
          <w:lang w:val="en-US" w:eastAsia="en-US"/>
        </w:rPr>
        <mc:AlternateContent>
          <mc:Choice Requires="wps">
            <w:drawing>
              <wp:anchor distT="0" distB="0" distL="114300" distR="114300" simplePos="0" relativeHeight="251896832" behindDoc="0" locked="0" layoutInCell="1" allowOverlap="1" wp14:anchorId="08956624" wp14:editId="1D73F860">
                <wp:simplePos x="0" y="0"/>
                <wp:positionH relativeFrom="column">
                  <wp:posOffset>-1679575</wp:posOffset>
                </wp:positionH>
                <wp:positionV relativeFrom="paragraph">
                  <wp:posOffset>393700</wp:posOffset>
                </wp:positionV>
                <wp:extent cx="1828800" cy="1485900"/>
                <wp:effectExtent l="50800" t="25400" r="76200" b="114300"/>
                <wp:wrapThrough wrapText="bothSides">
                  <wp:wrapPolygon edited="0">
                    <wp:start x="3600" y="-369"/>
                    <wp:lineTo x="1200" y="0"/>
                    <wp:lineTo x="1200" y="5908"/>
                    <wp:lineTo x="-600" y="5908"/>
                    <wp:lineTo x="-600" y="11815"/>
                    <wp:lineTo x="3600" y="22892"/>
                    <wp:lineTo x="18000" y="22892"/>
                    <wp:lineTo x="22200" y="11815"/>
                    <wp:lineTo x="20400" y="6277"/>
                    <wp:lineTo x="20400" y="5908"/>
                    <wp:lineTo x="18000" y="-369"/>
                    <wp:lineTo x="3600" y="-369"/>
                  </wp:wrapPolygon>
                </wp:wrapThrough>
                <wp:docPr id="47" name="Hexagon 47"/>
                <wp:cNvGraphicFramePr/>
                <a:graphic xmlns:a="http://schemas.openxmlformats.org/drawingml/2006/main">
                  <a:graphicData uri="http://schemas.microsoft.com/office/word/2010/wordprocessingShape">
                    <wps:wsp>
                      <wps:cNvSpPr/>
                      <wps:spPr>
                        <a:xfrm>
                          <a:off x="0" y="0"/>
                          <a:ext cx="1828800" cy="1485900"/>
                        </a:xfrm>
                        <a:prstGeom prst="hexagon">
                          <a:avLst/>
                        </a:prstGeom>
                        <a:solidFill>
                          <a:srgbClr val="FFCC64">
                            <a:alpha val="80000"/>
                          </a:srgbClr>
                        </a:solidFill>
                        <a:ln>
                          <a:solidFill>
                            <a:srgbClr val="FFCC64"/>
                          </a:solidFill>
                        </a:ln>
                      </wps:spPr>
                      <wps:style>
                        <a:lnRef idx="1">
                          <a:schemeClr val="accent1"/>
                        </a:lnRef>
                        <a:fillRef idx="3">
                          <a:schemeClr val="accent1"/>
                        </a:fillRef>
                        <a:effectRef idx="2">
                          <a:schemeClr val="accent1"/>
                        </a:effectRef>
                        <a:fontRef idx="minor">
                          <a:schemeClr val="lt1"/>
                        </a:fontRef>
                      </wps:style>
                      <wps:txbx>
                        <w:txbxContent>
                          <w:p w14:paraId="15698651" w14:textId="77777777" w:rsidR="00392930" w:rsidRPr="00BB4F6E" w:rsidRDefault="00392930" w:rsidP="00BB4F6E">
                            <w:pPr>
                              <w:jc w:val="center"/>
                              <w:rPr>
                                <w:rFonts w:ascii="Osaka" w:eastAsia="Osaka" w:hAnsi="Osaka"/>
                                <w:sz w:val="18"/>
                                <w:szCs w:val="18"/>
                              </w:rPr>
                            </w:pPr>
                            <w:r w:rsidRPr="00BB4F6E">
                              <w:rPr>
                                <w:rFonts w:ascii="Osaka" w:eastAsia="Osaka" w:hAnsi="Osaka"/>
                                <w:sz w:val="18"/>
                                <w:szCs w:val="18"/>
                              </w:rPr>
                              <w:t xml:space="preserve">DETERMINE </w:t>
                            </w:r>
                          </w:p>
                          <w:p w14:paraId="5FD1F9D0" w14:textId="1DB9B056" w:rsidR="00392930" w:rsidRPr="00BB4F6E" w:rsidRDefault="00392930" w:rsidP="00CA41E1">
                            <w:pPr>
                              <w:rPr>
                                <w:rFonts w:ascii="Osaka" w:eastAsia="Osaka" w:hAnsi="Osaka"/>
                                <w:sz w:val="18"/>
                                <w:szCs w:val="18"/>
                              </w:rPr>
                            </w:pPr>
                            <w:r w:rsidRPr="00BB4F6E">
                              <w:rPr>
                                <w:rFonts w:ascii="Osaka" w:eastAsia="Osaka" w:hAnsi="Osaka"/>
                                <w:sz w:val="18"/>
                                <w:szCs w:val="18"/>
                              </w:rPr>
                              <w:t xml:space="preserve">TRANSPORTATION </w:t>
                            </w:r>
                          </w:p>
                          <w:p w14:paraId="657032F8" w14:textId="2202C87C" w:rsidR="00392930" w:rsidRPr="00BB4F6E" w:rsidRDefault="00392930" w:rsidP="00BB4F6E">
                            <w:pPr>
                              <w:jc w:val="center"/>
                              <w:rPr>
                                <w:rFonts w:ascii="Osaka" w:eastAsia="Osaka" w:hAnsi="Osaka"/>
                                <w:sz w:val="18"/>
                                <w:szCs w:val="18"/>
                              </w:rPr>
                            </w:pPr>
                            <w:r w:rsidRPr="00BB4F6E">
                              <w:rPr>
                                <w:rFonts w:ascii="Osaka" w:eastAsia="Osaka" w:hAnsi="Osaka"/>
                                <w:sz w:val="18"/>
                                <w:szCs w:val="18"/>
                              </w:rPr>
                              <w:t>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47" o:spid="_x0000_s1067" type="#_x0000_t9" style="position:absolute;left:0;text-align:left;margin-left:-132.2pt;margin-top:31pt;width:2in;height:11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" adj="4388" fillcolor="#ffcc64" strokecolor="#ffcc64">
                <v:fill opacity="52428f"/>
                <v:shadow on="t" opacity="22937f" mv:blur="40000f" origin=",.5" offset="0,23000emu"/>
                <v:textbox>
                  <w:txbxContent>
                    <w:p w14:paraId="15698651" w14:textId="77777777" w:rsidR="00392930" w:rsidRPr="00BB4F6E" w:rsidRDefault="00392930" w:rsidP="00BB4F6E">
                      <w:pPr>
                        <w:jc w:val="center"/>
                        <w:rPr>
                          <w:rFonts w:ascii="Osaka" w:eastAsia="Osaka" w:hAnsi="Osaka"/>
                          <w:sz w:val="18"/>
                          <w:szCs w:val="18"/>
                        </w:rPr>
                      </w:pPr>
                      <w:r w:rsidRPr="00BB4F6E">
                        <w:rPr>
                          <w:rFonts w:ascii="Osaka" w:eastAsia="Osaka" w:hAnsi="Osaka"/>
                          <w:sz w:val="18"/>
                          <w:szCs w:val="18"/>
                        </w:rPr>
                        <w:t xml:space="preserve">DETERMINE </w:t>
                      </w:r>
                    </w:p>
                    <w:p w14:paraId="5FD1F9D0" w14:textId="1DB9B056" w:rsidR="00392930" w:rsidRPr="00BB4F6E" w:rsidRDefault="00392930" w:rsidP="00CA41E1">
                      <w:pPr>
                        <w:rPr>
                          <w:rFonts w:ascii="Osaka" w:eastAsia="Osaka" w:hAnsi="Osaka"/>
                          <w:sz w:val="18"/>
                          <w:szCs w:val="18"/>
                        </w:rPr>
                      </w:pPr>
                      <w:r w:rsidRPr="00BB4F6E">
                        <w:rPr>
                          <w:rFonts w:ascii="Osaka" w:eastAsia="Osaka" w:hAnsi="Osaka"/>
                          <w:sz w:val="18"/>
                          <w:szCs w:val="18"/>
                        </w:rPr>
                        <w:t xml:space="preserve">TRANSPORTATION </w:t>
                      </w:r>
                    </w:p>
                    <w:p w14:paraId="657032F8" w14:textId="2202C87C" w:rsidR="00392930" w:rsidRPr="00BB4F6E" w:rsidRDefault="00392930" w:rsidP="00BB4F6E">
                      <w:pPr>
                        <w:jc w:val="center"/>
                        <w:rPr>
                          <w:rFonts w:ascii="Osaka" w:eastAsia="Osaka" w:hAnsi="Osaka"/>
                          <w:sz w:val="18"/>
                          <w:szCs w:val="18"/>
                        </w:rPr>
                      </w:pPr>
                      <w:r w:rsidRPr="00BB4F6E">
                        <w:rPr>
                          <w:rFonts w:ascii="Osaka" w:eastAsia="Osaka" w:hAnsi="Osaka"/>
                          <w:sz w:val="18"/>
                          <w:szCs w:val="18"/>
                        </w:rPr>
                        <w:t>METHOD</w:t>
                      </w:r>
                    </w:p>
                  </w:txbxContent>
                </v:textbox>
                <w10:wrap type="through"/>
              </v:shape>
            </w:pict>
          </mc:Fallback>
        </mc:AlternateContent>
      </w:r>
    </w:p>
    <w:p w14:paraId="16E7E508" w14:textId="5317F6CA" w:rsidR="00C17756" w:rsidRDefault="00C17756" w:rsidP="00970371">
      <w:pPr>
        <w:widowControl w:val="0"/>
        <w:autoSpaceDE w:val="0"/>
        <w:autoSpaceDN w:val="0"/>
        <w:adjustRightInd w:val="0"/>
        <w:jc w:val="center"/>
        <w:rPr>
          <w:rFonts w:cs="Times New Roman"/>
          <w:noProof/>
          <w:color w:val="8064A2" w:themeColor="accent4"/>
          <w:sz w:val="32"/>
          <w:szCs w:val="32"/>
          <w:lang w:val="en-US" w:eastAsia="en-US"/>
        </w:rPr>
      </w:pPr>
    </w:p>
    <w:p w14:paraId="594A23AB" w14:textId="77777777" w:rsidR="00C17756" w:rsidRDefault="00C17756" w:rsidP="00970371">
      <w:pPr>
        <w:widowControl w:val="0"/>
        <w:autoSpaceDE w:val="0"/>
        <w:autoSpaceDN w:val="0"/>
        <w:adjustRightInd w:val="0"/>
        <w:jc w:val="center"/>
        <w:rPr>
          <w:rFonts w:cs="Times New Roman"/>
          <w:noProof/>
          <w:color w:val="8064A2" w:themeColor="accent4"/>
          <w:sz w:val="32"/>
          <w:szCs w:val="32"/>
          <w:lang w:val="en-US" w:eastAsia="en-US"/>
        </w:rPr>
      </w:pPr>
    </w:p>
    <w:p w14:paraId="0C474711" w14:textId="77777777" w:rsidR="00C17756" w:rsidRDefault="00C17756" w:rsidP="00970371">
      <w:pPr>
        <w:widowControl w:val="0"/>
        <w:autoSpaceDE w:val="0"/>
        <w:autoSpaceDN w:val="0"/>
        <w:adjustRightInd w:val="0"/>
        <w:jc w:val="center"/>
        <w:rPr>
          <w:rFonts w:cs="Times New Roman"/>
          <w:noProof/>
          <w:color w:val="8064A2" w:themeColor="accent4"/>
          <w:sz w:val="32"/>
          <w:szCs w:val="32"/>
          <w:lang w:val="en-US" w:eastAsia="en-US"/>
        </w:rPr>
      </w:pPr>
    </w:p>
    <w:p w14:paraId="6DC6F7AC" w14:textId="77777777" w:rsidR="004C18AB" w:rsidRDefault="004C18AB" w:rsidP="004C18AB">
      <w:pPr>
        <w:pStyle w:val="Caption"/>
        <w:jc w:val="center"/>
        <w:rPr>
          <w:rFonts w:cs="Times New Roman"/>
          <w:sz w:val="22"/>
          <w:szCs w:val="22"/>
          <w:lang w:val="en-GB"/>
        </w:rPr>
      </w:pPr>
    </w:p>
    <w:p w14:paraId="5CBB1960" w14:textId="35C7ED5F" w:rsidR="00FE1267" w:rsidRPr="00B7026D" w:rsidRDefault="00FE1267" w:rsidP="004C18AB">
      <w:pPr>
        <w:pStyle w:val="Caption"/>
        <w:jc w:val="center"/>
        <w:rPr>
          <w:rFonts w:cs="Times New Roman"/>
          <w:color w:val="5AAE58"/>
          <w:lang w:val="en-GB"/>
        </w:rPr>
      </w:pPr>
      <w:r w:rsidRPr="00B7026D">
        <w:rPr>
          <w:rFonts w:cs="Times New Roman"/>
          <w:color w:val="5AAE58"/>
          <w:lang w:val="en-GB"/>
        </w:rPr>
        <w:t>Figure</w:t>
      </w:r>
      <w:r w:rsidR="001A2CEE" w:rsidRPr="00B7026D">
        <w:rPr>
          <w:rFonts w:cs="Times New Roman"/>
          <w:color w:val="5AAE58"/>
          <w:lang w:val="en-GB"/>
        </w:rPr>
        <w:t xml:space="preserve"> 13</w:t>
      </w:r>
      <w:r w:rsidRPr="00B7026D">
        <w:rPr>
          <w:rFonts w:cs="Times New Roman"/>
          <w:color w:val="5AAE58"/>
          <w:lang w:val="en-GB"/>
        </w:rPr>
        <w:t>: supply chain categories translated into supply chain decisions</w:t>
      </w:r>
    </w:p>
    <w:p w14:paraId="3CE76F00" w14:textId="1B03E7A8" w:rsidR="00FE1267" w:rsidRDefault="00FE1267" w:rsidP="00FE1267">
      <w:pPr>
        <w:widowControl w:val="0"/>
        <w:autoSpaceDE w:val="0"/>
        <w:autoSpaceDN w:val="0"/>
        <w:adjustRightInd w:val="0"/>
        <w:rPr>
          <w:rFonts w:cs="Times New Roman"/>
          <w:color w:val="353535"/>
          <w:szCs w:val="22"/>
          <w:lang w:val="en-US"/>
        </w:rPr>
      </w:pPr>
    </w:p>
    <w:p w14:paraId="4D7210A6" w14:textId="7613CFF8" w:rsidR="00CA41E1" w:rsidRPr="001E4670" w:rsidRDefault="000C2F94" w:rsidP="008A0998">
      <w:pPr>
        <w:widowControl w:val="0"/>
        <w:autoSpaceDE w:val="0"/>
        <w:autoSpaceDN w:val="0"/>
        <w:adjustRightInd w:val="0"/>
        <w:ind w:firstLine="708"/>
        <w:rPr>
          <w:rFonts w:cs="Times New Roman"/>
          <w:color w:val="353535"/>
          <w:szCs w:val="22"/>
          <w:lang w:val="en-US"/>
        </w:rPr>
      </w:pPr>
      <w:r>
        <w:rPr>
          <w:rFonts w:cs="Times New Roman"/>
          <w:color w:val="353535"/>
          <w:szCs w:val="22"/>
          <w:lang w:val="en-US"/>
        </w:rPr>
        <w:t>In section</w:t>
      </w:r>
      <w:r w:rsidR="001E4670" w:rsidRPr="001E4670">
        <w:rPr>
          <w:rFonts w:cs="Times New Roman"/>
          <w:color w:val="353535"/>
          <w:szCs w:val="22"/>
          <w:lang w:val="en-US"/>
        </w:rPr>
        <w:t xml:space="preserve"> 2.3 </w:t>
      </w:r>
      <w:r w:rsidR="006E34E0">
        <w:rPr>
          <w:rFonts w:cs="Times New Roman"/>
          <w:color w:val="353535"/>
          <w:szCs w:val="22"/>
          <w:lang w:val="en-US"/>
        </w:rPr>
        <w:t xml:space="preserve">the concept of </w:t>
      </w:r>
      <w:r w:rsidR="001E4670" w:rsidRPr="001E4670">
        <w:rPr>
          <w:rFonts w:cs="Times New Roman"/>
          <w:color w:val="353535"/>
          <w:szCs w:val="22"/>
          <w:lang w:val="en-US"/>
        </w:rPr>
        <w:t>environmental responsible supply chain has</w:t>
      </w:r>
      <w:r w:rsidR="006E34E0">
        <w:rPr>
          <w:rFonts w:cs="Times New Roman"/>
          <w:color w:val="353535"/>
          <w:szCs w:val="22"/>
          <w:lang w:val="en-US"/>
        </w:rPr>
        <w:t xml:space="preserve"> been</w:t>
      </w:r>
      <w:r w:rsidR="001E4670" w:rsidRPr="001E4670">
        <w:rPr>
          <w:rFonts w:cs="Times New Roman"/>
          <w:color w:val="353535"/>
          <w:szCs w:val="22"/>
          <w:lang w:val="en-US"/>
        </w:rPr>
        <w:t xml:space="preserve"> </w:t>
      </w:r>
      <w:r w:rsidR="006E34E0">
        <w:rPr>
          <w:rFonts w:cs="Times New Roman"/>
          <w:color w:val="353535"/>
          <w:szCs w:val="22"/>
          <w:lang w:val="en-US"/>
        </w:rPr>
        <w:t xml:space="preserve">explored by studying the concept of Responsible Supply Chain Management. As a result, the following </w:t>
      </w:r>
      <w:r w:rsidR="00970371">
        <w:rPr>
          <w:rFonts w:cs="Times New Roman"/>
          <w:color w:val="353535"/>
          <w:szCs w:val="22"/>
          <w:lang w:val="en-US"/>
        </w:rPr>
        <w:t>definition has been determined for</w:t>
      </w:r>
      <w:r w:rsidR="006E34E0">
        <w:rPr>
          <w:rFonts w:cs="Times New Roman"/>
          <w:color w:val="353535"/>
          <w:szCs w:val="22"/>
          <w:lang w:val="en-US"/>
        </w:rPr>
        <w:t xml:space="preserve"> Environmental Res</w:t>
      </w:r>
      <w:r w:rsidR="00CA41E1">
        <w:rPr>
          <w:rFonts w:cs="Times New Roman"/>
          <w:color w:val="353535"/>
          <w:szCs w:val="22"/>
          <w:lang w:val="en-US"/>
        </w:rPr>
        <w:t>ponsible Supply Chain:</w:t>
      </w:r>
      <w:r w:rsidR="00970371">
        <w:rPr>
          <w:rFonts w:cs="Times New Roman"/>
          <w:color w:val="353535"/>
          <w:szCs w:val="22"/>
          <w:lang w:val="en-US"/>
        </w:rPr>
        <w:t xml:space="preserve"> </w:t>
      </w:r>
    </w:p>
    <w:p w14:paraId="7EB68A04" w14:textId="3BC0BCDA" w:rsidR="001E4670" w:rsidRPr="001E4670" w:rsidRDefault="00CA41E1" w:rsidP="001E4670">
      <w:pPr>
        <w:widowControl w:val="0"/>
        <w:autoSpaceDE w:val="0"/>
        <w:autoSpaceDN w:val="0"/>
        <w:adjustRightInd w:val="0"/>
        <w:rPr>
          <w:rFonts w:cs="Times New Roman"/>
          <w:color w:val="353535"/>
          <w:szCs w:val="22"/>
          <w:lang w:val="en-US"/>
        </w:rPr>
      </w:pPr>
      <w:r>
        <w:rPr>
          <w:rFonts w:cs="Times New Roman"/>
          <w:noProof/>
          <w:szCs w:val="22"/>
          <w:lang w:val="en-US" w:eastAsia="en-US"/>
        </w:rPr>
        <mc:AlternateContent>
          <mc:Choice Requires="wps">
            <w:drawing>
              <wp:anchor distT="0" distB="0" distL="114300" distR="114300" simplePos="0" relativeHeight="251998208" behindDoc="1" locked="0" layoutInCell="1" allowOverlap="1" wp14:anchorId="08622C52" wp14:editId="240FAD6D">
                <wp:simplePos x="0" y="0"/>
                <wp:positionH relativeFrom="column">
                  <wp:posOffset>0</wp:posOffset>
                </wp:positionH>
                <wp:positionV relativeFrom="paragraph">
                  <wp:posOffset>64770</wp:posOffset>
                </wp:positionV>
                <wp:extent cx="5600700" cy="1257300"/>
                <wp:effectExtent l="0" t="0" r="38100" b="38100"/>
                <wp:wrapNone/>
                <wp:docPr id="130" name="Rechthoek 10"/>
                <wp:cNvGraphicFramePr/>
                <a:graphic xmlns:a="http://schemas.openxmlformats.org/drawingml/2006/main">
                  <a:graphicData uri="http://schemas.microsoft.com/office/word/2010/wordprocessingShape">
                    <wps:wsp>
                      <wps:cNvSpPr/>
                      <wps:spPr>
                        <a:xfrm>
                          <a:off x="0" y="0"/>
                          <a:ext cx="5600700" cy="1257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0" o:spid="_x0000_s1026" style="position:absolute;margin-left:0;margin-top:5.1pt;width:441pt;height:99pt;z-index:-25131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" fillcolor="white [3201]" strokecolor="black [3200]" strokeweight="2pt"/>
            </w:pict>
          </mc:Fallback>
        </mc:AlternateContent>
      </w:r>
    </w:p>
    <w:p w14:paraId="3BD9C373" w14:textId="78BF3C84" w:rsidR="001E4670" w:rsidRPr="001E4670" w:rsidRDefault="001E4670" w:rsidP="001E4670">
      <w:pPr>
        <w:widowControl w:val="0"/>
        <w:autoSpaceDE w:val="0"/>
        <w:autoSpaceDN w:val="0"/>
        <w:adjustRightInd w:val="0"/>
        <w:jc w:val="center"/>
        <w:rPr>
          <w:rFonts w:cs="Times New Roman"/>
          <w:i/>
          <w:iCs/>
          <w:color w:val="353535"/>
          <w:szCs w:val="22"/>
          <w:lang w:val="en-US"/>
        </w:rPr>
      </w:pPr>
      <w:r w:rsidRPr="001E4670">
        <w:rPr>
          <w:rFonts w:cs="Times New Roman"/>
          <w:i/>
          <w:iCs/>
          <w:color w:val="353535"/>
          <w:szCs w:val="22"/>
          <w:lang w:val="en-US"/>
        </w:rPr>
        <w:t>‘</w:t>
      </w:r>
      <w:r w:rsidR="00CA41E1" w:rsidRPr="001E4670">
        <w:rPr>
          <w:rFonts w:cs="Times New Roman"/>
          <w:i/>
          <w:iCs/>
          <w:color w:val="353535"/>
          <w:szCs w:val="22"/>
          <w:lang w:val="en-US"/>
        </w:rPr>
        <w:t>‘</w:t>
      </w:r>
      <w:r w:rsidRPr="001E4670">
        <w:rPr>
          <w:rFonts w:cs="Times New Roman"/>
          <w:i/>
          <w:iCs/>
          <w:color w:val="353535"/>
          <w:szCs w:val="22"/>
          <w:lang w:val="en-US"/>
        </w:rPr>
        <w:t xml:space="preserve"> Taking responsibility towards the environment, ecological aspects, waste and pollution reduction processes on the employed resources by considering carefully decisions to be taken in the supply chain. The latter refers to decisions regarding production, inventory, location, transportation and information, affecting medium term longer.’’</w:t>
      </w:r>
    </w:p>
    <w:p w14:paraId="2C2BE054" w14:textId="77777777" w:rsidR="001E4670" w:rsidRPr="001E4670" w:rsidRDefault="001E4670" w:rsidP="001E4670">
      <w:pPr>
        <w:widowControl w:val="0"/>
        <w:autoSpaceDE w:val="0"/>
        <w:autoSpaceDN w:val="0"/>
        <w:adjustRightInd w:val="0"/>
        <w:jc w:val="center"/>
        <w:rPr>
          <w:rFonts w:cs="Times New Roman"/>
          <w:i/>
          <w:iCs/>
          <w:color w:val="353535"/>
          <w:szCs w:val="22"/>
          <w:lang w:val="en-US"/>
        </w:rPr>
      </w:pPr>
    </w:p>
    <w:p w14:paraId="6FF51028" w14:textId="72DEBFF4" w:rsidR="001E4670" w:rsidRDefault="00FE1267" w:rsidP="001E4670">
      <w:pPr>
        <w:widowControl w:val="0"/>
        <w:autoSpaceDE w:val="0"/>
        <w:autoSpaceDN w:val="0"/>
        <w:adjustRightInd w:val="0"/>
        <w:rPr>
          <w:rFonts w:cs="Times New Roman"/>
          <w:color w:val="353535"/>
          <w:szCs w:val="22"/>
          <w:lang w:val="en-US"/>
        </w:rPr>
      </w:pPr>
      <w:r>
        <w:rPr>
          <w:rFonts w:cs="Times New Roman"/>
          <w:noProof/>
          <w:szCs w:val="22"/>
          <w:lang w:val="en-US" w:eastAsia="en-US"/>
        </w:rPr>
        <w:drawing>
          <wp:anchor distT="0" distB="0" distL="114300" distR="114300" simplePos="0" relativeHeight="251917312" behindDoc="1" locked="0" layoutInCell="1" allowOverlap="1" wp14:anchorId="08F880F5" wp14:editId="0D706D6F">
            <wp:simplePos x="0" y="0"/>
            <wp:positionH relativeFrom="column">
              <wp:posOffset>114300</wp:posOffset>
            </wp:positionH>
            <wp:positionV relativeFrom="paragraph">
              <wp:posOffset>688975</wp:posOffset>
            </wp:positionV>
            <wp:extent cx="5486400" cy="2743200"/>
            <wp:effectExtent l="0" t="0" r="0" b="25400"/>
            <wp:wrapNone/>
            <wp:docPr id="113" name="Diagram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1E4670" w:rsidRPr="001E4670">
        <w:rPr>
          <w:rFonts w:cs="Times New Roman"/>
          <w:color w:val="353535"/>
          <w:szCs w:val="22"/>
          <w:lang w:val="en-US"/>
        </w:rPr>
        <w:t>Within the scope of this definition it has been determined that waste generation, water, chemicals, energy use, carbon dioxide and air emissions are the environmental impacts to be considered in the apparel industry. Relating these environmental factors</w:t>
      </w:r>
      <w:r w:rsidR="00CC09FB">
        <w:rPr>
          <w:rFonts w:cs="Times New Roman"/>
          <w:color w:val="353535"/>
          <w:szCs w:val="22"/>
          <w:lang w:val="en-US"/>
        </w:rPr>
        <w:t xml:space="preserve"> to supply chain decisions </w:t>
      </w:r>
      <w:r w:rsidR="00CC09FB" w:rsidRPr="000C2F94">
        <w:rPr>
          <w:rFonts w:cs="Times New Roman"/>
          <w:color w:val="353535"/>
          <w:szCs w:val="22"/>
          <w:lang w:val="en-US"/>
        </w:rPr>
        <w:t xml:space="preserve">the </w:t>
      </w:r>
      <w:r w:rsidR="00CC09FB" w:rsidRPr="000C2F94">
        <w:rPr>
          <w:rFonts w:cs="Times New Roman"/>
          <w:szCs w:val="22"/>
        </w:rPr>
        <w:t>framework</w:t>
      </w:r>
      <w:r w:rsidR="001E4670" w:rsidRPr="001E4670">
        <w:rPr>
          <w:rFonts w:cs="Times New Roman"/>
          <w:color w:val="353535"/>
          <w:szCs w:val="22"/>
          <w:lang w:val="en-US"/>
        </w:rPr>
        <w:t xml:space="preserve"> considers thus methods to reduce waste generation, usage of water, usage of chemicals, usage of energy and lowering carbon dioxide when deciding on production, inventor</w:t>
      </w:r>
      <w:r>
        <w:rPr>
          <w:rFonts w:cs="Times New Roman"/>
          <w:color w:val="353535"/>
          <w:szCs w:val="22"/>
          <w:lang w:val="en-US"/>
        </w:rPr>
        <w:t xml:space="preserve">y, location, transportation and information. </w:t>
      </w:r>
    </w:p>
    <w:p w14:paraId="5354C23D" w14:textId="75B7A892" w:rsidR="00F053C0" w:rsidRDefault="00F053C0" w:rsidP="001E4670">
      <w:pPr>
        <w:widowControl w:val="0"/>
        <w:autoSpaceDE w:val="0"/>
        <w:autoSpaceDN w:val="0"/>
        <w:adjustRightInd w:val="0"/>
        <w:rPr>
          <w:rFonts w:cs="Times New Roman"/>
          <w:color w:val="353535"/>
          <w:szCs w:val="22"/>
          <w:lang w:val="en-US"/>
        </w:rPr>
      </w:pPr>
    </w:p>
    <w:p w14:paraId="43AB2773" w14:textId="7714C218" w:rsidR="00CA001D" w:rsidRDefault="00CA001D" w:rsidP="00970371">
      <w:pPr>
        <w:widowControl w:val="0"/>
        <w:autoSpaceDE w:val="0"/>
        <w:autoSpaceDN w:val="0"/>
        <w:adjustRightInd w:val="0"/>
        <w:jc w:val="center"/>
        <w:rPr>
          <w:rFonts w:cs="Times New Roman"/>
          <w:color w:val="8064A2" w:themeColor="accent4"/>
          <w:sz w:val="32"/>
          <w:szCs w:val="32"/>
          <w:lang w:val="en-US"/>
        </w:rPr>
      </w:pPr>
    </w:p>
    <w:p w14:paraId="5823D6DD" w14:textId="77777777" w:rsidR="00FE1267" w:rsidRDefault="00970371" w:rsidP="001E4670">
      <w:pPr>
        <w:widowControl w:val="0"/>
        <w:autoSpaceDE w:val="0"/>
        <w:autoSpaceDN w:val="0"/>
        <w:adjustRightInd w:val="0"/>
        <w:rPr>
          <w:rFonts w:cs="Times New Roman"/>
          <w:color w:val="353535"/>
          <w:szCs w:val="22"/>
          <w:lang w:val="en-US"/>
        </w:rPr>
      </w:pPr>
      <w:r>
        <w:rPr>
          <w:rFonts w:cs="Times New Roman"/>
          <w:color w:val="353535"/>
          <w:szCs w:val="22"/>
          <w:lang w:val="en-US"/>
        </w:rPr>
        <w:br/>
      </w:r>
    </w:p>
    <w:p w14:paraId="21B2AFEB" w14:textId="77777777" w:rsidR="00FE1267" w:rsidRDefault="00FE1267" w:rsidP="001E4670">
      <w:pPr>
        <w:widowControl w:val="0"/>
        <w:autoSpaceDE w:val="0"/>
        <w:autoSpaceDN w:val="0"/>
        <w:adjustRightInd w:val="0"/>
        <w:rPr>
          <w:rFonts w:cs="Times New Roman"/>
          <w:color w:val="353535"/>
          <w:szCs w:val="22"/>
          <w:lang w:val="en-US"/>
        </w:rPr>
      </w:pPr>
    </w:p>
    <w:p w14:paraId="5F139287" w14:textId="77777777" w:rsidR="00FE1267" w:rsidRDefault="00FE1267" w:rsidP="001E4670">
      <w:pPr>
        <w:widowControl w:val="0"/>
        <w:autoSpaceDE w:val="0"/>
        <w:autoSpaceDN w:val="0"/>
        <w:adjustRightInd w:val="0"/>
        <w:rPr>
          <w:rFonts w:cs="Times New Roman"/>
          <w:color w:val="353535"/>
          <w:szCs w:val="22"/>
          <w:lang w:val="en-US"/>
        </w:rPr>
      </w:pPr>
    </w:p>
    <w:p w14:paraId="0CE91BD0" w14:textId="77777777" w:rsidR="00FE1267" w:rsidRDefault="00FE1267" w:rsidP="001E4670">
      <w:pPr>
        <w:widowControl w:val="0"/>
        <w:autoSpaceDE w:val="0"/>
        <w:autoSpaceDN w:val="0"/>
        <w:adjustRightInd w:val="0"/>
        <w:rPr>
          <w:rFonts w:cs="Times New Roman"/>
          <w:color w:val="353535"/>
          <w:szCs w:val="22"/>
          <w:lang w:val="en-US"/>
        </w:rPr>
      </w:pPr>
    </w:p>
    <w:p w14:paraId="65DCBB13" w14:textId="77777777" w:rsidR="00FE1267" w:rsidRDefault="00FE1267" w:rsidP="001E4670">
      <w:pPr>
        <w:widowControl w:val="0"/>
        <w:autoSpaceDE w:val="0"/>
        <w:autoSpaceDN w:val="0"/>
        <w:adjustRightInd w:val="0"/>
        <w:rPr>
          <w:rFonts w:cs="Times New Roman"/>
          <w:color w:val="353535"/>
          <w:szCs w:val="22"/>
          <w:lang w:val="en-US"/>
        </w:rPr>
      </w:pPr>
    </w:p>
    <w:p w14:paraId="0F9D4201" w14:textId="00F90C47" w:rsidR="00FE1267" w:rsidRPr="00B7026D" w:rsidRDefault="00FE1267" w:rsidP="000C2F94">
      <w:pPr>
        <w:pStyle w:val="Caption"/>
        <w:jc w:val="center"/>
        <w:rPr>
          <w:rFonts w:cs="Times New Roman"/>
          <w:color w:val="5AAE58"/>
          <w:lang w:val="en-GB"/>
        </w:rPr>
      </w:pPr>
      <w:r w:rsidRPr="00B7026D">
        <w:rPr>
          <w:rFonts w:cs="Times New Roman"/>
          <w:color w:val="5AAE58"/>
          <w:lang w:val="en-GB"/>
        </w:rPr>
        <w:t>Figure</w:t>
      </w:r>
      <w:r w:rsidR="00532B90" w:rsidRPr="00B7026D">
        <w:rPr>
          <w:rFonts w:cs="Times New Roman"/>
          <w:color w:val="5AAE58"/>
          <w:lang w:val="en-GB"/>
        </w:rPr>
        <w:t xml:space="preserve"> 14:</w:t>
      </w:r>
      <w:r w:rsidR="0012532B" w:rsidRPr="00B7026D">
        <w:rPr>
          <w:rFonts w:cs="Times New Roman"/>
          <w:color w:val="5AAE58"/>
          <w:lang w:val="en-GB"/>
        </w:rPr>
        <w:t xml:space="preserve"> environmental impact</w:t>
      </w:r>
      <w:r w:rsidR="006132C9" w:rsidRPr="00B7026D">
        <w:rPr>
          <w:rFonts w:cs="Times New Roman"/>
          <w:color w:val="5AAE58"/>
          <w:lang w:val="en-GB"/>
        </w:rPr>
        <w:t>s</w:t>
      </w:r>
      <w:r w:rsidR="0012532B" w:rsidRPr="00B7026D">
        <w:rPr>
          <w:rFonts w:cs="Times New Roman"/>
          <w:color w:val="5AAE58"/>
          <w:lang w:val="en-GB"/>
        </w:rPr>
        <w:t xml:space="preserve"> by the apparel industry</w:t>
      </w:r>
    </w:p>
    <w:p w14:paraId="2E12B2A9" w14:textId="11554732" w:rsidR="009C01F4" w:rsidRDefault="001E4670" w:rsidP="001E4670">
      <w:pPr>
        <w:widowControl w:val="0"/>
        <w:autoSpaceDE w:val="0"/>
        <w:autoSpaceDN w:val="0"/>
        <w:adjustRightInd w:val="0"/>
        <w:rPr>
          <w:rFonts w:cs="Times New Roman"/>
          <w:szCs w:val="22"/>
        </w:rPr>
      </w:pPr>
      <w:r w:rsidRPr="001E4670">
        <w:rPr>
          <w:rFonts w:cs="Times New Roman"/>
          <w:color w:val="353535"/>
          <w:szCs w:val="22"/>
          <w:lang w:val="en-US"/>
        </w:rPr>
        <w:t xml:space="preserve">It has been found that starting apparel brands carry very different traits than </w:t>
      </w:r>
      <w:r w:rsidR="006A0EAA">
        <w:rPr>
          <w:rFonts w:cs="Times New Roman"/>
          <w:color w:val="353535"/>
          <w:szCs w:val="22"/>
          <w:lang w:val="en-US"/>
        </w:rPr>
        <w:t xml:space="preserve">the bigger scaled, </w:t>
      </w:r>
      <w:r w:rsidRPr="001E4670">
        <w:rPr>
          <w:rFonts w:cs="Times New Roman"/>
          <w:color w:val="353535"/>
          <w:szCs w:val="22"/>
          <w:lang w:val="en-US"/>
        </w:rPr>
        <w:t>MNEs. In order provide starting apparel-brands an opportunity to grow responsibl</w:t>
      </w:r>
      <w:r w:rsidR="00D84E39">
        <w:rPr>
          <w:rFonts w:cs="Times New Roman"/>
          <w:color w:val="353535"/>
          <w:szCs w:val="22"/>
          <w:lang w:val="en-US"/>
        </w:rPr>
        <w:t>y into a</w:t>
      </w:r>
      <w:r w:rsidR="000A5D60">
        <w:rPr>
          <w:rFonts w:cs="Times New Roman"/>
          <w:color w:val="353535"/>
          <w:szCs w:val="22"/>
          <w:lang w:val="en-US"/>
        </w:rPr>
        <w:t>n</w:t>
      </w:r>
      <w:r w:rsidR="00D84E39">
        <w:rPr>
          <w:rFonts w:cs="Times New Roman"/>
          <w:color w:val="353535"/>
          <w:szCs w:val="22"/>
          <w:lang w:val="en-US"/>
        </w:rPr>
        <w:t xml:space="preserve"> SME it is thus not merely</w:t>
      </w:r>
      <w:r w:rsidRPr="001E4670">
        <w:rPr>
          <w:rFonts w:cs="Times New Roman"/>
          <w:color w:val="353535"/>
          <w:szCs w:val="22"/>
          <w:lang w:val="en-US"/>
        </w:rPr>
        <w:t xml:space="preserve"> vital to understand what characteristics work in their disadvantage, but also to identify characteristics that </w:t>
      </w:r>
      <w:r w:rsidR="00970371">
        <w:rPr>
          <w:rFonts w:cs="Times New Roman"/>
          <w:color w:val="353535"/>
          <w:szCs w:val="22"/>
          <w:lang w:val="en-US"/>
        </w:rPr>
        <w:t>can be rather valuable</w:t>
      </w:r>
      <w:r w:rsidRPr="001E4670">
        <w:rPr>
          <w:rFonts w:cs="Times New Roman"/>
          <w:color w:val="353535"/>
          <w:szCs w:val="22"/>
          <w:lang w:val="en-US"/>
        </w:rPr>
        <w:t xml:space="preserve"> when engaging in environmental sound practices. </w:t>
      </w:r>
      <w:r w:rsidR="000D39A3">
        <w:rPr>
          <w:rFonts w:cs="Times New Roman"/>
          <w:color w:val="353535"/>
          <w:szCs w:val="22"/>
          <w:lang w:val="en-US"/>
        </w:rPr>
        <w:t>Investigating</w:t>
      </w:r>
      <w:r w:rsidR="00970371">
        <w:rPr>
          <w:rFonts w:cs="Times New Roman"/>
          <w:color w:val="353535"/>
          <w:szCs w:val="22"/>
          <w:lang w:val="en-US"/>
        </w:rPr>
        <w:t xml:space="preserve"> the traits </w:t>
      </w:r>
      <w:r w:rsidR="000D39A3">
        <w:rPr>
          <w:rFonts w:cs="Times New Roman"/>
          <w:color w:val="353535"/>
          <w:szCs w:val="22"/>
          <w:lang w:val="en-US"/>
        </w:rPr>
        <w:t>of</w:t>
      </w:r>
      <w:r w:rsidR="00970371">
        <w:rPr>
          <w:rFonts w:cs="Times New Roman"/>
          <w:color w:val="353535"/>
          <w:szCs w:val="22"/>
          <w:lang w:val="en-US"/>
        </w:rPr>
        <w:t xml:space="preserve"> starting companies, SMEs and MNEs it appeared that </w:t>
      </w:r>
      <w:r w:rsidR="00ED223B">
        <w:rPr>
          <w:rFonts w:cs="Times New Roman"/>
          <w:color w:val="353535"/>
          <w:szCs w:val="22"/>
          <w:lang w:val="en-US"/>
        </w:rPr>
        <w:t>start-ups/</w:t>
      </w:r>
      <w:r w:rsidR="009C01F4">
        <w:rPr>
          <w:rFonts w:cs="Times New Roman"/>
          <w:color w:val="353535"/>
          <w:szCs w:val="22"/>
          <w:lang w:val="en-US"/>
        </w:rPr>
        <w:t xml:space="preserve">starting </w:t>
      </w:r>
      <w:r w:rsidR="009C01F4" w:rsidRPr="005C6151">
        <w:rPr>
          <w:rFonts w:cs="Times New Roman"/>
          <w:color w:val="353535"/>
          <w:szCs w:val="22"/>
          <w:lang w:val="en-US"/>
        </w:rPr>
        <w:t xml:space="preserve">companies, and SMEs </w:t>
      </w:r>
      <w:r w:rsidR="000D39A3" w:rsidRPr="005C6151">
        <w:rPr>
          <w:rFonts w:cs="Times New Roman"/>
          <w:color w:val="353535"/>
          <w:szCs w:val="22"/>
          <w:lang w:val="en-US"/>
        </w:rPr>
        <w:t xml:space="preserve">share </w:t>
      </w:r>
      <w:r w:rsidR="009C01F4" w:rsidRPr="005C6151">
        <w:rPr>
          <w:rFonts w:cs="Times New Roman"/>
          <w:color w:val="353535"/>
          <w:szCs w:val="22"/>
          <w:lang w:val="en-US"/>
        </w:rPr>
        <w:t xml:space="preserve">very similar visions in various areas that include </w:t>
      </w:r>
      <w:r w:rsidR="009C01F4" w:rsidRPr="005C6151">
        <w:rPr>
          <w:rFonts w:cs="Times New Roman"/>
          <w:szCs w:val="22"/>
        </w:rPr>
        <w:t>tech-savviness, motivate employees on a more personal level,</w:t>
      </w:r>
      <w:r w:rsidR="006C3FDD" w:rsidRPr="005C6151">
        <w:rPr>
          <w:rFonts w:cs="Times New Roman"/>
          <w:szCs w:val="22"/>
        </w:rPr>
        <w:t xml:space="preserve"> confidence,</w:t>
      </w:r>
      <w:r w:rsidR="009C01F4" w:rsidRPr="005C6151">
        <w:rPr>
          <w:rFonts w:cs="Times New Roman"/>
          <w:szCs w:val="22"/>
        </w:rPr>
        <w:t xml:space="preserve"> experimenting strategies, offer employee equity, and transparency for both the employees as customers. To an extent, it can thus be stated that starting companies and SMEs attach importance to the same </w:t>
      </w:r>
      <w:r w:rsidR="0012532B" w:rsidRPr="005C6151">
        <w:rPr>
          <w:rFonts w:cs="Times New Roman"/>
          <w:szCs w:val="22"/>
        </w:rPr>
        <w:t>variables</w:t>
      </w:r>
      <w:r w:rsidR="009C01F4" w:rsidRPr="005C6151">
        <w:rPr>
          <w:rFonts w:cs="Times New Roman"/>
          <w:szCs w:val="22"/>
        </w:rPr>
        <w:t xml:space="preserve">. </w:t>
      </w:r>
      <w:r w:rsidR="005C6151" w:rsidRPr="005C6151">
        <w:rPr>
          <w:rFonts w:cs="Times New Roman"/>
          <w:szCs w:val="22"/>
        </w:rPr>
        <w:t>Section 2.3 concludes with how the traits of an SME relate with these similar visions.</w:t>
      </w:r>
    </w:p>
    <w:p w14:paraId="0CB5DF96" w14:textId="52602648" w:rsidR="000F23D1" w:rsidRDefault="00826051" w:rsidP="00CA3E8E">
      <w:pPr>
        <w:widowControl w:val="0"/>
        <w:autoSpaceDE w:val="0"/>
        <w:autoSpaceDN w:val="0"/>
        <w:adjustRightInd w:val="0"/>
        <w:rPr>
          <w:rFonts w:cs="Times New Roman"/>
          <w:szCs w:val="22"/>
        </w:rPr>
      </w:pPr>
      <w:r>
        <w:rPr>
          <w:rFonts w:cs="Times New Roman"/>
          <w:szCs w:val="22"/>
        </w:rPr>
        <w:br/>
      </w:r>
    </w:p>
    <w:p w14:paraId="73E1786D" w14:textId="77777777" w:rsidR="001F63D8" w:rsidRDefault="006D2032" w:rsidP="001F63D8">
      <w:pPr>
        <w:widowControl w:val="0"/>
        <w:autoSpaceDE w:val="0"/>
        <w:autoSpaceDN w:val="0"/>
        <w:adjustRightInd w:val="0"/>
        <w:ind w:firstLine="708"/>
        <w:rPr>
          <w:rFonts w:cs="Times New Roman"/>
          <w:szCs w:val="22"/>
        </w:rPr>
      </w:pPr>
      <w:r>
        <w:rPr>
          <w:rFonts w:cs="Times New Roman"/>
          <w:szCs w:val="22"/>
        </w:rPr>
        <w:t>The existing tools that have been discussed in section 2.4 seem to address these four character</w:t>
      </w:r>
      <w:r w:rsidR="00721A7C">
        <w:rPr>
          <w:rFonts w:cs="Times New Roman"/>
          <w:szCs w:val="22"/>
        </w:rPr>
        <w:t xml:space="preserve">istics to a great extent. </w:t>
      </w:r>
      <w:r w:rsidR="00E2413C" w:rsidRPr="009C5EAD">
        <w:rPr>
          <w:rFonts w:cs="Times New Roman"/>
          <w:szCs w:val="22"/>
        </w:rPr>
        <w:t>Figure 15</w:t>
      </w:r>
      <w:r w:rsidRPr="009C5EAD">
        <w:rPr>
          <w:rFonts w:cs="Times New Roman"/>
          <w:szCs w:val="22"/>
        </w:rPr>
        <w:t xml:space="preserve"> sets</w:t>
      </w:r>
      <w:r>
        <w:rPr>
          <w:rFonts w:cs="Times New Roman"/>
          <w:szCs w:val="22"/>
        </w:rPr>
        <w:t xml:space="preserve"> out the relevance of each tool per trait by linking the characteristics to the discussed tools of section 2.4</w:t>
      </w:r>
      <w:r w:rsidR="006D30F2">
        <w:rPr>
          <w:rFonts w:cs="Times New Roman"/>
          <w:szCs w:val="22"/>
        </w:rPr>
        <w:t>, resulting in an overview of solutions offered per variable.</w:t>
      </w:r>
      <w:r w:rsidR="001F63D8">
        <w:rPr>
          <w:rFonts w:cs="Times New Roman"/>
          <w:szCs w:val="22"/>
        </w:rPr>
        <w:t xml:space="preserve"> </w:t>
      </w:r>
    </w:p>
    <w:p w14:paraId="6D0FA744" w14:textId="41799F3B" w:rsidR="00EB03DB" w:rsidRPr="008A0998" w:rsidRDefault="00DC653A" w:rsidP="001F63D8">
      <w:pPr>
        <w:widowControl w:val="0"/>
        <w:autoSpaceDE w:val="0"/>
        <w:autoSpaceDN w:val="0"/>
        <w:adjustRightInd w:val="0"/>
        <w:ind w:firstLine="708"/>
        <w:rPr>
          <w:rFonts w:cs="Times New Roman"/>
          <w:szCs w:val="22"/>
        </w:rPr>
      </w:pPr>
      <w:r>
        <w:rPr>
          <w:rFonts w:cs="Times New Roman"/>
          <w:szCs w:val="22"/>
        </w:rPr>
        <w:t>In a way all elements can be ticked in the table of environmental impact, as each theory is build on the vision</w:t>
      </w:r>
      <w:r w:rsidR="00F13C12">
        <w:rPr>
          <w:rFonts w:cs="Times New Roman"/>
          <w:szCs w:val="22"/>
        </w:rPr>
        <w:t xml:space="preserve"> </w:t>
      </w:r>
      <w:r>
        <w:rPr>
          <w:rFonts w:cs="Times New Roman"/>
          <w:szCs w:val="22"/>
        </w:rPr>
        <w:t>of reducing waste</w:t>
      </w:r>
      <w:r w:rsidR="00F13C12">
        <w:rPr>
          <w:rFonts w:cs="Times New Roman"/>
          <w:szCs w:val="22"/>
        </w:rPr>
        <w:t xml:space="preserve"> by producing less</w:t>
      </w:r>
      <w:r w:rsidR="008A4B3A">
        <w:rPr>
          <w:rFonts w:cs="Times New Roman"/>
          <w:szCs w:val="22"/>
        </w:rPr>
        <w:t xml:space="preserve"> that affect eventually all elements</w:t>
      </w:r>
      <w:r>
        <w:rPr>
          <w:rFonts w:cs="Times New Roman"/>
          <w:szCs w:val="22"/>
        </w:rPr>
        <w:t>.</w:t>
      </w:r>
      <w:r w:rsidRPr="00DC653A">
        <w:rPr>
          <w:rFonts w:cs="Times New Roman"/>
          <w:szCs w:val="22"/>
        </w:rPr>
        <w:t xml:space="preserve"> </w:t>
      </w:r>
      <w:r>
        <w:rPr>
          <w:rFonts w:cs="Times New Roman"/>
          <w:szCs w:val="22"/>
        </w:rPr>
        <w:t xml:space="preserve">It should therefore be mentioned that </w:t>
      </w:r>
      <w:r w:rsidR="002823CE">
        <w:rPr>
          <w:rFonts w:cs="Times New Roman"/>
          <w:szCs w:val="22"/>
        </w:rPr>
        <w:t xml:space="preserve">the input, </w:t>
      </w:r>
      <w:r w:rsidR="00E2413C">
        <w:rPr>
          <w:rFonts w:cs="Times New Roman"/>
          <w:szCs w:val="22"/>
        </w:rPr>
        <w:t xml:space="preserve">as </w:t>
      </w:r>
      <w:r w:rsidR="00E2413C" w:rsidRPr="00781192">
        <w:rPr>
          <w:rFonts w:cs="Times New Roman"/>
          <w:szCs w:val="22"/>
        </w:rPr>
        <w:t xml:space="preserve">illustrated in </w:t>
      </w:r>
      <w:r w:rsidR="00252037" w:rsidRPr="00781192">
        <w:rPr>
          <w:rFonts w:cs="Times New Roman"/>
          <w:szCs w:val="22"/>
        </w:rPr>
        <w:t>F</w:t>
      </w:r>
      <w:r w:rsidR="00E2413C" w:rsidRPr="00781192">
        <w:rPr>
          <w:rFonts w:cs="Times New Roman"/>
          <w:szCs w:val="22"/>
        </w:rPr>
        <w:t>igure 6</w:t>
      </w:r>
      <w:r w:rsidR="008A4B3A" w:rsidRPr="00781192">
        <w:rPr>
          <w:rFonts w:cs="Times New Roman"/>
          <w:szCs w:val="22"/>
        </w:rPr>
        <w:t>,</w:t>
      </w:r>
      <w:r w:rsidR="008A4B3A">
        <w:rPr>
          <w:rFonts w:cs="Times New Roman"/>
          <w:szCs w:val="22"/>
        </w:rPr>
        <w:t xml:space="preserve"> has been taken as the standard resources employed. </w:t>
      </w:r>
      <w:r w:rsidR="002823CE" w:rsidRPr="00781192">
        <w:rPr>
          <w:rFonts w:cs="Times New Roman"/>
          <w:szCs w:val="22"/>
        </w:rPr>
        <w:t xml:space="preserve">For </w:t>
      </w:r>
      <w:r w:rsidR="00252037" w:rsidRPr="00781192">
        <w:rPr>
          <w:rFonts w:cs="Times New Roman"/>
          <w:szCs w:val="22"/>
        </w:rPr>
        <w:t>F</w:t>
      </w:r>
      <w:r w:rsidR="00E2413C" w:rsidRPr="00781192">
        <w:rPr>
          <w:rFonts w:cs="Times New Roman"/>
          <w:szCs w:val="22"/>
        </w:rPr>
        <w:t>igure 15</w:t>
      </w:r>
      <w:r w:rsidR="002823CE">
        <w:rPr>
          <w:rFonts w:cs="Times New Roman"/>
          <w:szCs w:val="22"/>
        </w:rPr>
        <w:t xml:space="preserve"> t</w:t>
      </w:r>
      <w:r w:rsidR="008A4B3A">
        <w:rPr>
          <w:rFonts w:cs="Times New Roman"/>
          <w:szCs w:val="22"/>
        </w:rPr>
        <w:t xml:space="preserve">his means </w:t>
      </w:r>
      <w:r w:rsidR="002823CE">
        <w:rPr>
          <w:rFonts w:cs="Times New Roman"/>
          <w:szCs w:val="22"/>
        </w:rPr>
        <w:t>that water -</w:t>
      </w:r>
      <w:r w:rsidR="008A4B3A">
        <w:rPr>
          <w:rFonts w:cs="Times New Roman"/>
          <w:szCs w:val="22"/>
        </w:rPr>
        <w:t xml:space="preserve"> and energy use have been ticked as a standard in the table of environmental impact. This standard is completed with </w:t>
      </w:r>
      <w:r>
        <w:rPr>
          <w:rFonts w:cs="Times New Roman"/>
          <w:szCs w:val="22"/>
        </w:rPr>
        <w:t xml:space="preserve">the elements </w:t>
      </w:r>
      <w:r w:rsidR="008A4B3A">
        <w:rPr>
          <w:rFonts w:cs="Times New Roman"/>
          <w:szCs w:val="22"/>
        </w:rPr>
        <w:t>that have been specifically e</w:t>
      </w:r>
      <w:r w:rsidR="00EB03DB">
        <w:rPr>
          <w:rFonts w:cs="Times New Roman"/>
          <w:szCs w:val="22"/>
        </w:rPr>
        <w:t>mphasised in the theory itself.</w:t>
      </w:r>
    </w:p>
    <w:p w14:paraId="0C90BDDD" w14:textId="77777777" w:rsidR="00EB03DB" w:rsidRDefault="00EB03DB" w:rsidP="00EB03DB">
      <w:pPr>
        <w:widowControl w:val="0"/>
        <w:autoSpaceDE w:val="0"/>
        <w:autoSpaceDN w:val="0"/>
        <w:adjustRightInd w:val="0"/>
        <w:jc w:val="center"/>
        <w:rPr>
          <w:rFonts w:cs="Times New Roman"/>
          <w:szCs w:val="22"/>
          <w:highlight w:val="magenta"/>
        </w:rPr>
      </w:pPr>
      <w:r w:rsidRPr="000E7CCF">
        <w:rPr>
          <w:rFonts w:ascii="Helvetica" w:hAnsi="Helvetica" w:cs="Helvetica"/>
          <w:noProof/>
          <w:lang w:val="en-US" w:eastAsia="en-US"/>
        </w:rPr>
        <w:drawing>
          <wp:anchor distT="0" distB="0" distL="114300" distR="114300" simplePos="0" relativeHeight="252043264" behindDoc="0" locked="0" layoutInCell="1" allowOverlap="1" wp14:anchorId="27D078F7" wp14:editId="03BD5F9F">
            <wp:simplePos x="0" y="0"/>
            <wp:positionH relativeFrom="column">
              <wp:posOffset>1485900</wp:posOffset>
            </wp:positionH>
            <wp:positionV relativeFrom="paragraph">
              <wp:posOffset>187325</wp:posOffset>
            </wp:positionV>
            <wp:extent cx="571500" cy="205740"/>
            <wp:effectExtent l="0" t="0" r="12700" b="0"/>
            <wp:wrapNone/>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27968"/>
                    <a:stretch/>
                  </pic:blipFill>
                  <pic:spPr bwMode="auto">
                    <a:xfrm>
                      <a:off x="0" y="0"/>
                      <a:ext cx="571500" cy="20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CCF">
        <w:rPr>
          <w:rFonts w:ascii="Helvetica" w:hAnsi="Helvetica" w:cs="Helvetica"/>
          <w:noProof/>
          <w:lang w:val="en-US" w:eastAsia="en-US"/>
        </w:rPr>
        <w:drawing>
          <wp:anchor distT="0" distB="0" distL="114300" distR="114300" simplePos="0" relativeHeight="252044288" behindDoc="0" locked="0" layoutInCell="1" allowOverlap="1" wp14:anchorId="1309F99B" wp14:editId="00B9748C">
            <wp:simplePos x="0" y="0"/>
            <wp:positionH relativeFrom="column">
              <wp:posOffset>3314700</wp:posOffset>
            </wp:positionH>
            <wp:positionV relativeFrom="paragraph">
              <wp:posOffset>73025</wp:posOffset>
            </wp:positionV>
            <wp:extent cx="351155" cy="342900"/>
            <wp:effectExtent l="0" t="0" r="4445" b="12700"/>
            <wp:wrapNone/>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alphaModFix/>
                      <a:extLst>
                        <a:ext uri="{BEBA8EAE-BF5A-486C-A8C5-ECC9F3942E4B}">
                          <a14:imgProps xmlns:a14="http://schemas.microsoft.com/office/drawing/2010/main">
                            <a14:imgLayer r:embed="rId40">
                              <a14:imgEffect>
                                <a14:sharpenSoften amount="50000"/>
                              </a14:imgEffect>
                              <a14:imgEffect>
                                <a14:brightnessContrast contrast="-37000"/>
                              </a14:imgEffect>
                            </a14:imgLayer>
                          </a14:imgProps>
                        </a:ext>
                        <a:ext uri="{28A0092B-C50C-407E-A947-70E740481C1C}">
                          <a14:useLocalDpi xmlns:a14="http://schemas.microsoft.com/office/drawing/2010/main" val="0"/>
                        </a:ext>
                      </a:extLst>
                    </a:blip>
                    <a:srcRect l="32619" t="32620" r="31692" b="32615"/>
                    <a:stretch/>
                  </pic:blipFill>
                  <pic:spPr bwMode="auto">
                    <a:xfrm>
                      <a:off x="0" y="0"/>
                      <a:ext cx="351155"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eastAsia="en-US"/>
        </w:rPr>
        <mc:AlternateContent>
          <mc:Choice Requires="wps">
            <w:drawing>
              <wp:anchor distT="0" distB="0" distL="114300" distR="114300" simplePos="0" relativeHeight="252047360" behindDoc="0" locked="0" layoutInCell="1" allowOverlap="1" wp14:anchorId="65B8CC0A" wp14:editId="7D7889C6">
                <wp:simplePos x="0" y="0"/>
                <wp:positionH relativeFrom="column">
                  <wp:posOffset>3657600</wp:posOffset>
                </wp:positionH>
                <wp:positionV relativeFrom="paragraph">
                  <wp:posOffset>187325</wp:posOffset>
                </wp:positionV>
                <wp:extent cx="1143000" cy="571500"/>
                <wp:effectExtent l="0" t="0" r="0" b="12700"/>
                <wp:wrapSquare wrapText="bothSides"/>
                <wp:docPr id="138" name="Text Box 138"/>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ABFB2" w14:textId="508B3A6B" w:rsidR="00392930" w:rsidRPr="00737E03" w:rsidRDefault="00392930" w:rsidP="00EB03DB">
                            <w:pPr>
                              <w:spacing w:line="480" w:lineRule="auto"/>
                              <w:jc w:val="left"/>
                              <w:rPr>
                                <w:sz w:val="18"/>
                                <w:szCs w:val="18"/>
                              </w:rPr>
                            </w:pPr>
                            <w:r w:rsidRPr="00737E03">
                              <w:rPr>
                                <w:sz w:val="18"/>
                                <w:szCs w:val="18"/>
                              </w:rPr>
                              <w:t>R</w:t>
                            </w:r>
                            <w:r>
                              <w:rPr>
                                <w:sz w:val="18"/>
                                <w:szCs w:val="18"/>
                              </w:rPr>
                              <w:t xml:space="preserve">ECP </w:t>
                            </w:r>
                            <w:r>
                              <w:rPr>
                                <w:sz w:val="18"/>
                                <w:szCs w:val="18"/>
                              </w:rPr>
                              <w:br/>
                              <w:t>Waste H</w:t>
                            </w:r>
                            <w:r w:rsidRPr="00737E03">
                              <w:rPr>
                                <w:sz w:val="18"/>
                                <w:szCs w:val="18"/>
                              </w:rPr>
                              <w:t>ierarchy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68" type="#_x0000_t202" style="position:absolute;left:0;text-align:left;margin-left:4in;margin-top:14.75pt;width:90pt;height: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b459ICAAAa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" filled="f" stroked="f">
                <v:textbox>
                  <w:txbxContent>
                    <w:p w14:paraId="062ABFB2" w14:textId="508B3A6B" w:rsidR="00392930" w:rsidRPr="00737E03" w:rsidRDefault="00392930" w:rsidP="00EB03DB">
                      <w:pPr>
                        <w:spacing w:line="480" w:lineRule="auto"/>
                        <w:jc w:val="left"/>
                        <w:rPr>
                          <w:sz w:val="18"/>
                          <w:szCs w:val="18"/>
                        </w:rPr>
                      </w:pPr>
                      <w:r w:rsidRPr="00737E03">
                        <w:rPr>
                          <w:sz w:val="18"/>
                          <w:szCs w:val="18"/>
                        </w:rPr>
                        <w:t>R</w:t>
                      </w:r>
                      <w:r>
                        <w:rPr>
                          <w:sz w:val="18"/>
                          <w:szCs w:val="18"/>
                        </w:rPr>
                        <w:t xml:space="preserve">ECP </w:t>
                      </w:r>
                      <w:r>
                        <w:rPr>
                          <w:sz w:val="18"/>
                          <w:szCs w:val="18"/>
                        </w:rPr>
                        <w:br/>
                        <w:t>Waste H</w:t>
                      </w:r>
                      <w:r w:rsidRPr="00737E03">
                        <w:rPr>
                          <w:sz w:val="18"/>
                          <w:szCs w:val="18"/>
                        </w:rPr>
                        <w:t>ierarchy</w:t>
                      </w:r>
                    </w:p>
                  </w:txbxContent>
                </v:textbox>
                <w10:wrap type="square"/>
              </v:shape>
            </w:pict>
          </mc:Fallback>
        </mc:AlternateContent>
      </w:r>
      <w:r>
        <w:rPr>
          <w:rFonts w:ascii="Helvetica" w:hAnsi="Helvetica" w:cs="Helvetica"/>
          <w:noProof/>
          <w:lang w:val="en-US" w:eastAsia="en-US"/>
        </w:rPr>
        <mc:AlternateContent>
          <mc:Choice Requires="wps">
            <w:drawing>
              <wp:anchor distT="0" distB="0" distL="114300" distR="114300" simplePos="0" relativeHeight="252046336" behindDoc="0" locked="0" layoutInCell="1" allowOverlap="1" wp14:anchorId="144A7D0C" wp14:editId="08AC029D">
                <wp:simplePos x="0" y="0"/>
                <wp:positionH relativeFrom="column">
                  <wp:posOffset>2057400</wp:posOffset>
                </wp:positionH>
                <wp:positionV relativeFrom="paragraph">
                  <wp:posOffset>187325</wp:posOffset>
                </wp:positionV>
                <wp:extent cx="1143000" cy="571500"/>
                <wp:effectExtent l="0" t="0" r="0" b="12700"/>
                <wp:wrapSquare wrapText="bothSides"/>
                <wp:docPr id="137" name="Text Box 137"/>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CA61F" w14:textId="7C51AB2F" w:rsidR="00392930" w:rsidRPr="00737E03" w:rsidRDefault="00392930" w:rsidP="00EB03DB">
                            <w:pPr>
                              <w:spacing w:line="480" w:lineRule="auto"/>
                              <w:jc w:val="left"/>
                              <w:rPr>
                                <w:sz w:val="18"/>
                                <w:szCs w:val="18"/>
                              </w:rPr>
                            </w:pPr>
                            <w:r w:rsidRPr="00737E03">
                              <w:rPr>
                                <w:sz w:val="18"/>
                                <w:szCs w:val="18"/>
                              </w:rPr>
                              <w:t xml:space="preserve">Green </w:t>
                            </w:r>
                            <w:r>
                              <w:rPr>
                                <w:sz w:val="18"/>
                                <w:szCs w:val="18"/>
                              </w:rPr>
                              <w:t>L</w:t>
                            </w:r>
                            <w:r w:rsidRPr="00737E03">
                              <w:rPr>
                                <w:sz w:val="18"/>
                                <w:szCs w:val="18"/>
                              </w:rPr>
                              <w:t>ogistics</w:t>
                            </w:r>
                            <w:r w:rsidRPr="00737E03">
                              <w:rPr>
                                <w:sz w:val="18"/>
                                <w:szCs w:val="18"/>
                              </w:rPr>
                              <w:br/>
                              <w:t>Hasmik;s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69" type="#_x0000_t202" style="position:absolute;left:0;text-align:left;margin-left:162pt;margin-top:14.75pt;width:90pt;height: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HeXNICAAAa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" filled="f" stroked="f">
                <v:textbox>
                  <w:txbxContent>
                    <w:p w14:paraId="38DCA61F" w14:textId="7C51AB2F" w:rsidR="00392930" w:rsidRPr="00737E03" w:rsidRDefault="00392930" w:rsidP="00EB03DB">
                      <w:pPr>
                        <w:spacing w:line="480" w:lineRule="auto"/>
                        <w:jc w:val="left"/>
                        <w:rPr>
                          <w:sz w:val="18"/>
                          <w:szCs w:val="18"/>
                        </w:rPr>
                      </w:pPr>
                      <w:r w:rsidRPr="00737E03">
                        <w:rPr>
                          <w:sz w:val="18"/>
                          <w:szCs w:val="18"/>
                        </w:rPr>
                        <w:t xml:space="preserve">Green </w:t>
                      </w:r>
                      <w:r>
                        <w:rPr>
                          <w:sz w:val="18"/>
                          <w:szCs w:val="18"/>
                        </w:rPr>
                        <w:t>L</w:t>
                      </w:r>
                      <w:r w:rsidRPr="00737E03">
                        <w:rPr>
                          <w:sz w:val="18"/>
                          <w:szCs w:val="18"/>
                        </w:rPr>
                        <w:t>ogistics</w:t>
                      </w:r>
                      <w:r w:rsidRPr="00737E03">
                        <w:rPr>
                          <w:sz w:val="18"/>
                          <w:szCs w:val="18"/>
                        </w:rPr>
                        <w:br/>
                        <w:t>Hasmik;s model</w:t>
                      </w:r>
                    </w:p>
                  </w:txbxContent>
                </v:textbox>
                <w10:wrap type="square"/>
              </v:shape>
            </w:pict>
          </mc:Fallback>
        </mc:AlternateContent>
      </w:r>
      <w:r>
        <w:rPr>
          <w:rFonts w:cs="Times New Roman"/>
          <w:noProof/>
          <w:szCs w:val="22"/>
          <w:lang w:val="en-US" w:eastAsia="en-US"/>
        </w:rPr>
        <mc:AlternateContent>
          <mc:Choice Requires="wps">
            <w:drawing>
              <wp:anchor distT="0" distB="0" distL="114300" distR="114300" simplePos="0" relativeHeight="252045312" behindDoc="1" locked="0" layoutInCell="1" allowOverlap="1" wp14:anchorId="49ECFEED" wp14:editId="067F8A0E">
                <wp:simplePos x="0" y="0"/>
                <wp:positionH relativeFrom="column">
                  <wp:posOffset>1371600</wp:posOffset>
                </wp:positionH>
                <wp:positionV relativeFrom="paragraph">
                  <wp:posOffset>73025</wp:posOffset>
                </wp:positionV>
                <wp:extent cx="3314700" cy="685800"/>
                <wp:effectExtent l="0" t="0" r="38100" b="25400"/>
                <wp:wrapNone/>
                <wp:docPr id="136" name="Rechthoek 10"/>
                <wp:cNvGraphicFramePr/>
                <a:graphic xmlns:a="http://schemas.openxmlformats.org/drawingml/2006/main">
                  <a:graphicData uri="http://schemas.microsoft.com/office/word/2010/wordprocessingShape">
                    <wps:wsp>
                      <wps:cNvSpPr/>
                      <wps:spPr>
                        <a:xfrm>
                          <a:off x="0" y="0"/>
                          <a:ext cx="3314700" cy="685800"/>
                        </a:xfrm>
                        <a:prstGeom prst="rect">
                          <a:avLst/>
                        </a:prstGeom>
                        <a:ln w="6350" cmpd="sng">
                          <a:solidFill>
                            <a:srgbClr val="20B40A">
                              <a:alpha val="30000"/>
                            </a:srgb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108pt;margin-top:5.75pt;width:261pt;height:54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" fillcolor="white [3201]" strokecolor="#20b40a" strokeweight=".5pt">
                <v:stroke opacity="19789f"/>
              </v:rect>
            </w:pict>
          </mc:Fallback>
        </mc:AlternateContent>
      </w:r>
    </w:p>
    <w:p w14:paraId="3C890187" w14:textId="735AD8B5" w:rsidR="00AD2BC4" w:rsidRDefault="00EB03DB" w:rsidP="001E4670">
      <w:pPr>
        <w:widowControl w:val="0"/>
        <w:autoSpaceDE w:val="0"/>
        <w:autoSpaceDN w:val="0"/>
        <w:adjustRightInd w:val="0"/>
        <w:rPr>
          <w:rFonts w:cs="Times New Roman"/>
          <w:szCs w:val="22"/>
        </w:rPr>
      </w:pPr>
      <w:r w:rsidRPr="000E7CCF">
        <w:rPr>
          <w:rFonts w:ascii="Helvetica" w:hAnsi="Helvetica" w:cs="Helvetica"/>
          <w:noProof/>
          <w:color w:val="353535"/>
          <w:lang w:val="en-US" w:eastAsia="en-US"/>
        </w:rPr>
        <mc:AlternateContent>
          <mc:Choice Requires="wps">
            <w:drawing>
              <wp:anchor distT="0" distB="0" distL="114300" distR="114300" simplePos="0" relativeHeight="252049408" behindDoc="0" locked="0" layoutInCell="1" allowOverlap="1" wp14:anchorId="7F3886B8" wp14:editId="3BA7D683">
                <wp:simplePos x="0" y="0"/>
                <wp:positionH relativeFrom="column">
                  <wp:posOffset>3314700</wp:posOffset>
                </wp:positionH>
                <wp:positionV relativeFrom="paragraph">
                  <wp:posOffset>187325</wp:posOffset>
                </wp:positionV>
                <wp:extent cx="255905" cy="222250"/>
                <wp:effectExtent l="25400" t="25400" r="23495" b="158750"/>
                <wp:wrapNone/>
                <wp:docPr id="134" name="Isosceles Triangle 134"/>
                <wp:cNvGraphicFramePr/>
                <a:graphic xmlns:a="http://schemas.openxmlformats.org/drawingml/2006/main">
                  <a:graphicData uri="http://schemas.microsoft.com/office/word/2010/wordprocessingShape">
                    <wps:wsp>
                      <wps:cNvSpPr/>
                      <wps:spPr>
                        <a:xfrm>
                          <a:off x="0" y="0"/>
                          <a:ext cx="255905" cy="222250"/>
                        </a:xfrm>
                        <a:prstGeom prst="triangle">
                          <a:avLst/>
                        </a:prstGeom>
                        <a:gradFill flip="none" rotWithShape="1">
                          <a:gsLst>
                            <a:gs pos="0">
                              <a:schemeClr val="accent3">
                                <a:lumMod val="75000"/>
                              </a:schemeClr>
                            </a:gs>
                            <a:gs pos="100000">
                              <a:schemeClr val="accent2">
                                <a:lumMod val="60000"/>
                                <a:lumOff val="40000"/>
                              </a:schemeClr>
                            </a:gs>
                          </a:gsLst>
                          <a:path path="rect">
                            <a:fillToRect t="100000" r="100000"/>
                          </a:path>
                          <a:tileRect l="-100000" b="-100000"/>
                        </a:gradFill>
                        <a:ln>
                          <a:noFill/>
                        </a:ln>
                        <a:effectLst>
                          <a:outerShdw blurRad="40005" dist="22987" dir="5400000" algn="tl" rotWithShape="0">
                            <a:schemeClr val="accent3">
                              <a:lumMod val="20000"/>
                              <a:lumOff val="80000"/>
                              <a:alpha val="35000"/>
                            </a:schemeClr>
                          </a:outerShdw>
                        </a:effectLst>
                        <a:scene3d>
                          <a:camera prst="orthographicFront">
                            <a:rot lat="0" lon="0" rev="3600000"/>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4" o:spid="_x0000_s1026" type="#_x0000_t5" style="position:absolute;margin-left:261pt;margin-top:14.75pt;width:20.15pt;height:1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" fillcolor="#76923c [2406]" stroked="f">
                <v:fill color2="#d99594 [1941]" rotate="t" focusposition=",1" focussize="" focus="100%" type="gradientRadial">
                  <o:fill v:ext="view" type="gradientCenter"/>
                </v:fill>
                <v:shadow on="t" color="#eaf1dd [662]" opacity="22937f" mv:blur="40005f" origin="-.5,-.5" offset="0,1.81pt"/>
              </v:shape>
            </w:pict>
          </mc:Fallback>
        </mc:AlternateContent>
      </w:r>
    </w:p>
    <w:p w14:paraId="76B1C712" w14:textId="3473C292" w:rsidR="00426365" w:rsidRPr="00737E03" w:rsidRDefault="00EB03DB" w:rsidP="00426365">
      <w:pPr>
        <w:widowControl w:val="0"/>
        <w:autoSpaceDE w:val="0"/>
        <w:autoSpaceDN w:val="0"/>
        <w:adjustRightInd w:val="0"/>
        <w:rPr>
          <w:rFonts w:cs="Times New Roman"/>
          <w:szCs w:val="22"/>
        </w:rPr>
      </w:pPr>
      <w:r w:rsidRPr="00737E03">
        <w:rPr>
          <w:rFonts w:ascii="Helvetica" w:hAnsi="Helvetica" w:cs="Helvetica"/>
          <w:noProof/>
          <w:color w:val="353535"/>
          <w:lang w:val="en-US" w:eastAsia="en-US"/>
        </w:rPr>
        <w:drawing>
          <wp:anchor distT="0" distB="0" distL="114300" distR="114300" simplePos="0" relativeHeight="252051456" behindDoc="0" locked="0" layoutInCell="1" allowOverlap="1" wp14:anchorId="1F33DCAF" wp14:editId="178F3F81">
            <wp:simplePos x="0" y="0"/>
            <wp:positionH relativeFrom="column">
              <wp:posOffset>1485900</wp:posOffset>
            </wp:positionH>
            <wp:positionV relativeFrom="paragraph">
              <wp:posOffset>60960</wp:posOffset>
            </wp:positionV>
            <wp:extent cx="571500" cy="120015"/>
            <wp:effectExtent l="0" t="0" r="12700" b="6985"/>
            <wp:wrapNone/>
            <wp:docPr id="132" name="Picture 132" descr="Macintosh HD:Users:evale:Desktop:Screen Shot 2016-09-07 at 5.1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ale:Desktop:Screen Shot 2016-09-07 at 5.14.03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12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299B3" w14:textId="2F71DE6A" w:rsidR="00400E8C" w:rsidRPr="00BD7AA7" w:rsidRDefault="00426365" w:rsidP="00BD7AA7">
      <w:pPr>
        <w:widowControl w:val="0"/>
        <w:autoSpaceDE w:val="0"/>
        <w:autoSpaceDN w:val="0"/>
        <w:adjustRightInd w:val="0"/>
        <w:jc w:val="center"/>
        <w:rPr>
          <w:rFonts w:cs="Times New Roman"/>
          <w:szCs w:val="22"/>
          <w:highlight w:val="magenta"/>
        </w:rPr>
      </w:pPr>
      <w:r>
        <w:rPr>
          <w:rFonts w:cs="Times New Roman"/>
          <w:szCs w:val="22"/>
        </w:rPr>
        <w:tab/>
      </w:r>
      <w:r>
        <w:rPr>
          <w:rFonts w:cs="Times New Roman"/>
          <w:szCs w:val="22"/>
        </w:rPr>
        <w:tab/>
      </w:r>
    </w:p>
    <w:tbl>
      <w:tblPr>
        <w:tblStyle w:val="MediumList2-Accent3"/>
        <w:tblW w:w="0" w:type="auto"/>
        <w:tblLook w:val="04A0" w:firstRow="1" w:lastRow="0" w:firstColumn="1" w:lastColumn="0" w:noHBand="0" w:noVBand="1"/>
      </w:tblPr>
      <w:tblGrid>
        <w:gridCol w:w="1951"/>
        <w:gridCol w:w="1591"/>
        <w:gridCol w:w="1771"/>
        <w:gridCol w:w="1771"/>
        <w:gridCol w:w="1772"/>
      </w:tblGrid>
      <w:tr w:rsidR="00F32C42" w14:paraId="5485D79D" w14:textId="77777777" w:rsidTr="009A4B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14:paraId="01F5DB5F" w14:textId="77777777" w:rsidR="00F32C42" w:rsidRDefault="00F32C42" w:rsidP="009A4BFD">
            <w:pPr>
              <w:jc w:val="left"/>
            </w:pPr>
            <w:bookmarkStart w:id="34" w:name="_Toc335133233"/>
            <w:bookmarkStart w:id="35" w:name="_Toc335149109"/>
            <w:r w:rsidRPr="000E7CCF">
              <w:rPr>
                <w:rFonts w:ascii="Helvetica" w:hAnsi="Helvetica" w:cs="Helvetica"/>
                <w:noProof/>
                <w:lang w:val="en-US"/>
              </w:rPr>
              <w:drawing>
                <wp:anchor distT="0" distB="0" distL="114300" distR="114300" simplePos="0" relativeHeight="252059648" behindDoc="0" locked="0" layoutInCell="1" allowOverlap="1" wp14:anchorId="55EF2D07" wp14:editId="539F4E84">
                  <wp:simplePos x="0" y="0"/>
                  <wp:positionH relativeFrom="column">
                    <wp:posOffset>3657600</wp:posOffset>
                  </wp:positionH>
                  <wp:positionV relativeFrom="paragraph">
                    <wp:posOffset>-135890</wp:posOffset>
                  </wp:positionV>
                  <wp:extent cx="407670" cy="396875"/>
                  <wp:effectExtent l="0" t="0" r="0" b="952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alphaModFix/>
                            <a:extLst>
                              <a:ext uri="{BEBA8EAE-BF5A-486C-A8C5-ECC9F3942E4B}">
                                <a14:imgProps xmlns:a14="http://schemas.microsoft.com/office/drawing/2010/main">
                                  <a14:imgLayer r:embed="rId40">
                                    <a14:imgEffect>
                                      <a14:sharpenSoften amount="50000"/>
                                    </a14:imgEffect>
                                    <a14:imgEffect>
                                      <a14:brightnessContrast contrast="-37000"/>
                                    </a14:imgEffect>
                                  </a14:imgLayer>
                                </a14:imgProps>
                              </a:ext>
                              <a:ext uri="{28A0092B-C50C-407E-A947-70E740481C1C}">
                                <a14:useLocalDpi xmlns:a14="http://schemas.microsoft.com/office/drawing/2010/main" val="0"/>
                              </a:ext>
                            </a:extLst>
                          </a:blip>
                          <a:srcRect l="32619" t="32620" r="31692" b="32615"/>
                          <a:stretch/>
                        </pic:blipFill>
                        <pic:spPr bwMode="auto">
                          <a:xfrm>
                            <a:off x="0" y="0"/>
                            <a:ext cx="407670"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CCF">
              <w:rPr>
                <w:rFonts w:ascii="Helvetica" w:hAnsi="Helvetica" w:cs="Helvetica"/>
                <w:noProof/>
                <w:color w:val="353535"/>
                <w:lang w:val="en-US"/>
              </w:rPr>
              <mc:AlternateContent>
                <mc:Choice Requires="wps">
                  <w:drawing>
                    <wp:anchor distT="0" distB="0" distL="114300" distR="114300" simplePos="0" relativeHeight="252060672" behindDoc="0" locked="0" layoutInCell="1" allowOverlap="1" wp14:anchorId="21940A27" wp14:editId="475638BC">
                      <wp:simplePos x="0" y="0"/>
                      <wp:positionH relativeFrom="column">
                        <wp:posOffset>4800600</wp:posOffset>
                      </wp:positionH>
                      <wp:positionV relativeFrom="paragraph">
                        <wp:posOffset>-21590</wp:posOffset>
                      </wp:positionV>
                      <wp:extent cx="255905" cy="222250"/>
                      <wp:effectExtent l="25400" t="25400" r="23495" b="158750"/>
                      <wp:wrapNone/>
                      <wp:docPr id="106" name="Isosceles Triangle 106"/>
                      <wp:cNvGraphicFramePr/>
                      <a:graphic xmlns:a="http://schemas.openxmlformats.org/drawingml/2006/main">
                        <a:graphicData uri="http://schemas.microsoft.com/office/word/2010/wordprocessingShape">
                          <wps:wsp>
                            <wps:cNvSpPr/>
                            <wps:spPr>
                              <a:xfrm>
                                <a:off x="0" y="0"/>
                                <a:ext cx="255905" cy="222250"/>
                              </a:xfrm>
                              <a:prstGeom prst="triangle">
                                <a:avLst/>
                              </a:prstGeom>
                              <a:gradFill flip="none" rotWithShape="1">
                                <a:gsLst>
                                  <a:gs pos="0">
                                    <a:schemeClr val="accent3">
                                      <a:lumMod val="75000"/>
                                    </a:schemeClr>
                                  </a:gs>
                                  <a:gs pos="100000">
                                    <a:schemeClr val="accent2">
                                      <a:lumMod val="60000"/>
                                      <a:lumOff val="40000"/>
                                    </a:schemeClr>
                                  </a:gs>
                                </a:gsLst>
                                <a:path path="rect">
                                  <a:fillToRect t="100000" r="100000"/>
                                </a:path>
                                <a:tileRect l="-100000" b="-100000"/>
                              </a:gradFill>
                              <a:ln>
                                <a:noFill/>
                              </a:ln>
                              <a:effectLst>
                                <a:outerShdw blurRad="40005" dist="22987" dir="5400000" algn="tl" rotWithShape="0">
                                  <a:schemeClr val="accent3">
                                    <a:lumMod val="20000"/>
                                    <a:lumOff val="80000"/>
                                    <a:alpha val="35000"/>
                                  </a:schemeClr>
                                </a:outerShdw>
                              </a:effectLst>
                              <a:scene3d>
                                <a:camera prst="orthographicFront">
                                  <a:rot lat="0" lon="0" rev="3600000"/>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6" o:spid="_x0000_s1026" type="#_x0000_t5" style="position:absolute;margin-left:378pt;margin-top:-1.65pt;width:20.15pt;height:1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" fillcolor="#76923c [2406]" stroked="f">
                      <v:fill color2="#d99594 [1941]" rotate="t" focusposition=",1" focussize="" focus="100%" type="gradientRadial">
                        <o:fill v:ext="view" type="gradientCenter"/>
                      </v:fill>
                      <v:shadow on="t" color="#eaf1dd [662]" opacity="22937f" mv:blur="40005f" origin="-.5,-.5" offset="0,1.81pt"/>
                    </v:shape>
                  </w:pict>
                </mc:Fallback>
              </mc:AlternateContent>
            </w:r>
            <w:r w:rsidRPr="000E7CCF">
              <w:rPr>
                <w:rFonts w:ascii="Helvetica" w:hAnsi="Helvetica" w:cs="Helvetica"/>
                <w:noProof/>
                <w:highlight w:val="magenta"/>
                <w:lang w:val="en-US"/>
              </w:rPr>
              <w:drawing>
                <wp:anchor distT="0" distB="0" distL="114300" distR="114300" simplePos="0" relativeHeight="252058624" behindDoc="0" locked="0" layoutInCell="1" allowOverlap="1" wp14:anchorId="51CB5179" wp14:editId="00016C3F">
                  <wp:simplePos x="0" y="0"/>
                  <wp:positionH relativeFrom="column">
                    <wp:posOffset>1485900</wp:posOffset>
                  </wp:positionH>
                  <wp:positionV relativeFrom="paragraph">
                    <wp:posOffset>-21590</wp:posOffset>
                  </wp:positionV>
                  <wp:extent cx="571500" cy="285750"/>
                  <wp:effectExtent l="0" t="0" r="12700" b="0"/>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CCF">
              <w:rPr>
                <w:color w:val="F79646" w:themeColor="accent6"/>
                <w:sz w:val="16"/>
                <w:szCs w:val="16"/>
              </w:rPr>
              <w:t>SUPPLY CHAIN DECISIONS \\ TOOLS</w:t>
            </w:r>
          </w:p>
        </w:tc>
        <w:tc>
          <w:tcPr>
            <w:tcW w:w="1591" w:type="dxa"/>
          </w:tcPr>
          <w:p w14:paraId="4FED8AC0"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c>
          <w:tcPr>
            <w:tcW w:w="1771" w:type="dxa"/>
          </w:tcPr>
          <w:p w14:paraId="66F0CD47"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r w:rsidRPr="000E7CCF">
              <w:rPr>
                <w:rFonts w:ascii="Helvetica" w:hAnsi="Helvetica" w:cs="Helvetica"/>
                <w:noProof/>
                <w:color w:val="353535"/>
                <w:highlight w:val="magenta"/>
                <w:lang w:val="en-US"/>
              </w:rPr>
              <w:drawing>
                <wp:anchor distT="0" distB="0" distL="114300" distR="114300" simplePos="0" relativeHeight="252057600" behindDoc="0" locked="0" layoutInCell="1" allowOverlap="1" wp14:anchorId="51A265D5" wp14:editId="5E297804">
                  <wp:simplePos x="0" y="0"/>
                  <wp:positionH relativeFrom="column">
                    <wp:posOffset>151130</wp:posOffset>
                  </wp:positionH>
                  <wp:positionV relativeFrom="paragraph">
                    <wp:posOffset>92710</wp:posOffset>
                  </wp:positionV>
                  <wp:extent cx="694690" cy="146050"/>
                  <wp:effectExtent l="0" t="0" r="0" b="6350"/>
                  <wp:wrapNone/>
                  <wp:docPr id="111" name="Picture 111" descr="Macintosh HD:Users:evale:Desktop:Screen Shot 2016-09-07 at 5.1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ale:Desktop:Screen Shot 2016-09-07 at 5.14.03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690" cy="146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1" w:type="dxa"/>
          </w:tcPr>
          <w:p w14:paraId="3F00125B"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c>
          <w:tcPr>
            <w:tcW w:w="1772" w:type="dxa"/>
          </w:tcPr>
          <w:p w14:paraId="00CD06AD"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r>
      <w:tr w:rsidR="00F32C42" w14:paraId="7C1AD2D9" w14:textId="77777777" w:rsidTr="009A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DAD87CA" w14:textId="77777777" w:rsidR="00F32C42" w:rsidRDefault="00F32C42" w:rsidP="009A4BFD">
            <w:r>
              <w:rPr>
                <w:color w:val="008000"/>
                <w:sz w:val="20"/>
                <w:szCs w:val="20"/>
              </w:rPr>
              <w:t>Location</w:t>
            </w:r>
          </w:p>
        </w:tc>
        <w:tc>
          <w:tcPr>
            <w:tcW w:w="1591" w:type="dxa"/>
          </w:tcPr>
          <w:p w14:paraId="753F28F2"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76923C" w:themeColor="accent3" w:themeShade="BF"/>
              </w:rPr>
              <w:t>O</w:t>
            </w:r>
          </w:p>
        </w:tc>
        <w:tc>
          <w:tcPr>
            <w:tcW w:w="1771" w:type="dxa"/>
          </w:tcPr>
          <w:p w14:paraId="1312C095"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1" w:type="dxa"/>
          </w:tcPr>
          <w:p w14:paraId="5172C090"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2" w:type="dxa"/>
          </w:tcPr>
          <w:p w14:paraId="3A522323"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r>
      <w:tr w:rsidR="00F32C42" w14:paraId="44AD7049" w14:textId="77777777" w:rsidTr="009A4BFD">
        <w:tc>
          <w:tcPr>
            <w:cnfStyle w:val="001000000000" w:firstRow="0" w:lastRow="0" w:firstColumn="1" w:lastColumn="0" w:oddVBand="0" w:evenVBand="0" w:oddHBand="0" w:evenHBand="0" w:firstRowFirstColumn="0" w:firstRowLastColumn="0" w:lastRowFirstColumn="0" w:lastRowLastColumn="0"/>
            <w:tcW w:w="1951" w:type="dxa"/>
          </w:tcPr>
          <w:p w14:paraId="2C17C692" w14:textId="77777777" w:rsidR="00F32C42" w:rsidRDefault="00F32C42" w:rsidP="009A4BFD">
            <w:r>
              <w:rPr>
                <w:color w:val="008000"/>
                <w:sz w:val="20"/>
                <w:szCs w:val="20"/>
              </w:rPr>
              <w:t>Production</w:t>
            </w:r>
          </w:p>
        </w:tc>
        <w:tc>
          <w:tcPr>
            <w:tcW w:w="1591" w:type="dxa"/>
          </w:tcPr>
          <w:p w14:paraId="27298CB5"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76923C" w:themeColor="accent3" w:themeShade="BF"/>
              </w:rPr>
              <w:t>O</w:t>
            </w:r>
          </w:p>
        </w:tc>
        <w:tc>
          <w:tcPr>
            <w:tcW w:w="1771" w:type="dxa"/>
          </w:tcPr>
          <w:p w14:paraId="0007C20A"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064A2" w:themeColor="accent4"/>
              </w:rPr>
              <w:t>O</w:t>
            </w:r>
          </w:p>
        </w:tc>
        <w:tc>
          <w:tcPr>
            <w:tcW w:w="1771" w:type="dxa"/>
          </w:tcPr>
          <w:p w14:paraId="44ABBBA5"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DB3E2" w:themeColor="text2" w:themeTint="66"/>
              </w:rPr>
              <w:t>O</w:t>
            </w:r>
          </w:p>
        </w:tc>
        <w:tc>
          <w:tcPr>
            <w:tcW w:w="1772" w:type="dxa"/>
          </w:tcPr>
          <w:p w14:paraId="0B4A83C2"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FF0000"/>
              </w:rPr>
              <w:t>O</w:t>
            </w:r>
          </w:p>
        </w:tc>
      </w:tr>
      <w:tr w:rsidR="00F32C42" w14:paraId="03B28FE2" w14:textId="77777777" w:rsidTr="009A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CB96CF2" w14:textId="77777777" w:rsidR="00F32C42" w:rsidRDefault="00F32C42" w:rsidP="009A4BFD">
            <w:r>
              <w:rPr>
                <w:color w:val="008000"/>
                <w:sz w:val="20"/>
                <w:szCs w:val="20"/>
              </w:rPr>
              <w:t>Inventory</w:t>
            </w:r>
          </w:p>
        </w:tc>
        <w:tc>
          <w:tcPr>
            <w:tcW w:w="1591" w:type="dxa"/>
          </w:tcPr>
          <w:p w14:paraId="0095643F"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1" w:type="dxa"/>
          </w:tcPr>
          <w:p w14:paraId="7E3380AD"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8064A2" w:themeColor="accent4"/>
              </w:rPr>
              <w:t>O</w:t>
            </w:r>
          </w:p>
        </w:tc>
        <w:tc>
          <w:tcPr>
            <w:tcW w:w="1771" w:type="dxa"/>
          </w:tcPr>
          <w:p w14:paraId="18DC6B1B"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2" w:type="dxa"/>
          </w:tcPr>
          <w:p w14:paraId="5B05AC5F"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r>
      <w:tr w:rsidR="00F32C42" w14:paraId="0241ADF1" w14:textId="77777777" w:rsidTr="009A4BFD">
        <w:tc>
          <w:tcPr>
            <w:cnfStyle w:val="001000000000" w:firstRow="0" w:lastRow="0" w:firstColumn="1" w:lastColumn="0" w:oddVBand="0" w:evenVBand="0" w:oddHBand="0" w:evenHBand="0" w:firstRowFirstColumn="0" w:firstRowLastColumn="0" w:lastRowFirstColumn="0" w:lastRowLastColumn="0"/>
            <w:tcW w:w="1951" w:type="dxa"/>
          </w:tcPr>
          <w:p w14:paraId="74467CA2" w14:textId="77777777" w:rsidR="00F32C42" w:rsidRDefault="00F32C42" w:rsidP="009A4BFD">
            <w:r>
              <w:rPr>
                <w:color w:val="008000"/>
                <w:sz w:val="20"/>
                <w:szCs w:val="20"/>
              </w:rPr>
              <w:t>Information</w:t>
            </w:r>
          </w:p>
        </w:tc>
        <w:tc>
          <w:tcPr>
            <w:tcW w:w="1591" w:type="dxa"/>
          </w:tcPr>
          <w:p w14:paraId="4F284125"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76923C" w:themeColor="accent3" w:themeShade="BF"/>
              </w:rPr>
              <w:t>O</w:t>
            </w:r>
          </w:p>
        </w:tc>
        <w:tc>
          <w:tcPr>
            <w:tcW w:w="1771" w:type="dxa"/>
          </w:tcPr>
          <w:p w14:paraId="565810AA"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1" w:type="dxa"/>
          </w:tcPr>
          <w:p w14:paraId="0B843D00"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2" w:type="dxa"/>
          </w:tcPr>
          <w:p w14:paraId="6B24EA69"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r>
      <w:tr w:rsidR="00F32C42" w14:paraId="48EA9B3B" w14:textId="77777777" w:rsidTr="009A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CBAAA54" w14:textId="77777777" w:rsidR="00F32C42" w:rsidRDefault="00F32C42" w:rsidP="009A4BFD">
            <w:r>
              <w:rPr>
                <w:color w:val="008000"/>
                <w:sz w:val="20"/>
                <w:szCs w:val="20"/>
              </w:rPr>
              <w:t>Transportation</w:t>
            </w:r>
          </w:p>
        </w:tc>
        <w:tc>
          <w:tcPr>
            <w:tcW w:w="1591" w:type="dxa"/>
          </w:tcPr>
          <w:p w14:paraId="10251FB4"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76923C" w:themeColor="accent3" w:themeShade="BF"/>
              </w:rPr>
              <w:t>O</w:t>
            </w:r>
          </w:p>
        </w:tc>
        <w:tc>
          <w:tcPr>
            <w:tcW w:w="1771" w:type="dxa"/>
          </w:tcPr>
          <w:p w14:paraId="7B3DF5EF"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1" w:type="dxa"/>
          </w:tcPr>
          <w:p w14:paraId="1310BED9"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2" w:type="dxa"/>
          </w:tcPr>
          <w:p w14:paraId="04764967"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r>
    </w:tbl>
    <w:p w14:paraId="6B5203B8" w14:textId="77777777" w:rsidR="00F32C42" w:rsidRPr="00396272" w:rsidRDefault="00F32C42" w:rsidP="00F32C42"/>
    <w:tbl>
      <w:tblPr>
        <w:tblStyle w:val="MediumList2-Accent3"/>
        <w:tblW w:w="0" w:type="auto"/>
        <w:tblLook w:val="04A0" w:firstRow="1" w:lastRow="0" w:firstColumn="1" w:lastColumn="0" w:noHBand="0" w:noVBand="1"/>
      </w:tblPr>
      <w:tblGrid>
        <w:gridCol w:w="1951"/>
        <w:gridCol w:w="1591"/>
        <w:gridCol w:w="1771"/>
        <w:gridCol w:w="1771"/>
        <w:gridCol w:w="1772"/>
      </w:tblGrid>
      <w:tr w:rsidR="00F32C42" w14:paraId="51267630" w14:textId="77777777" w:rsidTr="009A4B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14:paraId="44658927" w14:textId="77777777" w:rsidR="00F32C42" w:rsidRDefault="00F32C42" w:rsidP="009A4BFD">
            <w:pPr>
              <w:jc w:val="left"/>
            </w:pPr>
            <w:r w:rsidRPr="000E7CCF">
              <w:rPr>
                <w:rFonts w:ascii="Helvetica" w:hAnsi="Helvetica" w:cs="Helvetica"/>
                <w:noProof/>
                <w:lang w:val="en-US"/>
              </w:rPr>
              <w:drawing>
                <wp:anchor distT="0" distB="0" distL="114300" distR="114300" simplePos="0" relativeHeight="252063744" behindDoc="0" locked="0" layoutInCell="1" allowOverlap="1" wp14:anchorId="77EE1EC5" wp14:editId="051F6C4C">
                  <wp:simplePos x="0" y="0"/>
                  <wp:positionH relativeFrom="column">
                    <wp:posOffset>3657600</wp:posOffset>
                  </wp:positionH>
                  <wp:positionV relativeFrom="paragraph">
                    <wp:posOffset>-135890</wp:posOffset>
                  </wp:positionV>
                  <wp:extent cx="407670" cy="396875"/>
                  <wp:effectExtent l="0" t="0" r="0" b="9525"/>
                  <wp:wrapNone/>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alphaModFix/>
                            <a:extLst>
                              <a:ext uri="{BEBA8EAE-BF5A-486C-A8C5-ECC9F3942E4B}">
                                <a14:imgProps xmlns:a14="http://schemas.microsoft.com/office/drawing/2010/main">
                                  <a14:imgLayer r:embed="rId40">
                                    <a14:imgEffect>
                                      <a14:sharpenSoften amount="50000"/>
                                    </a14:imgEffect>
                                    <a14:imgEffect>
                                      <a14:brightnessContrast contrast="-37000"/>
                                    </a14:imgEffect>
                                  </a14:imgLayer>
                                </a14:imgProps>
                              </a:ext>
                              <a:ext uri="{28A0092B-C50C-407E-A947-70E740481C1C}">
                                <a14:useLocalDpi xmlns:a14="http://schemas.microsoft.com/office/drawing/2010/main" val="0"/>
                              </a:ext>
                            </a:extLst>
                          </a:blip>
                          <a:srcRect l="32619" t="32620" r="31692" b="32615"/>
                          <a:stretch/>
                        </pic:blipFill>
                        <pic:spPr bwMode="auto">
                          <a:xfrm>
                            <a:off x="0" y="0"/>
                            <a:ext cx="407670"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CCF">
              <w:rPr>
                <w:rFonts w:ascii="Helvetica" w:hAnsi="Helvetica" w:cs="Helvetica"/>
                <w:noProof/>
                <w:color w:val="353535"/>
                <w:lang w:val="en-US"/>
              </w:rPr>
              <mc:AlternateContent>
                <mc:Choice Requires="wps">
                  <w:drawing>
                    <wp:anchor distT="0" distB="0" distL="114300" distR="114300" simplePos="0" relativeHeight="252064768" behindDoc="0" locked="0" layoutInCell="1" allowOverlap="1" wp14:anchorId="218A557C" wp14:editId="52FE4086">
                      <wp:simplePos x="0" y="0"/>
                      <wp:positionH relativeFrom="column">
                        <wp:posOffset>4800600</wp:posOffset>
                      </wp:positionH>
                      <wp:positionV relativeFrom="paragraph">
                        <wp:posOffset>-21590</wp:posOffset>
                      </wp:positionV>
                      <wp:extent cx="255905" cy="222250"/>
                      <wp:effectExtent l="25400" t="25400" r="23495" b="158750"/>
                      <wp:wrapNone/>
                      <wp:docPr id="107" name="Isosceles Triangle 107"/>
                      <wp:cNvGraphicFramePr/>
                      <a:graphic xmlns:a="http://schemas.openxmlformats.org/drawingml/2006/main">
                        <a:graphicData uri="http://schemas.microsoft.com/office/word/2010/wordprocessingShape">
                          <wps:wsp>
                            <wps:cNvSpPr/>
                            <wps:spPr>
                              <a:xfrm>
                                <a:off x="0" y="0"/>
                                <a:ext cx="255905" cy="222250"/>
                              </a:xfrm>
                              <a:prstGeom prst="triangle">
                                <a:avLst/>
                              </a:prstGeom>
                              <a:gradFill flip="none" rotWithShape="1">
                                <a:gsLst>
                                  <a:gs pos="0">
                                    <a:schemeClr val="accent3">
                                      <a:lumMod val="75000"/>
                                    </a:schemeClr>
                                  </a:gs>
                                  <a:gs pos="100000">
                                    <a:schemeClr val="accent2">
                                      <a:lumMod val="60000"/>
                                      <a:lumOff val="40000"/>
                                    </a:schemeClr>
                                  </a:gs>
                                </a:gsLst>
                                <a:path path="rect">
                                  <a:fillToRect t="100000" r="100000"/>
                                </a:path>
                                <a:tileRect l="-100000" b="-100000"/>
                              </a:gradFill>
                              <a:ln>
                                <a:noFill/>
                              </a:ln>
                              <a:effectLst>
                                <a:outerShdw blurRad="40005" dist="22987" dir="5400000" algn="tl" rotWithShape="0">
                                  <a:schemeClr val="accent3">
                                    <a:lumMod val="20000"/>
                                    <a:lumOff val="80000"/>
                                    <a:alpha val="35000"/>
                                  </a:schemeClr>
                                </a:outerShdw>
                              </a:effectLst>
                              <a:scene3d>
                                <a:camera prst="orthographicFront">
                                  <a:rot lat="0" lon="0" rev="3600000"/>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7" o:spid="_x0000_s1026" type="#_x0000_t5" style="position:absolute;margin-left:378pt;margin-top:-1.65pt;width:20.15pt;height:1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" fillcolor="#76923c [2406]" stroked="f">
                      <v:fill color2="#d99594 [1941]" rotate="t" focusposition=",1" focussize="" focus="100%" type="gradientRadial">
                        <o:fill v:ext="view" type="gradientCenter"/>
                      </v:fill>
                      <v:shadow on="t" color="#eaf1dd [662]" opacity="22937f" mv:blur="40005f" origin="-.5,-.5" offset="0,1.81pt"/>
                    </v:shape>
                  </w:pict>
                </mc:Fallback>
              </mc:AlternateContent>
            </w:r>
            <w:r w:rsidRPr="000E7CCF">
              <w:rPr>
                <w:rFonts w:ascii="Helvetica" w:hAnsi="Helvetica" w:cs="Helvetica"/>
                <w:noProof/>
                <w:highlight w:val="magenta"/>
                <w:lang w:val="en-US"/>
              </w:rPr>
              <w:drawing>
                <wp:anchor distT="0" distB="0" distL="114300" distR="114300" simplePos="0" relativeHeight="252062720" behindDoc="0" locked="0" layoutInCell="1" allowOverlap="1" wp14:anchorId="7EFE43A5" wp14:editId="7B761184">
                  <wp:simplePos x="0" y="0"/>
                  <wp:positionH relativeFrom="column">
                    <wp:posOffset>1485900</wp:posOffset>
                  </wp:positionH>
                  <wp:positionV relativeFrom="paragraph">
                    <wp:posOffset>-21590</wp:posOffset>
                  </wp:positionV>
                  <wp:extent cx="571500" cy="285750"/>
                  <wp:effectExtent l="0" t="0" r="12700" b="0"/>
                  <wp:wrapNone/>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CCF">
              <w:rPr>
                <w:color w:val="F79646" w:themeColor="accent6"/>
                <w:sz w:val="16"/>
                <w:szCs w:val="16"/>
              </w:rPr>
              <w:t>SUPPLY CHAIN DECISIONS \\ TOOLS</w:t>
            </w:r>
          </w:p>
        </w:tc>
        <w:tc>
          <w:tcPr>
            <w:tcW w:w="1591" w:type="dxa"/>
          </w:tcPr>
          <w:p w14:paraId="064B78CF"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c>
          <w:tcPr>
            <w:tcW w:w="1771" w:type="dxa"/>
          </w:tcPr>
          <w:p w14:paraId="1866564C"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r w:rsidRPr="000E7CCF">
              <w:rPr>
                <w:rFonts w:ascii="Helvetica" w:hAnsi="Helvetica" w:cs="Helvetica"/>
                <w:noProof/>
                <w:color w:val="353535"/>
                <w:highlight w:val="magenta"/>
                <w:lang w:val="en-US"/>
              </w:rPr>
              <w:drawing>
                <wp:anchor distT="0" distB="0" distL="114300" distR="114300" simplePos="0" relativeHeight="252061696" behindDoc="0" locked="0" layoutInCell="1" allowOverlap="1" wp14:anchorId="7B8AE977" wp14:editId="1B2B6575">
                  <wp:simplePos x="0" y="0"/>
                  <wp:positionH relativeFrom="column">
                    <wp:posOffset>151130</wp:posOffset>
                  </wp:positionH>
                  <wp:positionV relativeFrom="paragraph">
                    <wp:posOffset>92710</wp:posOffset>
                  </wp:positionV>
                  <wp:extent cx="694690" cy="146050"/>
                  <wp:effectExtent l="0" t="0" r="0" b="6350"/>
                  <wp:wrapNone/>
                  <wp:docPr id="139" name="Picture 139" descr="Macintosh HD:Users:evale:Desktop:Screen Shot 2016-09-07 at 5.1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ale:Desktop:Screen Shot 2016-09-07 at 5.14.03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690" cy="146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1" w:type="dxa"/>
          </w:tcPr>
          <w:p w14:paraId="290964D2"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c>
          <w:tcPr>
            <w:tcW w:w="1772" w:type="dxa"/>
          </w:tcPr>
          <w:p w14:paraId="686DA381"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r>
      <w:tr w:rsidR="00F32C42" w14:paraId="578E58F4" w14:textId="77777777" w:rsidTr="009A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B90DF9C" w14:textId="77777777" w:rsidR="00F32C42" w:rsidRDefault="00F32C42" w:rsidP="009A4BFD">
            <w:r w:rsidRPr="00E5271F">
              <w:rPr>
                <w:color w:val="008000"/>
                <w:sz w:val="20"/>
                <w:szCs w:val="20"/>
              </w:rPr>
              <w:t>Waste generation</w:t>
            </w:r>
          </w:p>
        </w:tc>
        <w:tc>
          <w:tcPr>
            <w:tcW w:w="1591" w:type="dxa"/>
          </w:tcPr>
          <w:p w14:paraId="0FDF4B27"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1" w:type="dxa"/>
          </w:tcPr>
          <w:p w14:paraId="0452C4BA"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8064A2" w:themeColor="accent4"/>
              </w:rPr>
              <w:t>O</w:t>
            </w:r>
          </w:p>
        </w:tc>
        <w:tc>
          <w:tcPr>
            <w:tcW w:w="1771" w:type="dxa"/>
          </w:tcPr>
          <w:p w14:paraId="7651D7D4"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8DB3E2" w:themeColor="text2" w:themeTint="66"/>
              </w:rPr>
              <w:t>O</w:t>
            </w:r>
          </w:p>
        </w:tc>
        <w:tc>
          <w:tcPr>
            <w:tcW w:w="1772" w:type="dxa"/>
          </w:tcPr>
          <w:p w14:paraId="3CD1CC10"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FF0000"/>
              </w:rPr>
              <w:t>O</w:t>
            </w:r>
          </w:p>
        </w:tc>
      </w:tr>
      <w:tr w:rsidR="00F32C42" w14:paraId="4609A5FE" w14:textId="77777777" w:rsidTr="009A4BFD">
        <w:tc>
          <w:tcPr>
            <w:cnfStyle w:val="001000000000" w:firstRow="0" w:lastRow="0" w:firstColumn="1" w:lastColumn="0" w:oddVBand="0" w:evenVBand="0" w:oddHBand="0" w:evenHBand="0" w:firstRowFirstColumn="0" w:firstRowLastColumn="0" w:lastRowFirstColumn="0" w:lastRowLastColumn="0"/>
            <w:tcW w:w="1951" w:type="dxa"/>
          </w:tcPr>
          <w:p w14:paraId="0AF76C00" w14:textId="77777777" w:rsidR="00F32C42" w:rsidRDefault="00F32C42" w:rsidP="009A4BFD">
            <w:r w:rsidRPr="00E5271F">
              <w:rPr>
                <w:color w:val="008000"/>
                <w:sz w:val="20"/>
                <w:szCs w:val="20"/>
              </w:rPr>
              <w:t>Water use</w:t>
            </w:r>
          </w:p>
        </w:tc>
        <w:tc>
          <w:tcPr>
            <w:tcW w:w="1591" w:type="dxa"/>
          </w:tcPr>
          <w:p w14:paraId="50F6E9EE"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1" w:type="dxa"/>
          </w:tcPr>
          <w:p w14:paraId="2B793690"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064A2" w:themeColor="accent4"/>
              </w:rPr>
              <w:t>O</w:t>
            </w:r>
          </w:p>
        </w:tc>
        <w:tc>
          <w:tcPr>
            <w:tcW w:w="1771" w:type="dxa"/>
          </w:tcPr>
          <w:p w14:paraId="642F09C0"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DB3E2" w:themeColor="text2" w:themeTint="66"/>
              </w:rPr>
              <w:t>O</w:t>
            </w:r>
          </w:p>
        </w:tc>
        <w:tc>
          <w:tcPr>
            <w:tcW w:w="1772" w:type="dxa"/>
          </w:tcPr>
          <w:p w14:paraId="7B9609FA"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FF0000"/>
              </w:rPr>
              <w:t>O</w:t>
            </w:r>
          </w:p>
        </w:tc>
      </w:tr>
      <w:tr w:rsidR="00F32C42" w14:paraId="513ADA54" w14:textId="77777777" w:rsidTr="009A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B31E9F2" w14:textId="77777777" w:rsidR="00F32C42" w:rsidRDefault="00F32C42" w:rsidP="009A4BFD">
            <w:r w:rsidRPr="00E5271F">
              <w:rPr>
                <w:color w:val="008000"/>
                <w:sz w:val="20"/>
                <w:szCs w:val="20"/>
              </w:rPr>
              <w:t>Chemicals</w:t>
            </w:r>
          </w:p>
        </w:tc>
        <w:tc>
          <w:tcPr>
            <w:tcW w:w="1591" w:type="dxa"/>
          </w:tcPr>
          <w:p w14:paraId="44E8DF9A"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1" w:type="dxa"/>
          </w:tcPr>
          <w:p w14:paraId="34D6E5FF"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1" w:type="dxa"/>
          </w:tcPr>
          <w:p w14:paraId="33423351"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8DB3E2" w:themeColor="text2" w:themeTint="66"/>
              </w:rPr>
              <w:t>O</w:t>
            </w:r>
          </w:p>
        </w:tc>
        <w:tc>
          <w:tcPr>
            <w:tcW w:w="1772" w:type="dxa"/>
          </w:tcPr>
          <w:p w14:paraId="0DB76F70"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r>
      <w:tr w:rsidR="00F32C42" w14:paraId="1EC945D4" w14:textId="77777777" w:rsidTr="009A4BFD">
        <w:tc>
          <w:tcPr>
            <w:cnfStyle w:val="001000000000" w:firstRow="0" w:lastRow="0" w:firstColumn="1" w:lastColumn="0" w:oddVBand="0" w:evenVBand="0" w:oddHBand="0" w:evenHBand="0" w:firstRowFirstColumn="0" w:firstRowLastColumn="0" w:lastRowFirstColumn="0" w:lastRowLastColumn="0"/>
            <w:tcW w:w="1951" w:type="dxa"/>
          </w:tcPr>
          <w:p w14:paraId="59D69CA9" w14:textId="77777777" w:rsidR="00F32C42" w:rsidRDefault="00F32C42" w:rsidP="009A4BFD">
            <w:r w:rsidRPr="00E5271F">
              <w:rPr>
                <w:color w:val="008000"/>
                <w:sz w:val="20"/>
                <w:szCs w:val="20"/>
              </w:rPr>
              <w:t>Energy use</w:t>
            </w:r>
          </w:p>
        </w:tc>
        <w:tc>
          <w:tcPr>
            <w:tcW w:w="1591" w:type="dxa"/>
          </w:tcPr>
          <w:p w14:paraId="1944D890"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1" w:type="dxa"/>
          </w:tcPr>
          <w:p w14:paraId="0134C5A3"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064A2" w:themeColor="accent4"/>
              </w:rPr>
              <w:t>O</w:t>
            </w:r>
          </w:p>
        </w:tc>
        <w:tc>
          <w:tcPr>
            <w:tcW w:w="1771" w:type="dxa"/>
          </w:tcPr>
          <w:p w14:paraId="608EAFF7"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DB3E2" w:themeColor="text2" w:themeTint="66"/>
              </w:rPr>
              <w:t>O</w:t>
            </w:r>
          </w:p>
        </w:tc>
        <w:tc>
          <w:tcPr>
            <w:tcW w:w="1772" w:type="dxa"/>
          </w:tcPr>
          <w:p w14:paraId="5D0187F2"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FF0000"/>
              </w:rPr>
              <w:t>O</w:t>
            </w:r>
          </w:p>
        </w:tc>
      </w:tr>
      <w:tr w:rsidR="00F32C42" w14:paraId="224D0F06" w14:textId="77777777" w:rsidTr="009A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A88939C" w14:textId="77777777" w:rsidR="00F32C42" w:rsidRDefault="00F32C42" w:rsidP="009A4BFD">
            <w:r w:rsidRPr="00E5271F">
              <w:rPr>
                <w:color w:val="008000"/>
                <w:sz w:val="20"/>
                <w:szCs w:val="20"/>
              </w:rPr>
              <w:t>Carbon dioxide</w:t>
            </w:r>
          </w:p>
        </w:tc>
        <w:tc>
          <w:tcPr>
            <w:tcW w:w="1591" w:type="dxa"/>
          </w:tcPr>
          <w:p w14:paraId="549386FC"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76923C" w:themeColor="accent3" w:themeShade="BF"/>
              </w:rPr>
              <w:t>O</w:t>
            </w:r>
          </w:p>
        </w:tc>
        <w:tc>
          <w:tcPr>
            <w:tcW w:w="1771" w:type="dxa"/>
          </w:tcPr>
          <w:p w14:paraId="3AAE5E0B"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1" w:type="dxa"/>
          </w:tcPr>
          <w:p w14:paraId="4E5AA66F"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8DB3E2" w:themeColor="text2" w:themeTint="66"/>
              </w:rPr>
              <w:t>O</w:t>
            </w:r>
          </w:p>
        </w:tc>
        <w:tc>
          <w:tcPr>
            <w:tcW w:w="1772" w:type="dxa"/>
          </w:tcPr>
          <w:p w14:paraId="06AFD362"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r>
      <w:tr w:rsidR="00F32C42" w14:paraId="5BA2818E" w14:textId="77777777" w:rsidTr="009A4BFD">
        <w:tc>
          <w:tcPr>
            <w:cnfStyle w:val="001000000000" w:firstRow="0" w:lastRow="0" w:firstColumn="1" w:lastColumn="0" w:oddVBand="0" w:evenVBand="0" w:oddHBand="0" w:evenHBand="0" w:firstRowFirstColumn="0" w:firstRowLastColumn="0" w:lastRowFirstColumn="0" w:lastRowLastColumn="0"/>
            <w:tcW w:w="1951" w:type="dxa"/>
          </w:tcPr>
          <w:p w14:paraId="01462A68" w14:textId="77777777" w:rsidR="00F32C42" w:rsidRDefault="00F32C42" w:rsidP="009A4BFD">
            <w:r w:rsidRPr="00E5271F">
              <w:rPr>
                <w:color w:val="008000"/>
                <w:sz w:val="20"/>
                <w:szCs w:val="20"/>
              </w:rPr>
              <w:t>Air emissions</w:t>
            </w:r>
          </w:p>
        </w:tc>
        <w:tc>
          <w:tcPr>
            <w:tcW w:w="1591" w:type="dxa"/>
          </w:tcPr>
          <w:p w14:paraId="7BD5875B"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76923C" w:themeColor="accent3" w:themeShade="BF"/>
              </w:rPr>
              <w:t>O</w:t>
            </w:r>
          </w:p>
        </w:tc>
        <w:tc>
          <w:tcPr>
            <w:tcW w:w="1771" w:type="dxa"/>
          </w:tcPr>
          <w:p w14:paraId="49B6BB60"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1" w:type="dxa"/>
          </w:tcPr>
          <w:p w14:paraId="023F26EC"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DB3E2" w:themeColor="text2" w:themeTint="66"/>
              </w:rPr>
              <w:t>O</w:t>
            </w:r>
          </w:p>
        </w:tc>
        <w:tc>
          <w:tcPr>
            <w:tcW w:w="1772" w:type="dxa"/>
          </w:tcPr>
          <w:p w14:paraId="4BC4E56E"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r>
    </w:tbl>
    <w:p w14:paraId="04511834" w14:textId="77777777" w:rsidR="00F32C42" w:rsidRPr="00396272" w:rsidRDefault="00F32C42" w:rsidP="00F32C42"/>
    <w:tbl>
      <w:tblPr>
        <w:tblStyle w:val="MediumList2-Accent3"/>
        <w:tblW w:w="0" w:type="auto"/>
        <w:tblLook w:val="04A0" w:firstRow="1" w:lastRow="0" w:firstColumn="1" w:lastColumn="0" w:noHBand="0" w:noVBand="1"/>
      </w:tblPr>
      <w:tblGrid>
        <w:gridCol w:w="1951"/>
        <w:gridCol w:w="1591"/>
        <w:gridCol w:w="1771"/>
        <w:gridCol w:w="1771"/>
        <w:gridCol w:w="1772"/>
      </w:tblGrid>
      <w:tr w:rsidR="00F32C42" w14:paraId="54FA85E5" w14:textId="77777777" w:rsidTr="009A4B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14:paraId="361A40C8" w14:textId="77777777" w:rsidR="00F32C42" w:rsidRDefault="00F32C42" w:rsidP="009A4BFD">
            <w:pPr>
              <w:jc w:val="left"/>
            </w:pPr>
            <w:r w:rsidRPr="000E7CCF">
              <w:rPr>
                <w:rFonts w:ascii="Helvetica" w:hAnsi="Helvetica" w:cs="Helvetica"/>
                <w:noProof/>
                <w:lang w:val="en-US"/>
              </w:rPr>
              <w:drawing>
                <wp:anchor distT="0" distB="0" distL="114300" distR="114300" simplePos="0" relativeHeight="252055552" behindDoc="0" locked="0" layoutInCell="1" allowOverlap="1" wp14:anchorId="6ADFEA48" wp14:editId="2B2BAF83">
                  <wp:simplePos x="0" y="0"/>
                  <wp:positionH relativeFrom="column">
                    <wp:posOffset>3657600</wp:posOffset>
                  </wp:positionH>
                  <wp:positionV relativeFrom="paragraph">
                    <wp:posOffset>-135890</wp:posOffset>
                  </wp:positionV>
                  <wp:extent cx="407670" cy="396875"/>
                  <wp:effectExtent l="0" t="0" r="0" b="9525"/>
                  <wp:wrapNone/>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alphaModFix/>
                            <a:extLst>
                              <a:ext uri="{BEBA8EAE-BF5A-486C-A8C5-ECC9F3942E4B}">
                                <a14:imgProps xmlns:a14="http://schemas.microsoft.com/office/drawing/2010/main">
                                  <a14:imgLayer r:embed="rId40">
                                    <a14:imgEffect>
                                      <a14:sharpenSoften amount="50000"/>
                                    </a14:imgEffect>
                                    <a14:imgEffect>
                                      <a14:brightnessContrast contrast="-37000"/>
                                    </a14:imgEffect>
                                  </a14:imgLayer>
                                </a14:imgProps>
                              </a:ext>
                              <a:ext uri="{28A0092B-C50C-407E-A947-70E740481C1C}">
                                <a14:useLocalDpi xmlns:a14="http://schemas.microsoft.com/office/drawing/2010/main" val="0"/>
                              </a:ext>
                            </a:extLst>
                          </a:blip>
                          <a:srcRect l="32619" t="32620" r="31692" b="32615"/>
                          <a:stretch/>
                        </pic:blipFill>
                        <pic:spPr bwMode="auto">
                          <a:xfrm>
                            <a:off x="0" y="0"/>
                            <a:ext cx="407670"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CCF">
              <w:rPr>
                <w:rFonts w:ascii="Helvetica" w:hAnsi="Helvetica" w:cs="Helvetica"/>
                <w:noProof/>
                <w:color w:val="353535"/>
                <w:lang w:val="en-US"/>
              </w:rPr>
              <mc:AlternateContent>
                <mc:Choice Requires="wps">
                  <w:drawing>
                    <wp:anchor distT="0" distB="0" distL="114300" distR="114300" simplePos="0" relativeHeight="252056576" behindDoc="0" locked="0" layoutInCell="1" allowOverlap="1" wp14:anchorId="45F90909" wp14:editId="7DDC6CF1">
                      <wp:simplePos x="0" y="0"/>
                      <wp:positionH relativeFrom="column">
                        <wp:posOffset>4800600</wp:posOffset>
                      </wp:positionH>
                      <wp:positionV relativeFrom="paragraph">
                        <wp:posOffset>-21590</wp:posOffset>
                      </wp:positionV>
                      <wp:extent cx="255905" cy="222250"/>
                      <wp:effectExtent l="25400" t="25400" r="23495" b="158750"/>
                      <wp:wrapNone/>
                      <wp:docPr id="93" name="Isosceles Triangle 93"/>
                      <wp:cNvGraphicFramePr/>
                      <a:graphic xmlns:a="http://schemas.openxmlformats.org/drawingml/2006/main">
                        <a:graphicData uri="http://schemas.microsoft.com/office/word/2010/wordprocessingShape">
                          <wps:wsp>
                            <wps:cNvSpPr/>
                            <wps:spPr>
                              <a:xfrm>
                                <a:off x="0" y="0"/>
                                <a:ext cx="255905" cy="222250"/>
                              </a:xfrm>
                              <a:prstGeom prst="triangle">
                                <a:avLst/>
                              </a:prstGeom>
                              <a:gradFill flip="none" rotWithShape="1">
                                <a:gsLst>
                                  <a:gs pos="0">
                                    <a:schemeClr val="accent3">
                                      <a:lumMod val="75000"/>
                                    </a:schemeClr>
                                  </a:gs>
                                  <a:gs pos="100000">
                                    <a:schemeClr val="accent2">
                                      <a:lumMod val="60000"/>
                                      <a:lumOff val="40000"/>
                                    </a:schemeClr>
                                  </a:gs>
                                </a:gsLst>
                                <a:path path="rect">
                                  <a:fillToRect t="100000" r="100000"/>
                                </a:path>
                                <a:tileRect l="-100000" b="-100000"/>
                              </a:gradFill>
                              <a:ln>
                                <a:noFill/>
                              </a:ln>
                              <a:effectLst>
                                <a:outerShdw blurRad="40005" dist="22987" dir="5400000" algn="tl" rotWithShape="0">
                                  <a:schemeClr val="accent3">
                                    <a:lumMod val="20000"/>
                                    <a:lumOff val="80000"/>
                                    <a:alpha val="35000"/>
                                  </a:schemeClr>
                                </a:outerShdw>
                              </a:effectLst>
                              <a:scene3d>
                                <a:camera prst="orthographicFront">
                                  <a:rot lat="0" lon="0" rev="3600000"/>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93" o:spid="_x0000_s1026" type="#_x0000_t5" style="position:absolute;margin-left:378pt;margin-top:-1.65pt;width:20.15pt;height:1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" fillcolor="#76923c [2406]" stroked="f">
                      <v:fill color2="#d99594 [1941]" rotate="t" focusposition=",1" focussize="" focus="100%" type="gradientRadial">
                        <o:fill v:ext="view" type="gradientCenter"/>
                      </v:fill>
                      <v:shadow on="t" color="#eaf1dd [662]" opacity="22937f" mv:blur="40005f" origin="-.5,-.5" offset="0,1.81pt"/>
                    </v:shape>
                  </w:pict>
                </mc:Fallback>
              </mc:AlternateContent>
            </w:r>
            <w:r w:rsidRPr="000E7CCF">
              <w:rPr>
                <w:rFonts w:ascii="Helvetica" w:hAnsi="Helvetica" w:cs="Helvetica"/>
                <w:noProof/>
                <w:highlight w:val="magenta"/>
                <w:lang w:val="en-US"/>
              </w:rPr>
              <w:drawing>
                <wp:anchor distT="0" distB="0" distL="114300" distR="114300" simplePos="0" relativeHeight="252054528" behindDoc="0" locked="0" layoutInCell="1" allowOverlap="1" wp14:anchorId="0C4C4F1E" wp14:editId="6683E539">
                  <wp:simplePos x="0" y="0"/>
                  <wp:positionH relativeFrom="column">
                    <wp:posOffset>1485900</wp:posOffset>
                  </wp:positionH>
                  <wp:positionV relativeFrom="paragraph">
                    <wp:posOffset>-21590</wp:posOffset>
                  </wp:positionV>
                  <wp:extent cx="571500" cy="285750"/>
                  <wp:effectExtent l="0" t="0" r="12700" b="0"/>
                  <wp:wrapNone/>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CCF">
              <w:rPr>
                <w:color w:val="F79646" w:themeColor="accent6"/>
                <w:sz w:val="16"/>
                <w:szCs w:val="16"/>
              </w:rPr>
              <w:t>SUPPLY CHAIN DECISIONS \\ TOOLS</w:t>
            </w:r>
          </w:p>
        </w:tc>
        <w:tc>
          <w:tcPr>
            <w:tcW w:w="1591" w:type="dxa"/>
          </w:tcPr>
          <w:p w14:paraId="283413D9"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c>
          <w:tcPr>
            <w:tcW w:w="1771" w:type="dxa"/>
          </w:tcPr>
          <w:p w14:paraId="70EA217A"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r w:rsidRPr="000E7CCF">
              <w:rPr>
                <w:rFonts w:ascii="Helvetica" w:hAnsi="Helvetica" w:cs="Helvetica"/>
                <w:noProof/>
                <w:color w:val="353535"/>
                <w:highlight w:val="magenta"/>
                <w:lang w:val="en-US"/>
              </w:rPr>
              <w:drawing>
                <wp:anchor distT="0" distB="0" distL="114300" distR="114300" simplePos="0" relativeHeight="252053504" behindDoc="0" locked="0" layoutInCell="1" allowOverlap="1" wp14:anchorId="6CFDA5CE" wp14:editId="59CEB177">
                  <wp:simplePos x="0" y="0"/>
                  <wp:positionH relativeFrom="column">
                    <wp:posOffset>151130</wp:posOffset>
                  </wp:positionH>
                  <wp:positionV relativeFrom="paragraph">
                    <wp:posOffset>92710</wp:posOffset>
                  </wp:positionV>
                  <wp:extent cx="694690" cy="146050"/>
                  <wp:effectExtent l="0" t="0" r="0" b="6350"/>
                  <wp:wrapNone/>
                  <wp:docPr id="103" name="Picture 103" descr="Macintosh HD:Users:evale:Desktop:Screen Shot 2016-09-07 at 5.1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ale:Desktop:Screen Shot 2016-09-07 at 5.14.03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690" cy="146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1" w:type="dxa"/>
          </w:tcPr>
          <w:p w14:paraId="6113479E"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c>
          <w:tcPr>
            <w:tcW w:w="1772" w:type="dxa"/>
          </w:tcPr>
          <w:p w14:paraId="3BAF73CE" w14:textId="77777777" w:rsidR="00F32C42" w:rsidRDefault="00F32C42" w:rsidP="009A4BFD">
            <w:pPr>
              <w:cnfStyle w:val="100000000000" w:firstRow="1" w:lastRow="0" w:firstColumn="0" w:lastColumn="0" w:oddVBand="0" w:evenVBand="0" w:oddHBand="0" w:evenHBand="0" w:firstRowFirstColumn="0" w:firstRowLastColumn="0" w:lastRowFirstColumn="0" w:lastRowLastColumn="0"/>
            </w:pPr>
          </w:p>
        </w:tc>
      </w:tr>
      <w:tr w:rsidR="00F32C42" w14:paraId="18A15D0A" w14:textId="77777777" w:rsidTr="009A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9EF76CA" w14:textId="77777777" w:rsidR="00F32C42" w:rsidRDefault="00F32C42" w:rsidP="009A4BFD">
            <w:r>
              <w:rPr>
                <w:color w:val="008000"/>
                <w:sz w:val="20"/>
                <w:szCs w:val="20"/>
              </w:rPr>
              <w:t>Tech savvy</w:t>
            </w:r>
          </w:p>
        </w:tc>
        <w:tc>
          <w:tcPr>
            <w:tcW w:w="1591" w:type="dxa"/>
          </w:tcPr>
          <w:p w14:paraId="62ACD9A1"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76923C" w:themeColor="accent3" w:themeShade="BF"/>
              </w:rPr>
              <w:t>O</w:t>
            </w:r>
          </w:p>
        </w:tc>
        <w:tc>
          <w:tcPr>
            <w:tcW w:w="1771" w:type="dxa"/>
          </w:tcPr>
          <w:p w14:paraId="1C25E2D0"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c>
          <w:tcPr>
            <w:tcW w:w="1771" w:type="dxa"/>
          </w:tcPr>
          <w:p w14:paraId="747AF98F"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8DB3E2" w:themeColor="text2" w:themeTint="66"/>
              </w:rPr>
              <w:t>O</w:t>
            </w:r>
          </w:p>
        </w:tc>
        <w:tc>
          <w:tcPr>
            <w:tcW w:w="1772" w:type="dxa"/>
          </w:tcPr>
          <w:p w14:paraId="2CC4E567"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p>
        </w:tc>
      </w:tr>
      <w:tr w:rsidR="00F32C42" w14:paraId="49B025B9" w14:textId="77777777" w:rsidTr="009A4BFD">
        <w:tc>
          <w:tcPr>
            <w:cnfStyle w:val="001000000000" w:firstRow="0" w:lastRow="0" w:firstColumn="1" w:lastColumn="0" w:oddVBand="0" w:evenVBand="0" w:oddHBand="0" w:evenHBand="0" w:firstRowFirstColumn="0" w:firstRowLastColumn="0" w:lastRowFirstColumn="0" w:lastRowLastColumn="0"/>
            <w:tcW w:w="1951" w:type="dxa"/>
          </w:tcPr>
          <w:p w14:paraId="017AFA17" w14:textId="77777777" w:rsidR="00F32C42" w:rsidRDefault="00F32C42" w:rsidP="009A4BFD">
            <w:r>
              <w:rPr>
                <w:color w:val="008000"/>
                <w:sz w:val="20"/>
                <w:szCs w:val="20"/>
              </w:rPr>
              <w:t>Personal approach</w:t>
            </w:r>
          </w:p>
        </w:tc>
        <w:tc>
          <w:tcPr>
            <w:tcW w:w="1591" w:type="dxa"/>
          </w:tcPr>
          <w:p w14:paraId="65D8F355"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1" w:type="dxa"/>
          </w:tcPr>
          <w:p w14:paraId="4EFBFFD0"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064A2" w:themeColor="accent4"/>
              </w:rPr>
              <w:t>O</w:t>
            </w:r>
          </w:p>
        </w:tc>
        <w:tc>
          <w:tcPr>
            <w:tcW w:w="1771" w:type="dxa"/>
          </w:tcPr>
          <w:p w14:paraId="34919E23"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2" w:type="dxa"/>
          </w:tcPr>
          <w:p w14:paraId="516C7ACF"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r>
      <w:tr w:rsidR="00F32C42" w14:paraId="62471332" w14:textId="77777777" w:rsidTr="009A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5A411D6" w14:textId="77777777" w:rsidR="00F32C42" w:rsidRDefault="00F32C42" w:rsidP="009A4BFD">
            <w:r>
              <w:rPr>
                <w:color w:val="008000"/>
                <w:sz w:val="20"/>
                <w:szCs w:val="20"/>
              </w:rPr>
              <w:t>Experimenting</w:t>
            </w:r>
          </w:p>
        </w:tc>
        <w:tc>
          <w:tcPr>
            <w:tcW w:w="1591" w:type="dxa"/>
          </w:tcPr>
          <w:p w14:paraId="024CFA3D"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76923C" w:themeColor="accent3" w:themeShade="BF"/>
              </w:rPr>
              <w:t>O</w:t>
            </w:r>
          </w:p>
        </w:tc>
        <w:tc>
          <w:tcPr>
            <w:tcW w:w="1771" w:type="dxa"/>
          </w:tcPr>
          <w:p w14:paraId="5E28B22D"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8064A2" w:themeColor="accent4"/>
              </w:rPr>
              <w:t>O</w:t>
            </w:r>
          </w:p>
        </w:tc>
        <w:tc>
          <w:tcPr>
            <w:tcW w:w="1771" w:type="dxa"/>
          </w:tcPr>
          <w:p w14:paraId="5A485525"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8DB3E2" w:themeColor="text2" w:themeTint="66"/>
              </w:rPr>
              <w:t>O</w:t>
            </w:r>
          </w:p>
        </w:tc>
        <w:tc>
          <w:tcPr>
            <w:tcW w:w="1772" w:type="dxa"/>
          </w:tcPr>
          <w:p w14:paraId="23F75365" w14:textId="77777777" w:rsidR="00F32C42" w:rsidRDefault="00F32C42" w:rsidP="009A4BFD">
            <w:pPr>
              <w:jc w:val="center"/>
              <w:cnfStyle w:val="000000100000" w:firstRow="0" w:lastRow="0" w:firstColumn="0" w:lastColumn="0" w:oddVBand="0" w:evenVBand="0" w:oddHBand="1" w:evenHBand="0" w:firstRowFirstColumn="0" w:firstRowLastColumn="0" w:lastRowFirstColumn="0" w:lastRowLastColumn="0"/>
            </w:pPr>
            <w:r w:rsidRPr="000E7CCF">
              <w:rPr>
                <w:b/>
                <w:color w:val="FF0000"/>
              </w:rPr>
              <w:t>O</w:t>
            </w:r>
          </w:p>
        </w:tc>
      </w:tr>
      <w:tr w:rsidR="00F32C42" w14:paraId="17A05EDC" w14:textId="77777777" w:rsidTr="009A4BFD">
        <w:tc>
          <w:tcPr>
            <w:cnfStyle w:val="001000000000" w:firstRow="0" w:lastRow="0" w:firstColumn="1" w:lastColumn="0" w:oddVBand="0" w:evenVBand="0" w:oddHBand="0" w:evenHBand="0" w:firstRowFirstColumn="0" w:firstRowLastColumn="0" w:lastRowFirstColumn="0" w:lastRowLastColumn="0"/>
            <w:tcW w:w="1951" w:type="dxa"/>
          </w:tcPr>
          <w:p w14:paraId="5BB84645" w14:textId="77777777" w:rsidR="00F32C42" w:rsidRDefault="00F32C42" w:rsidP="009A4BFD">
            <w:r>
              <w:rPr>
                <w:color w:val="008000"/>
                <w:sz w:val="20"/>
                <w:szCs w:val="20"/>
              </w:rPr>
              <w:t>Transparency</w:t>
            </w:r>
          </w:p>
        </w:tc>
        <w:tc>
          <w:tcPr>
            <w:tcW w:w="1591" w:type="dxa"/>
          </w:tcPr>
          <w:p w14:paraId="476CAE7E"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1" w:type="dxa"/>
          </w:tcPr>
          <w:p w14:paraId="2F6EE10E"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r w:rsidRPr="000E7CCF">
              <w:rPr>
                <w:b/>
                <w:color w:val="8064A2" w:themeColor="accent4"/>
              </w:rPr>
              <w:t>O</w:t>
            </w:r>
          </w:p>
        </w:tc>
        <w:tc>
          <w:tcPr>
            <w:tcW w:w="1771" w:type="dxa"/>
          </w:tcPr>
          <w:p w14:paraId="4BBCA24A"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c>
          <w:tcPr>
            <w:tcW w:w="1772" w:type="dxa"/>
          </w:tcPr>
          <w:p w14:paraId="1EAAC04F" w14:textId="77777777" w:rsidR="00F32C42" w:rsidRDefault="00F32C42" w:rsidP="009A4BFD">
            <w:pPr>
              <w:jc w:val="center"/>
              <w:cnfStyle w:val="000000000000" w:firstRow="0" w:lastRow="0" w:firstColumn="0" w:lastColumn="0" w:oddVBand="0" w:evenVBand="0" w:oddHBand="0" w:evenHBand="0" w:firstRowFirstColumn="0" w:firstRowLastColumn="0" w:lastRowFirstColumn="0" w:lastRowLastColumn="0"/>
            </w:pPr>
          </w:p>
        </w:tc>
      </w:tr>
    </w:tbl>
    <w:p w14:paraId="7E63CE52" w14:textId="3EE07CB7" w:rsidR="00F32C42" w:rsidRPr="001931A5" w:rsidRDefault="00B7026D" w:rsidP="00F32C42">
      <w:pPr>
        <w:pStyle w:val="Caption"/>
        <w:jc w:val="center"/>
        <w:rPr>
          <w:rFonts w:cs="Times New Roman"/>
          <w:color w:val="5AAE58"/>
          <w:lang w:val="en-GB"/>
        </w:rPr>
      </w:pPr>
      <w:r w:rsidRPr="00B7026D">
        <w:rPr>
          <w:rFonts w:cs="Times New Roman"/>
          <w:color w:val="5AAE58"/>
          <w:lang w:val="en-GB"/>
        </w:rPr>
        <w:t>Figure 15</w:t>
      </w:r>
      <w:r w:rsidR="00F32C42" w:rsidRPr="00B7026D">
        <w:rPr>
          <w:rFonts w:cs="Times New Roman"/>
          <w:color w:val="5AAE58"/>
          <w:lang w:val="en-GB"/>
        </w:rPr>
        <w:t>: starting brand’s variables linked to solutions offered by existing tools</w:t>
      </w:r>
    </w:p>
    <w:p w14:paraId="30A01127" w14:textId="1DAED830" w:rsidR="00E7650C" w:rsidRPr="00F32C42" w:rsidRDefault="009F045B" w:rsidP="000C2F94">
      <w:r w:rsidRPr="00F32C42">
        <w:t>Finally, the advice will thus be a</w:t>
      </w:r>
      <w:r w:rsidR="002A7CEC" w:rsidRPr="00F32C42">
        <w:t xml:space="preserve"> </w:t>
      </w:r>
      <w:r w:rsidR="00CC09FB" w:rsidRPr="00F32C42">
        <w:t xml:space="preserve">framework </w:t>
      </w:r>
      <w:r w:rsidRPr="00F32C42">
        <w:t xml:space="preserve">consisting </w:t>
      </w:r>
      <w:r w:rsidR="002A7CEC" w:rsidRPr="00F32C42">
        <w:t xml:space="preserve">of the </w:t>
      </w:r>
      <w:r w:rsidR="00E30B5A" w:rsidRPr="00F32C42">
        <w:t>factors stated in the</w:t>
      </w:r>
      <w:r w:rsidR="002A7CEC" w:rsidRPr="00F32C42">
        <w:t xml:space="preserve"> conclusions drawn above</w:t>
      </w:r>
      <w:r w:rsidRPr="00F32C42">
        <w:t xml:space="preserve">. This framework </w:t>
      </w:r>
      <w:r w:rsidR="00721A7C" w:rsidRPr="00F32C42">
        <w:t>would however not be effective if challenges of starting apparel brands h</w:t>
      </w:r>
      <w:r w:rsidR="00E72650" w:rsidRPr="00F32C42">
        <w:t>ave not been taken into account, which will be discussed in the next section.</w:t>
      </w:r>
      <w:r w:rsidR="002A7CEC" w:rsidRPr="00F32C42">
        <w:t xml:space="preserve"> </w:t>
      </w:r>
      <w:r w:rsidR="00E7650C" w:rsidRPr="00F32C42">
        <w:t xml:space="preserve">Putting </w:t>
      </w:r>
      <w:r w:rsidR="00721A7C" w:rsidRPr="00F32C42">
        <w:t xml:space="preserve">together all these </w:t>
      </w:r>
      <w:r w:rsidR="00E30B5A" w:rsidRPr="00F32C42">
        <w:t>factors</w:t>
      </w:r>
      <w:r w:rsidR="00721A7C" w:rsidRPr="00F32C42">
        <w:t xml:space="preserve"> the </w:t>
      </w:r>
      <w:r w:rsidR="00E7650C" w:rsidRPr="00F32C42">
        <w:t xml:space="preserve">conceptual model </w:t>
      </w:r>
      <w:r w:rsidR="00721A7C" w:rsidRPr="00F32C42">
        <w:t xml:space="preserve">will result in the model as illustrated in </w:t>
      </w:r>
      <w:r w:rsidR="00BD76BA" w:rsidRPr="00BD76BA">
        <w:t>F</w:t>
      </w:r>
      <w:r w:rsidR="00E2413C" w:rsidRPr="00BD76BA">
        <w:t>igure 16</w:t>
      </w:r>
      <w:r w:rsidR="00721A7C" w:rsidRPr="00BD76BA">
        <w:t>.</w:t>
      </w:r>
      <w:bookmarkEnd w:id="34"/>
      <w:bookmarkEnd w:id="35"/>
      <w:r w:rsidR="00FF3520" w:rsidRPr="00F32C42">
        <w:t xml:space="preserve"> </w:t>
      </w:r>
    </w:p>
    <w:p w14:paraId="74A76747" w14:textId="77777777" w:rsidR="00721A7C" w:rsidRDefault="00721A7C" w:rsidP="003C5271">
      <w:pPr>
        <w:pStyle w:val="Heading2"/>
        <w:jc w:val="center"/>
        <w:rPr>
          <w:rFonts w:ascii="Times New Roman" w:hAnsi="Times New Roman" w:cs="Times New Roman"/>
          <w:szCs w:val="22"/>
        </w:rPr>
      </w:pPr>
    </w:p>
    <w:p w14:paraId="5531FEBC" w14:textId="5A4560DB" w:rsidR="00721A7C" w:rsidRDefault="00721A7C" w:rsidP="003C5271">
      <w:pPr>
        <w:pStyle w:val="Heading2"/>
        <w:jc w:val="center"/>
        <w:rPr>
          <w:rFonts w:ascii="Times New Roman" w:hAnsi="Times New Roman" w:cs="Times New Roman"/>
          <w:szCs w:val="22"/>
        </w:rPr>
      </w:pPr>
      <w:r>
        <w:rPr>
          <w:rFonts w:ascii="Times New Roman" w:hAnsi="Times New Roman" w:cs="Times New Roman"/>
          <w:noProof/>
          <w:color w:val="8064A2" w:themeColor="accent4"/>
          <w:sz w:val="32"/>
          <w:szCs w:val="32"/>
          <w:lang w:val="en-US" w:eastAsia="en-US"/>
        </w:rPr>
        <w:drawing>
          <wp:anchor distT="0" distB="0" distL="114300" distR="114300" simplePos="0" relativeHeight="251918336" behindDoc="0" locked="0" layoutInCell="1" allowOverlap="1" wp14:anchorId="162404CD" wp14:editId="161827A2">
            <wp:simplePos x="0" y="0"/>
            <wp:positionH relativeFrom="column">
              <wp:posOffset>-1371600</wp:posOffset>
            </wp:positionH>
            <wp:positionV relativeFrom="paragraph">
              <wp:posOffset>255905</wp:posOffset>
            </wp:positionV>
            <wp:extent cx="5486400" cy="3232150"/>
            <wp:effectExtent l="0" t="50800" r="0"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8064A2" w:themeColor="accent4"/>
          <w:sz w:val="32"/>
          <w:szCs w:val="32"/>
          <w:lang w:val="en-US" w:eastAsia="en-US"/>
        </w:rPr>
        <w:drawing>
          <wp:anchor distT="0" distB="0" distL="114300" distR="114300" simplePos="0" relativeHeight="251920384" behindDoc="0" locked="0" layoutInCell="1" allowOverlap="1" wp14:anchorId="60CB938E" wp14:editId="02B86759">
            <wp:simplePos x="0" y="0"/>
            <wp:positionH relativeFrom="column">
              <wp:posOffset>2057400</wp:posOffset>
            </wp:positionH>
            <wp:positionV relativeFrom="paragraph">
              <wp:posOffset>255905</wp:posOffset>
            </wp:positionV>
            <wp:extent cx="5486400" cy="3232150"/>
            <wp:effectExtent l="0" t="50800" r="0" b="0"/>
            <wp:wrapNone/>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p>
    <w:p w14:paraId="5D8BEC9B" w14:textId="2AE5C54F" w:rsidR="00FF3520" w:rsidRDefault="00FF3520" w:rsidP="003C5271">
      <w:pPr>
        <w:pStyle w:val="Heading2"/>
        <w:jc w:val="center"/>
        <w:rPr>
          <w:rFonts w:ascii="Times New Roman" w:hAnsi="Times New Roman" w:cs="Times New Roman"/>
          <w:szCs w:val="22"/>
        </w:rPr>
      </w:pPr>
      <w:r>
        <w:rPr>
          <w:rFonts w:ascii="Times New Roman" w:hAnsi="Times New Roman" w:cs="Times New Roman"/>
          <w:noProof/>
          <w:szCs w:val="22"/>
          <w:lang w:val="en-US" w:eastAsia="en-US"/>
        </w:rPr>
        <mc:AlternateContent>
          <mc:Choice Requires="wps">
            <w:drawing>
              <wp:anchor distT="0" distB="0" distL="114300" distR="114300" simplePos="0" relativeHeight="251924480" behindDoc="0" locked="0" layoutInCell="1" allowOverlap="1" wp14:anchorId="7DA6D142" wp14:editId="68F55E19">
                <wp:simplePos x="0" y="0"/>
                <wp:positionH relativeFrom="column">
                  <wp:posOffset>1257300</wp:posOffset>
                </wp:positionH>
                <wp:positionV relativeFrom="paragraph">
                  <wp:posOffset>2402205</wp:posOffset>
                </wp:positionV>
                <wp:extent cx="1028700" cy="685800"/>
                <wp:effectExtent l="76200" t="76200" r="0" b="76200"/>
                <wp:wrapThrough wrapText="bothSides">
                  <wp:wrapPolygon edited="0">
                    <wp:start x="-1600" y="-2400"/>
                    <wp:lineTo x="-1600" y="13600"/>
                    <wp:lineTo x="13867" y="21600"/>
                    <wp:lineTo x="16533" y="23200"/>
                    <wp:lineTo x="19733" y="23200"/>
                    <wp:lineTo x="20267" y="21600"/>
                    <wp:lineTo x="20800" y="12800"/>
                    <wp:lineTo x="20800" y="8000"/>
                    <wp:lineTo x="15467" y="4000"/>
                    <wp:lineTo x="4267" y="-2400"/>
                    <wp:lineTo x="-1600" y="-2400"/>
                  </wp:wrapPolygon>
                </wp:wrapThrough>
                <wp:docPr id="120" name="Bent Arrow 120"/>
                <wp:cNvGraphicFramePr/>
                <a:graphic xmlns:a="http://schemas.openxmlformats.org/drawingml/2006/main">
                  <a:graphicData uri="http://schemas.microsoft.com/office/word/2010/wordprocessingShape">
                    <wps:wsp>
                      <wps:cNvSpPr/>
                      <wps:spPr>
                        <a:xfrm>
                          <a:off x="0" y="0"/>
                          <a:ext cx="1028700" cy="685800"/>
                        </a:xfrm>
                        <a:prstGeom prst="bentArrow">
                          <a:avLst/>
                        </a:prstGeom>
                        <a:solidFill>
                          <a:schemeClr val="tx2">
                            <a:lumMod val="60000"/>
                            <a:lumOff val="40000"/>
                          </a:schemeClr>
                        </a:solidFill>
                        <a:scene3d>
                          <a:camera prst="orthographicFront">
                            <a:rot lat="21299965" lon="10799999" rev="10799999"/>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 Arrow 120" o:spid="_x0000_s1026" style="position:absolute;margin-left:99pt;margin-top:189.15pt;width:81pt;height:54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287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" path="m0,685800l0,385763c0,220057,134332,85725,300038,85725l857250,85725,857250,,1028700,171450,857250,342900,857250,257175,300038,257175c229021,257175,171450,314746,171450,385763l171450,685800,,685800xe" fillcolor="#548dd4 [1951]" strokecolor="#4579b8 [3044]">
                <v:shadow on="t" opacity="22937f" mv:blur="40000f" origin=",.5" offset="0,23000emu"/>
                <v:path arrowok="t" o:connecttype="custom" o:connectlocs="0,685800;0,385763;300038,85725;857250,85725;857250,0;1028700,171450;857250,342900;857250,257175;300038,257175;171450,385763;171450,685800;0,685800" o:connectangles="0,0,0,0,0,0,0,0,0,0,0,0"/>
                <w10:wrap type="through"/>
              </v:shape>
            </w:pict>
          </mc:Fallback>
        </mc:AlternateContent>
      </w:r>
      <w:r>
        <w:rPr>
          <w:rFonts w:ascii="Times New Roman" w:hAnsi="Times New Roman" w:cs="Times New Roman"/>
          <w:noProof/>
          <w:szCs w:val="22"/>
          <w:lang w:val="en-US" w:eastAsia="en-US"/>
        </w:rPr>
        <mc:AlternateContent>
          <mc:Choice Requires="wps">
            <w:drawing>
              <wp:anchor distT="0" distB="0" distL="114300" distR="114300" simplePos="0" relativeHeight="251926528" behindDoc="0" locked="0" layoutInCell="1" allowOverlap="1" wp14:anchorId="30F89DA7" wp14:editId="27CC41DE">
                <wp:simplePos x="0" y="0"/>
                <wp:positionH relativeFrom="column">
                  <wp:posOffset>3886200</wp:posOffset>
                </wp:positionH>
                <wp:positionV relativeFrom="paragraph">
                  <wp:posOffset>2402205</wp:posOffset>
                </wp:positionV>
                <wp:extent cx="1028700" cy="685800"/>
                <wp:effectExtent l="101600" t="152400" r="63500" b="76200"/>
                <wp:wrapThrough wrapText="bothSides">
                  <wp:wrapPolygon edited="0">
                    <wp:start x="17067" y="-4800"/>
                    <wp:lineTo x="533" y="-3200"/>
                    <wp:lineTo x="533" y="9600"/>
                    <wp:lineTo x="-2133" y="9600"/>
                    <wp:lineTo x="-2133" y="14400"/>
                    <wp:lineTo x="1600" y="23200"/>
                    <wp:lineTo x="4800" y="23200"/>
                    <wp:lineTo x="5333" y="21600"/>
                    <wp:lineTo x="22400" y="9600"/>
                    <wp:lineTo x="21867" y="-2400"/>
                    <wp:lineTo x="21867" y="-4800"/>
                    <wp:lineTo x="17067" y="-4800"/>
                  </wp:wrapPolygon>
                </wp:wrapThrough>
                <wp:docPr id="126" name="Bent Arrow 126"/>
                <wp:cNvGraphicFramePr/>
                <a:graphic xmlns:a="http://schemas.openxmlformats.org/drawingml/2006/main">
                  <a:graphicData uri="http://schemas.microsoft.com/office/word/2010/wordprocessingShape">
                    <wps:wsp>
                      <wps:cNvSpPr/>
                      <wps:spPr>
                        <a:xfrm>
                          <a:off x="0" y="0"/>
                          <a:ext cx="1028700" cy="685800"/>
                        </a:xfrm>
                        <a:prstGeom prst="bentArrow">
                          <a:avLst/>
                        </a:prstGeom>
                        <a:solidFill>
                          <a:schemeClr val="tx2">
                            <a:lumMod val="60000"/>
                            <a:lumOff val="40000"/>
                          </a:schemeClr>
                        </a:solidFill>
                        <a:scene3d>
                          <a:camera prst="orthographicFront">
                            <a:rot lat="300039" lon="21539983" rev="10800005"/>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 Arrow 126" o:spid="_x0000_s1026" style="position:absolute;margin-left:306pt;margin-top:189.15pt;width:81pt;height:54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287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" path="m0,685800l0,385763c0,220057,134332,85725,300038,85725l857250,85725,857250,,1028700,171450,857250,342900,857250,257175,300038,257175c229021,257175,171450,314746,171450,385763l171450,685800,,685800xe" fillcolor="#548dd4 [1951]" strokecolor="#4579b8 [3044]">
                <v:shadow on="t" opacity="22937f" mv:blur="40000f" origin=",.5" offset="0,23000emu"/>
                <v:path arrowok="t" o:connecttype="custom" o:connectlocs="0,685800;0,385763;300038,85725;857250,85725;857250,0;1028700,171450;857250,342900;857250,257175;300038,257175;171450,385763;171450,685800;0,685800" o:connectangles="0,0,0,0,0,0,0,0,0,0,0,0"/>
                <w10:wrap type="through"/>
              </v:shape>
            </w:pict>
          </mc:Fallback>
        </mc:AlternateContent>
      </w:r>
    </w:p>
    <w:p w14:paraId="1B5A4515" w14:textId="77777777" w:rsidR="00FF3520" w:rsidRPr="00FF3520" w:rsidRDefault="00FF3520" w:rsidP="00FF3520"/>
    <w:p w14:paraId="63BD20C6" w14:textId="77777777" w:rsidR="00FF3520" w:rsidRPr="00FF3520" w:rsidRDefault="00FF3520" w:rsidP="00FF3520"/>
    <w:p w14:paraId="19D4C41A" w14:textId="77777777" w:rsidR="00FF3520" w:rsidRPr="00FF3520" w:rsidRDefault="00FF3520" w:rsidP="00FF3520"/>
    <w:p w14:paraId="02B3E6F1" w14:textId="77777777" w:rsidR="00FF3520" w:rsidRPr="00FF3520" w:rsidRDefault="00FF3520" w:rsidP="00FF3520"/>
    <w:p w14:paraId="431CF564" w14:textId="77777777" w:rsidR="00FF3520" w:rsidRPr="00FF3520" w:rsidRDefault="00FF3520" w:rsidP="00FF3520"/>
    <w:p w14:paraId="758E2766" w14:textId="77777777" w:rsidR="00FF3520" w:rsidRPr="00FF3520" w:rsidRDefault="00FF3520" w:rsidP="00FF3520"/>
    <w:p w14:paraId="7F757B7A" w14:textId="77777777" w:rsidR="00FF3520" w:rsidRPr="00FF3520" w:rsidRDefault="00FF3520" w:rsidP="00FF3520"/>
    <w:p w14:paraId="2CC7D230" w14:textId="77777777" w:rsidR="00FF3520" w:rsidRPr="00FF3520" w:rsidRDefault="00FF3520" w:rsidP="00FF3520"/>
    <w:p w14:paraId="43632AD8" w14:textId="4BCF40CA" w:rsidR="00FF3520" w:rsidRPr="00FF3520" w:rsidRDefault="000C2F94" w:rsidP="00FF3520">
      <w:r>
        <w:rPr>
          <w:rFonts w:cs="Times New Roman"/>
          <w:noProof/>
          <w:szCs w:val="22"/>
          <w:lang w:val="en-US" w:eastAsia="en-US"/>
        </w:rPr>
        <mc:AlternateContent>
          <mc:Choice Requires="wps">
            <w:drawing>
              <wp:anchor distT="0" distB="0" distL="114300" distR="114300" simplePos="0" relativeHeight="251927552" behindDoc="0" locked="0" layoutInCell="1" allowOverlap="1" wp14:anchorId="584794A9" wp14:editId="2827C152">
                <wp:simplePos x="0" y="0"/>
                <wp:positionH relativeFrom="column">
                  <wp:posOffset>2400300</wp:posOffset>
                </wp:positionH>
                <wp:positionV relativeFrom="paragraph">
                  <wp:posOffset>233680</wp:posOffset>
                </wp:positionV>
                <wp:extent cx="1371600" cy="800100"/>
                <wp:effectExtent l="50800" t="25400" r="76200" b="114300"/>
                <wp:wrapThrough wrapText="bothSides">
                  <wp:wrapPolygon edited="0">
                    <wp:start x="0" y="-686"/>
                    <wp:lineTo x="-800" y="0"/>
                    <wp:lineTo x="-800" y="21257"/>
                    <wp:lineTo x="400" y="24000"/>
                    <wp:lineTo x="21200" y="24000"/>
                    <wp:lineTo x="22400" y="21943"/>
                    <wp:lineTo x="22400" y="10971"/>
                    <wp:lineTo x="21600" y="686"/>
                    <wp:lineTo x="21600" y="-686"/>
                    <wp:lineTo x="0" y="-686"/>
                  </wp:wrapPolygon>
                </wp:wrapThrough>
                <wp:docPr id="127" name="Rounded Rectangle 127"/>
                <wp:cNvGraphicFramePr/>
                <a:graphic xmlns:a="http://schemas.openxmlformats.org/drawingml/2006/main">
                  <a:graphicData uri="http://schemas.microsoft.com/office/word/2010/wordprocessingShape">
                    <wps:wsp>
                      <wps:cNvSpPr/>
                      <wps:spPr>
                        <a:xfrm>
                          <a:off x="0" y="0"/>
                          <a:ext cx="1371600" cy="800100"/>
                        </a:xfrm>
                        <a:prstGeom prst="roundRect">
                          <a:avLst/>
                        </a:prstGeom>
                        <a:solidFill>
                          <a:srgbClr val="20B40A">
                            <a:alpha val="40000"/>
                          </a:srgbClr>
                        </a:solidFill>
                        <a:ln>
                          <a:solidFill>
                            <a:srgbClr val="20B40A"/>
                          </a:solidFill>
                        </a:ln>
                      </wps:spPr>
                      <wps:style>
                        <a:lnRef idx="1">
                          <a:schemeClr val="accent1"/>
                        </a:lnRef>
                        <a:fillRef idx="3">
                          <a:schemeClr val="accent1"/>
                        </a:fillRef>
                        <a:effectRef idx="2">
                          <a:schemeClr val="accent1"/>
                        </a:effectRef>
                        <a:fontRef idx="minor">
                          <a:schemeClr val="lt1"/>
                        </a:fontRef>
                      </wps:style>
                      <wps:txbx>
                        <w:txbxContent>
                          <w:p w14:paraId="4589E33A" w14:textId="208C6D19" w:rsidR="00392930" w:rsidRPr="00FF3520" w:rsidRDefault="00392930" w:rsidP="00FF3520">
                            <w:pPr>
                              <w:jc w:val="center"/>
                              <w:rPr>
                                <w:rFonts w:ascii="Osaka" w:eastAsia="Osaka" w:hAnsi="Osaka"/>
                              </w:rPr>
                            </w:pPr>
                            <w:r>
                              <w:rPr>
                                <w:rFonts w:ascii="Osaka" w:eastAsia="Osaka" w:hAnsi="Osaka"/>
                              </w:rPr>
                              <w:t xml:space="preserve">ADVICE: </w:t>
                            </w:r>
                            <w:r>
                              <w:rPr>
                                <w:rFonts w:ascii="Osaka" w:eastAsia="Osaka" w:hAnsi="Osaka"/>
                              </w:rPr>
                              <w:br/>
                              <w:t>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27" o:spid="_x0000_s1070" style="position:absolute;left:0;text-align:left;margin-left:189pt;margin-top:18.4pt;width:108pt;height:63pt;z-index:251927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" fillcolor="#20b40a" strokecolor="#20b40a">
                <v:fill opacity="26214f"/>
                <v:shadow on="t" opacity="22937f" mv:blur="40000f" origin=",.5" offset="0,23000emu"/>
                <v:textbox>
                  <w:txbxContent>
                    <w:p w14:paraId="4589E33A" w14:textId="208C6D19" w:rsidR="00392930" w:rsidRPr="00FF3520" w:rsidRDefault="00392930" w:rsidP="00FF3520">
                      <w:pPr>
                        <w:jc w:val="center"/>
                        <w:rPr>
                          <w:rFonts w:ascii="Osaka" w:eastAsia="Osaka" w:hAnsi="Osaka"/>
                        </w:rPr>
                      </w:pPr>
                      <w:r>
                        <w:rPr>
                          <w:rFonts w:ascii="Osaka" w:eastAsia="Osaka" w:hAnsi="Osaka"/>
                        </w:rPr>
                        <w:t xml:space="preserve">ADVICE: </w:t>
                      </w:r>
                      <w:r>
                        <w:rPr>
                          <w:rFonts w:ascii="Osaka" w:eastAsia="Osaka" w:hAnsi="Osaka"/>
                        </w:rPr>
                        <w:br/>
                        <w:t>FRAMEWORK</w:t>
                      </w:r>
                    </w:p>
                  </w:txbxContent>
                </v:textbox>
                <w10:wrap type="through"/>
              </v:roundrect>
            </w:pict>
          </mc:Fallback>
        </mc:AlternateContent>
      </w:r>
    </w:p>
    <w:p w14:paraId="22CB7BDE" w14:textId="77777777" w:rsidR="00FF3520" w:rsidRPr="00FF3520" w:rsidRDefault="00FF3520" w:rsidP="00FF3520"/>
    <w:p w14:paraId="22D032A1" w14:textId="77777777" w:rsidR="00FF3520" w:rsidRPr="00FF3520" w:rsidRDefault="00FF3520" w:rsidP="00FF3520"/>
    <w:p w14:paraId="49A1633E" w14:textId="77777777" w:rsidR="00FF3520" w:rsidRPr="00FF3520" w:rsidRDefault="00FF3520" w:rsidP="00FF3520"/>
    <w:p w14:paraId="10C3F402" w14:textId="77777777" w:rsidR="00FF3520" w:rsidRPr="00FF3520" w:rsidRDefault="00FF3520" w:rsidP="00FF3520"/>
    <w:p w14:paraId="1A720C0D" w14:textId="0FF1D0B7" w:rsidR="00FF3520" w:rsidRPr="00D774DE" w:rsidRDefault="00B7026D" w:rsidP="000C2F94">
      <w:pPr>
        <w:pStyle w:val="Caption"/>
        <w:jc w:val="center"/>
        <w:rPr>
          <w:rFonts w:cs="Times New Roman"/>
          <w:color w:val="5AAE58"/>
          <w:lang w:val="en-GB"/>
        </w:rPr>
      </w:pPr>
      <w:r>
        <w:rPr>
          <w:rFonts w:cs="Times New Roman"/>
          <w:color w:val="5AAE58"/>
          <w:lang w:val="en-GB"/>
        </w:rPr>
        <w:t>Figure 16</w:t>
      </w:r>
      <w:r w:rsidR="00FF3520" w:rsidRPr="00D774DE">
        <w:rPr>
          <w:rFonts w:cs="Times New Roman"/>
          <w:color w:val="5AAE58"/>
          <w:lang w:val="en-GB"/>
        </w:rPr>
        <w:t xml:space="preserve">: </w:t>
      </w:r>
      <w:r w:rsidR="00E30B5A" w:rsidRPr="00D774DE">
        <w:rPr>
          <w:rFonts w:cs="Times New Roman"/>
          <w:color w:val="5AAE58"/>
          <w:lang w:val="en-GB"/>
        </w:rPr>
        <w:t>factor</w:t>
      </w:r>
      <w:r w:rsidR="00FF3520" w:rsidRPr="00D774DE">
        <w:rPr>
          <w:rFonts w:cs="Times New Roman"/>
          <w:color w:val="5AAE58"/>
          <w:lang w:val="en-GB"/>
        </w:rPr>
        <w:t>s to be considered in the advice product</w:t>
      </w:r>
    </w:p>
    <w:p w14:paraId="77A36378" w14:textId="4BAAA3ED" w:rsidR="006B760F" w:rsidRPr="00E17DFC" w:rsidRDefault="006B760F" w:rsidP="000C2F94">
      <w:r w:rsidRPr="00E17DFC">
        <w:t>This chapter elaborated on the conclusions that can be drawn from t</w:t>
      </w:r>
      <w:r w:rsidR="00FA016A" w:rsidRPr="00E17DFC">
        <w:t xml:space="preserve">he theoretical framework presented in various conceptual models. </w:t>
      </w:r>
      <w:r w:rsidRPr="00E17DFC">
        <w:t>By means of desk research and scientific literature review various concepts have been studied to answer the first three sub-questions:</w:t>
      </w:r>
    </w:p>
    <w:p w14:paraId="32754708" w14:textId="77777777" w:rsidR="009E1A9F" w:rsidRPr="000C2F94" w:rsidRDefault="009E1A9F" w:rsidP="009E61DF">
      <w:pPr>
        <w:pStyle w:val="ListParagraph"/>
        <w:numPr>
          <w:ilvl w:val="0"/>
          <w:numId w:val="4"/>
        </w:numPr>
        <w:rPr>
          <w:i/>
        </w:rPr>
      </w:pPr>
      <w:r w:rsidRPr="000C2F94">
        <w:rPr>
          <w:i/>
        </w:rPr>
        <w:t>What does the supply chain of the apparel industry imply?</w:t>
      </w:r>
    </w:p>
    <w:p w14:paraId="5832BA26" w14:textId="77777777" w:rsidR="009E1A9F" w:rsidRPr="000C2F94" w:rsidRDefault="009E1A9F" w:rsidP="009E61DF">
      <w:pPr>
        <w:pStyle w:val="ListParagraph"/>
        <w:numPr>
          <w:ilvl w:val="0"/>
          <w:numId w:val="4"/>
        </w:numPr>
        <w:rPr>
          <w:i/>
        </w:rPr>
      </w:pPr>
      <w:r w:rsidRPr="000C2F94">
        <w:rPr>
          <w:i/>
        </w:rPr>
        <w:t>What does environmentally responsible supply chain management encompass?</w:t>
      </w:r>
    </w:p>
    <w:p w14:paraId="51E813AE" w14:textId="77777777" w:rsidR="00AE24CF" w:rsidRPr="000C2F94" w:rsidRDefault="009E1A9F" w:rsidP="009E61DF">
      <w:pPr>
        <w:pStyle w:val="ListParagraph"/>
        <w:numPr>
          <w:ilvl w:val="0"/>
          <w:numId w:val="4"/>
        </w:numPr>
        <w:rPr>
          <w:i/>
        </w:rPr>
      </w:pPr>
      <w:r w:rsidRPr="000C2F94">
        <w:rPr>
          <w:i/>
        </w:rPr>
        <w:t>What techniques already exist to develop an environmentally responsible business?</w:t>
      </w:r>
    </w:p>
    <w:p w14:paraId="4D9B89AE" w14:textId="62FDB4AC" w:rsidR="006B760F" w:rsidRPr="006B760F" w:rsidRDefault="006B760F" w:rsidP="000C2F94">
      <w:r w:rsidRPr="006B760F">
        <w:t>This suggests that the fourth, and thus final, sub-question remained to be answered that is:</w:t>
      </w:r>
    </w:p>
    <w:p w14:paraId="25E0F36B" w14:textId="77777777" w:rsidR="006B760F" w:rsidRPr="000C2F94" w:rsidRDefault="009E1A9F" w:rsidP="009E61DF">
      <w:pPr>
        <w:pStyle w:val="ListParagraph"/>
        <w:numPr>
          <w:ilvl w:val="0"/>
          <w:numId w:val="5"/>
        </w:numPr>
        <w:rPr>
          <w:i/>
        </w:rPr>
      </w:pPr>
      <w:r w:rsidRPr="000C2F94">
        <w:rPr>
          <w:i/>
        </w:rPr>
        <w:t>What are the challenges starting apparel brands currently face in the supply chain?</w:t>
      </w:r>
    </w:p>
    <w:p w14:paraId="2AE39207" w14:textId="0C5293B4" w:rsidR="009E1A9F" w:rsidRPr="00FA016A" w:rsidRDefault="006B760F" w:rsidP="000C2F94">
      <w:r>
        <w:t>Semi-structured interviews with starting apparel companies in the apparel industry</w:t>
      </w:r>
      <w:r w:rsidR="00615BFE">
        <w:t xml:space="preserve"> will be held to obtain the ans</w:t>
      </w:r>
      <w:r w:rsidR="00FA016A">
        <w:t>wer to this final sub-question.</w:t>
      </w:r>
      <w:r w:rsidR="00615BFE">
        <w:t xml:space="preserve"> The next </w:t>
      </w:r>
      <w:r w:rsidR="00FA016A">
        <w:t>chapter elaborates on the field research of the final sub-question.</w:t>
      </w:r>
    </w:p>
    <w:p w14:paraId="1F69A1EA" w14:textId="77777777" w:rsidR="009E1A9F" w:rsidRPr="009E1A9F" w:rsidRDefault="009E1A9F" w:rsidP="009E1A9F"/>
    <w:p w14:paraId="15DAAEF3" w14:textId="02F15A88" w:rsidR="00AB462C" w:rsidRPr="00247D55" w:rsidRDefault="005B6320" w:rsidP="002143FB">
      <w:pPr>
        <w:pStyle w:val="Heading1"/>
        <w:jc w:val="center"/>
      </w:pPr>
      <w:bookmarkStart w:id="36" w:name="_Toc335353285"/>
      <w:r w:rsidRPr="00106C5D">
        <w:t>3. METHODOLOGY</w:t>
      </w:r>
      <w:bookmarkEnd w:id="36"/>
    </w:p>
    <w:p w14:paraId="3B92B1C9" w14:textId="359C3159" w:rsidR="00B40BA0" w:rsidRPr="004D192E" w:rsidRDefault="00106C5D" w:rsidP="00F67E83">
      <w:pPr>
        <w:rPr>
          <w:rFonts w:cs="Times New Roman"/>
          <w:szCs w:val="22"/>
        </w:rPr>
      </w:pPr>
      <w:r w:rsidRPr="00106C5D">
        <w:rPr>
          <w:rFonts w:cs="Times New Roman"/>
          <w:szCs w:val="22"/>
        </w:rPr>
        <w:t xml:space="preserve">Several qualitative research methods have been used in order to answer the main- and sub-questions. </w:t>
      </w:r>
      <w:r>
        <w:rPr>
          <w:rFonts w:cs="Times New Roman"/>
          <w:szCs w:val="22"/>
        </w:rPr>
        <w:t xml:space="preserve">Qualitative research was considered fit to this dissertation, because </w:t>
      </w:r>
      <w:r w:rsidR="00C1417C">
        <w:rPr>
          <w:rFonts w:cs="Times New Roman"/>
          <w:szCs w:val="22"/>
        </w:rPr>
        <w:t>findings</w:t>
      </w:r>
      <w:r w:rsidR="007E73CB">
        <w:rPr>
          <w:rFonts w:cs="Times New Roman"/>
          <w:szCs w:val="22"/>
        </w:rPr>
        <w:t xml:space="preserve"> </w:t>
      </w:r>
      <w:r w:rsidR="00707A98">
        <w:rPr>
          <w:rFonts w:cs="Times New Roman"/>
          <w:szCs w:val="22"/>
        </w:rPr>
        <w:t xml:space="preserve">contribute to understanding the overall vision towards environmental sound practices. Importance should not only be attached to </w:t>
      </w:r>
      <w:r w:rsidR="00E577BD">
        <w:rPr>
          <w:rFonts w:cs="Times New Roman"/>
          <w:szCs w:val="22"/>
        </w:rPr>
        <w:t>the concept mentioned</w:t>
      </w:r>
      <w:r w:rsidR="008B004C">
        <w:rPr>
          <w:rFonts w:cs="Times New Roman"/>
          <w:szCs w:val="22"/>
        </w:rPr>
        <w:t xml:space="preserve"> in the given answers</w:t>
      </w:r>
      <w:r w:rsidR="00E577BD">
        <w:rPr>
          <w:rFonts w:cs="Times New Roman"/>
          <w:szCs w:val="22"/>
        </w:rPr>
        <w:t xml:space="preserve">, but also </w:t>
      </w:r>
      <w:r w:rsidR="00707A98">
        <w:rPr>
          <w:rFonts w:cs="Times New Roman"/>
          <w:szCs w:val="22"/>
        </w:rPr>
        <w:t>to the</w:t>
      </w:r>
      <w:r>
        <w:rPr>
          <w:rFonts w:cs="Times New Roman"/>
          <w:szCs w:val="22"/>
        </w:rPr>
        <w:t xml:space="preserve"> </w:t>
      </w:r>
      <w:r w:rsidR="00707A98">
        <w:rPr>
          <w:rFonts w:cs="Times New Roman"/>
          <w:szCs w:val="22"/>
        </w:rPr>
        <w:t>wording</w:t>
      </w:r>
      <w:r w:rsidR="00811907">
        <w:rPr>
          <w:rFonts w:cs="Times New Roman"/>
          <w:szCs w:val="22"/>
        </w:rPr>
        <w:t xml:space="preserve"> of the interviewee</w:t>
      </w:r>
      <w:r w:rsidR="00E577BD">
        <w:rPr>
          <w:rFonts w:cs="Times New Roman"/>
          <w:szCs w:val="22"/>
        </w:rPr>
        <w:t>.</w:t>
      </w:r>
      <w:r w:rsidR="00707A98">
        <w:rPr>
          <w:rFonts w:cs="Times New Roman"/>
          <w:szCs w:val="22"/>
        </w:rPr>
        <w:t xml:space="preserve"> </w:t>
      </w:r>
      <w:r>
        <w:rPr>
          <w:rFonts w:cs="Times New Roman"/>
          <w:szCs w:val="22"/>
        </w:rPr>
        <w:t xml:space="preserve">An outline of the methodological approach is given below. Measurement instruments, sample design, validity and reliability, and how obtained data will be processed will be discussed.  </w:t>
      </w:r>
    </w:p>
    <w:p w14:paraId="05BB31EE" w14:textId="79773CFE" w:rsidR="00B40BA0" w:rsidRPr="00CB0187" w:rsidRDefault="00B40BA0" w:rsidP="000C2F94">
      <w:pPr>
        <w:pStyle w:val="Heading2"/>
        <w:ind w:left="708"/>
      </w:pPr>
      <w:bookmarkStart w:id="37" w:name="_Toc335353286"/>
      <w:r w:rsidRPr="00CB0187">
        <w:t>3.1 Measurement instruments</w:t>
      </w:r>
      <w:bookmarkEnd w:id="37"/>
      <w:r w:rsidRPr="00CB0187">
        <w:t xml:space="preserve"> </w:t>
      </w:r>
    </w:p>
    <w:p w14:paraId="38722309" w14:textId="4B800030" w:rsidR="00B40BA0" w:rsidRDefault="00B40BA0" w:rsidP="00F67E83">
      <w:pPr>
        <w:rPr>
          <w:rFonts w:cs="Times New Roman"/>
          <w:szCs w:val="22"/>
        </w:rPr>
      </w:pPr>
      <w:r w:rsidRPr="00B40BA0">
        <w:rPr>
          <w:rFonts w:cs="Times New Roman"/>
          <w:szCs w:val="22"/>
        </w:rPr>
        <w:t xml:space="preserve">The first sub-question, </w:t>
      </w:r>
      <w:r w:rsidR="007E77BE">
        <w:rPr>
          <w:rFonts w:cs="Times New Roman"/>
          <w:i/>
          <w:szCs w:val="22"/>
        </w:rPr>
        <w:t xml:space="preserve">“What does the supply chain of the apparel industry imply?” </w:t>
      </w:r>
      <w:r w:rsidR="007E77BE">
        <w:rPr>
          <w:rFonts w:cs="Times New Roman"/>
          <w:szCs w:val="22"/>
        </w:rPr>
        <w:t xml:space="preserve">has been answered by means of desk research and scientific literature review. </w:t>
      </w:r>
    </w:p>
    <w:p w14:paraId="6AD60D42" w14:textId="77777777" w:rsidR="007E77BE" w:rsidRDefault="007E77BE" w:rsidP="00F67E83">
      <w:pPr>
        <w:rPr>
          <w:rFonts w:cs="Times New Roman"/>
          <w:szCs w:val="22"/>
        </w:rPr>
      </w:pPr>
    </w:p>
    <w:p w14:paraId="30C78354" w14:textId="3A102007" w:rsidR="007E77BE" w:rsidRDefault="007E77BE" w:rsidP="00F67E83">
      <w:pPr>
        <w:rPr>
          <w:rFonts w:cs="Times New Roman"/>
          <w:szCs w:val="22"/>
        </w:rPr>
      </w:pPr>
      <w:r>
        <w:rPr>
          <w:rFonts w:cs="Times New Roman"/>
          <w:szCs w:val="22"/>
        </w:rPr>
        <w:t xml:space="preserve">The second sub-question, </w:t>
      </w:r>
      <w:r>
        <w:rPr>
          <w:rFonts w:cs="Times New Roman"/>
          <w:i/>
          <w:szCs w:val="22"/>
        </w:rPr>
        <w:t xml:space="preserve">“What does environmentally responsible supply chain management encompass?” </w:t>
      </w:r>
      <w:r>
        <w:rPr>
          <w:rFonts w:cs="Times New Roman"/>
          <w:szCs w:val="22"/>
        </w:rPr>
        <w:t xml:space="preserve">has, too, been answered by means of desk research and scientific literature review. </w:t>
      </w:r>
    </w:p>
    <w:p w14:paraId="17A96C62" w14:textId="77777777" w:rsidR="007E77BE" w:rsidRDefault="007E77BE" w:rsidP="00F67E83">
      <w:pPr>
        <w:rPr>
          <w:rFonts w:cs="Times New Roman"/>
          <w:szCs w:val="22"/>
        </w:rPr>
      </w:pPr>
    </w:p>
    <w:p w14:paraId="411ACA15" w14:textId="77777777" w:rsidR="001E1853" w:rsidRDefault="001E1853" w:rsidP="001E1853">
      <w:pPr>
        <w:rPr>
          <w:rFonts w:cs="Times New Roman"/>
          <w:szCs w:val="22"/>
        </w:rPr>
      </w:pPr>
      <w:r>
        <w:rPr>
          <w:rFonts w:cs="Times New Roman"/>
          <w:szCs w:val="22"/>
        </w:rPr>
        <w:t xml:space="preserve">The third sub-question, </w:t>
      </w:r>
      <w:r>
        <w:rPr>
          <w:rFonts w:cs="Times New Roman"/>
          <w:i/>
          <w:szCs w:val="22"/>
        </w:rPr>
        <w:t xml:space="preserve">“What techniques already exist to develop an environmentally responsible business?” </w:t>
      </w:r>
      <w:r>
        <w:rPr>
          <w:rFonts w:cs="Times New Roman"/>
          <w:szCs w:val="22"/>
        </w:rPr>
        <w:t xml:space="preserve">has been answered by means of desk research and scientific literature review. </w:t>
      </w:r>
    </w:p>
    <w:p w14:paraId="3BC75F98" w14:textId="77777777" w:rsidR="001E1853" w:rsidRDefault="001E1853" w:rsidP="00F67E83">
      <w:pPr>
        <w:rPr>
          <w:rFonts w:cs="Times New Roman"/>
          <w:szCs w:val="22"/>
        </w:rPr>
      </w:pPr>
    </w:p>
    <w:p w14:paraId="4165A2D8" w14:textId="0D1200DD" w:rsidR="00CF67F7" w:rsidRDefault="001E1853" w:rsidP="00F67E83">
      <w:pPr>
        <w:rPr>
          <w:rFonts w:cs="Times New Roman"/>
          <w:szCs w:val="22"/>
        </w:rPr>
      </w:pPr>
      <w:r>
        <w:rPr>
          <w:rFonts w:cs="Times New Roman"/>
          <w:szCs w:val="22"/>
        </w:rPr>
        <w:t>The fourth</w:t>
      </w:r>
      <w:r w:rsidR="007E77BE">
        <w:rPr>
          <w:rFonts w:cs="Times New Roman"/>
          <w:szCs w:val="22"/>
        </w:rPr>
        <w:t xml:space="preserve"> sub-question, </w:t>
      </w:r>
      <w:r w:rsidR="0093728A">
        <w:rPr>
          <w:rFonts w:cs="Times New Roman"/>
          <w:i/>
          <w:szCs w:val="22"/>
        </w:rPr>
        <w:t>“What are the challenges starting apparel brands</w:t>
      </w:r>
      <w:r w:rsidR="007E77BE">
        <w:rPr>
          <w:rFonts w:cs="Times New Roman"/>
          <w:i/>
          <w:szCs w:val="22"/>
        </w:rPr>
        <w:t xml:space="preserve"> currently face in the supply chain?” </w:t>
      </w:r>
      <w:r w:rsidR="007E77BE">
        <w:rPr>
          <w:rFonts w:cs="Times New Roman"/>
          <w:szCs w:val="22"/>
        </w:rPr>
        <w:t>has been answered by means</w:t>
      </w:r>
      <w:r w:rsidR="00CF67F7">
        <w:rPr>
          <w:rFonts w:cs="Times New Roman"/>
          <w:szCs w:val="22"/>
        </w:rPr>
        <w:t xml:space="preserve"> of semi-str</w:t>
      </w:r>
      <w:r w:rsidR="00F468E9">
        <w:rPr>
          <w:rFonts w:cs="Times New Roman"/>
          <w:szCs w:val="22"/>
        </w:rPr>
        <w:t>uctured interviews with starting apparel</w:t>
      </w:r>
      <w:r w:rsidR="00CF67F7">
        <w:rPr>
          <w:rFonts w:cs="Times New Roman"/>
          <w:szCs w:val="22"/>
        </w:rPr>
        <w:t xml:space="preserve"> companies. </w:t>
      </w:r>
      <w:r w:rsidR="008B707E">
        <w:rPr>
          <w:rFonts w:cs="Times New Roman"/>
          <w:szCs w:val="22"/>
        </w:rPr>
        <w:t xml:space="preserve">A starting brand is in this research considered as a brand that has been established not longer than three years ago and does not employ more than three people beside the founders themselves. </w:t>
      </w:r>
      <w:r w:rsidR="00CF67F7">
        <w:rPr>
          <w:rFonts w:cs="Times New Roman"/>
          <w:szCs w:val="22"/>
        </w:rPr>
        <w:t xml:space="preserve">Semi-structured interviews allow for two-way communication, which enables the interviewer to go more in-depth when needed. Also, respondents can ask questions as well, instead of basically orally answering to a survey, which means there is more space to gather information, since the interview can interrogate new topics that come up during the interview </w:t>
      </w:r>
      <w:r w:rsidR="00CF67F7">
        <w:rPr>
          <w:rFonts w:cs="Times New Roman"/>
          <w:szCs w:val="22"/>
          <w:lang w:val="en-US"/>
        </w:rPr>
        <w:t>(Verhoeven, 2011).</w:t>
      </w:r>
    </w:p>
    <w:p w14:paraId="364C424F" w14:textId="77777777" w:rsidR="00CF67F7" w:rsidRDefault="00CF67F7" w:rsidP="00B40BA0">
      <w:pPr>
        <w:rPr>
          <w:rFonts w:cs="Times New Roman"/>
          <w:szCs w:val="22"/>
        </w:rPr>
      </w:pPr>
    </w:p>
    <w:p w14:paraId="2698945D" w14:textId="3BE69E2C" w:rsidR="00CF67F7" w:rsidRDefault="001E1853" w:rsidP="000C2F94">
      <w:pPr>
        <w:pStyle w:val="Heading3"/>
      </w:pPr>
      <w:r>
        <w:br w:type="column"/>
      </w:r>
      <w:bookmarkStart w:id="38" w:name="_Toc335353287"/>
      <w:r w:rsidR="00FF35FC">
        <w:t xml:space="preserve">3.1.1 </w:t>
      </w:r>
      <w:r w:rsidR="00F468E9">
        <w:t>Elaboration interviews starting apparel brands</w:t>
      </w:r>
      <w:bookmarkEnd w:id="38"/>
      <w:r w:rsidR="00FF35FC">
        <w:t xml:space="preserve"> </w:t>
      </w:r>
    </w:p>
    <w:p w14:paraId="7E31091B" w14:textId="3B4E0977" w:rsidR="00381360" w:rsidRDefault="00381360" w:rsidP="00381360">
      <w:pPr>
        <w:rPr>
          <w:rFonts w:cs="Times New Roman"/>
          <w:szCs w:val="22"/>
        </w:rPr>
      </w:pPr>
      <w:r>
        <w:rPr>
          <w:rFonts w:cs="Times New Roman"/>
          <w:szCs w:val="22"/>
        </w:rPr>
        <w:t xml:space="preserve">In order to acquire an answer on </w:t>
      </w:r>
      <w:r w:rsidR="00AE4D48">
        <w:rPr>
          <w:rFonts w:cs="Times New Roman"/>
          <w:szCs w:val="22"/>
        </w:rPr>
        <w:t xml:space="preserve">the fourth sub-question, </w:t>
      </w:r>
      <w:r>
        <w:rPr>
          <w:rFonts w:cs="Times New Roman"/>
          <w:i/>
          <w:szCs w:val="22"/>
        </w:rPr>
        <w:t>what challenges starting apparel brands encounter in the supply chain</w:t>
      </w:r>
      <w:r w:rsidR="00AE4D48" w:rsidRPr="00AE4D48">
        <w:rPr>
          <w:rFonts w:cs="Times New Roman"/>
          <w:szCs w:val="22"/>
        </w:rPr>
        <w:t>,</w:t>
      </w:r>
      <w:r>
        <w:rPr>
          <w:rFonts w:cs="Times New Roman"/>
          <w:szCs w:val="22"/>
        </w:rPr>
        <w:t xml:space="preserve"> starting apparel brands ha</w:t>
      </w:r>
      <w:r w:rsidR="00AE4D48">
        <w:rPr>
          <w:rFonts w:cs="Times New Roman"/>
          <w:szCs w:val="22"/>
        </w:rPr>
        <w:t xml:space="preserve">ve been interviewed. </w:t>
      </w:r>
      <w:r w:rsidR="003F5091">
        <w:rPr>
          <w:rFonts w:cs="Times New Roman"/>
          <w:szCs w:val="22"/>
        </w:rPr>
        <w:t>Due to confident</w:t>
      </w:r>
      <w:r w:rsidR="00094E1C">
        <w:rPr>
          <w:rFonts w:cs="Times New Roman"/>
          <w:szCs w:val="22"/>
        </w:rPr>
        <w:t>i</w:t>
      </w:r>
      <w:r w:rsidR="003F70C6">
        <w:rPr>
          <w:rFonts w:cs="Times New Roman"/>
          <w:szCs w:val="22"/>
        </w:rPr>
        <w:t>ality purposes, brand names are</w:t>
      </w:r>
      <w:r w:rsidR="00094E1C">
        <w:rPr>
          <w:rFonts w:cs="Times New Roman"/>
          <w:szCs w:val="22"/>
        </w:rPr>
        <w:t xml:space="preserve"> not be</w:t>
      </w:r>
      <w:r w:rsidR="003F70C6">
        <w:rPr>
          <w:rFonts w:cs="Times New Roman"/>
          <w:szCs w:val="22"/>
        </w:rPr>
        <w:t>ing</w:t>
      </w:r>
      <w:r w:rsidR="003F5091">
        <w:rPr>
          <w:rFonts w:cs="Times New Roman"/>
          <w:szCs w:val="22"/>
        </w:rPr>
        <w:t xml:space="preserve"> provided.</w:t>
      </w:r>
      <w:r w:rsidR="00A77801">
        <w:rPr>
          <w:rFonts w:cs="Times New Roman"/>
          <w:szCs w:val="22"/>
        </w:rPr>
        <w:t xml:space="preserve"> </w:t>
      </w:r>
      <w:r w:rsidR="00882632">
        <w:rPr>
          <w:rFonts w:cs="Times New Roman"/>
          <w:szCs w:val="22"/>
        </w:rPr>
        <w:t xml:space="preserve">Three key concepts have been used to design the interview questions. These concepts include the brand overall’s strategy, supply chain activities and identification of challenges. </w:t>
      </w:r>
    </w:p>
    <w:p w14:paraId="022A5CB4" w14:textId="72D7B665" w:rsidR="000C2F94" w:rsidRDefault="00381360" w:rsidP="00A815EF">
      <w:pPr>
        <w:rPr>
          <w:rFonts w:cs="Times New Roman"/>
          <w:szCs w:val="22"/>
        </w:rPr>
      </w:pPr>
      <w:r>
        <w:rPr>
          <w:rFonts w:cs="Times New Roman"/>
          <w:szCs w:val="22"/>
        </w:rPr>
        <w:t xml:space="preserve">  </w:t>
      </w:r>
      <w:r>
        <w:rPr>
          <w:rFonts w:cs="Times New Roman"/>
          <w:szCs w:val="22"/>
        </w:rPr>
        <w:tab/>
      </w:r>
      <w:r w:rsidR="00A815EF" w:rsidRPr="00355AE5">
        <w:rPr>
          <w:rFonts w:cs="Times New Roman"/>
          <w:szCs w:val="22"/>
        </w:rPr>
        <w:t>It has been stated that, r</w:t>
      </w:r>
      <w:r w:rsidR="00882632" w:rsidRPr="00355AE5">
        <w:rPr>
          <w:rFonts w:cs="Times New Roman"/>
          <w:szCs w:val="22"/>
        </w:rPr>
        <w:t xml:space="preserve">egardless the </w:t>
      </w:r>
      <w:r w:rsidR="00A815EF" w:rsidRPr="00355AE5">
        <w:rPr>
          <w:rFonts w:cs="Times New Roman"/>
          <w:szCs w:val="22"/>
        </w:rPr>
        <w:t xml:space="preserve">orientation, </w:t>
      </w:r>
      <w:r w:rsidR="00882632" w:rsidRPr="00355AE5">
        <w:rPr>
          <w:rFonts w:cs="Times New Roman"/>
          <w:szCs w:val="22"/>
        </w:rPr>
        <w:t>the right business strategy is a strategy that is aligned with the basic principles of a company’s values, mission and vision.</w:t>
      </w:r>
      <w:r w:rsidR="00882632">
        <w:rPr>
          <w:rFonts w:cs="Times New Roman"/>
          <w:szCs w:val="22"/>
        </w:rPr>
        <w:t xml:space="preserve">  </w:t>
      </w:r>
      <w:r>
        <w:rPr>
          <w:rFonts w:cs="Times New Roman"/>
          <w:szCs w:val="22"/>
        </w:rPr>
        <w:t>In order to find out to what extent this is aligned</w:t>
      </w:r>
      <w:r w:rsidR="00BD6A19">
        <w:rPr>
          <w:rFonts w:cs="Times New Roman"/>
          <w:szCs w:val="22"/>
        </w:rPr>
        <w:t>,</w:t>
      </w:r>
      <w:r>
        <w:rPr>
          <w:rFonts w:cs="Times New Roman"/>
          <w:szCs w:val="22"/>
        </w:rPr>
        <w:t xml:space="preserve"> </w:t>
      </w:r>
      <w:r w:rsidR="008B707E">
        <w:rPr>
          <w:rFonts w:cs="Times New Roman"/>
          <w:szCs w:val="22"/>
        </w:rPr>
        <w:t xml:space="preserve">two questions have been asked </w:t>
      </w:r>
      <w:r w:rsidRPr="008B707E">
        <w:rPr>
          <w:rFonts w:cs="Times New Roman"/>
          <w:i/>
          <w:szCs w:val="22"/>
        </w:rPr>
        <w:t>Where does you brand stand for and what is your approach towards being environmental responsible?</w:t>
      </w:r>
      <w:r w:rsidR="008B707E">
        <w:rPr>
          <w:rFonts w:cs="Times New Roman"/>
          <w:szCs w:val="22"/>
        </w:rPr>
        <w:t xml:space="preserve"> and </w:t>
      </w:r>
      <w:r w:rsidRPr="008B707E">
        <w:rPr>
          <w:rFonts w:cs="Times New Roman"/>
          <w:i/>
          <w:szCs w:val="22"/>
        </w:rPr>
        <w:t>Since when has this brand been established?</w:t>
      </w:r>
      <w:r w:rsidR="008B707E">
        <w:rPr>
          <w:rFonts w:cs="Times New Roman"/>
          <w:i/>
          <w:szCs w:val="22"/>
        </w:rPr>
        <w:t xml:space="preserve"> </w:t>
      </w:r>
      <w:r>
        <w:rPr>
          <w:rFonts w:cs="Times New Roman"/>
          <w:szCs w:val="22"/>
        </w:rPr>
        <w:t xml:space="preserve">These questions provide an answer on that what they stand for </w:t>
      </w:r>
      <w:r w:rsidR="003F70C6">
        <w:rPr>
          <w:rFonts w:cs="Times New Roman"/>
          <w:szCs w:val="22"/>
        </w:rPr>
        <w:t>as a brand</w:t>
      </w:r>
      <w:r w:rsidR="000C2F94">
        <w:rPr>
          <w:rFonts w:cs="Times New Roman"/>
          <w:szCs w:val="22"/>
        </w:rPr>
        <w:t xml:space="preserve"> and their business life cycle.</w:t>
      </w:r>
    </w:p>
    <w:p w14:paraId="5F243162" w14:textId="0FDA0DBF" w:rsidR="00381360" w:rsidRPr="008B707E" w:rsidRDefault="003F70C6" w:rsidP="00A815EF">
      <w:pPr>
        <w:rPr>
          <w:rFonts w:cs="Times New Roman"/>
          <w:szCs w:val="22"/>
        </w:rPr>
      </w:pPr>
      <w:r>
        <w:rPr>
          <w:rFonts w:cs="Times New Roman"/>
          <w:szCs w:val="22"/>
        </w:rPr>
        <w:t xml:space="preserve">These questions do not lead directly to </w:t>
      </w:r>
      <w:r w:rsidR="00A77801">
        <w:rPr>
          <w:rFonts w:cs="Times New Roman"/>
          <w:szCs w:val="22"/>
        </w:rPr>
        <w:t xml:space="preserve">the </w:t>
      </w:r>
      <w:r>
        <w:rPr>
          <w:rFonts w:cs="Times New Roman"/>
          <w:szCs w:val="22"/>
        </w:rPr>
        <w:t xml:space="preserve">answer, however by </w:t>
      </w:r>
      <w:r w:rsidR="00A815EF">
        <w:rPr>
          <w:rFonts w:cs="Times New Roman"/>
          <w:szCs w:val="22"/>
        </w:rPr>
        <w:t xml:space="preserve">comparing each answer by their stated vision as a brand, it provides an insight on whether other matters are approached in way that aligns </w:t>
      </w:r>
      <w:r w:rsidR="00A77801">
        <w:rPr>
          <w:rFonts w:cs="Times New Roman"/>
          <w:szCs w:val="22"/>
        </w:rPr>
        <w:t xml:space="preserve">with the brand’s stated </w:t>
      </w:r>
      <w:r w:rsidR="00A815EF">
        <w:rPr>
          <w:rFonts w:cs="Times New Roman"/>
          <w:szCs w:val="22"/>
        </w:rPr>
        <w:t>mission, vision and</w:t>
      </w:r>
      <w:r w:rsidR="00A77801">
        <w:rPr>
          <w:rFonts w:cs="Times New Roman"/>
          <w:szCs w:val="22"/>
        </w:rPr>
        <w:t>/or</w:t>
      </w:r>
      <w:r w:rsidR="00A815EF">
        <w:rPr>
          <w:rFonts w:cs="Times New Roman"/>
          <w:szCs w:val="22"/>
        </w:rPr>
        <w:t xml:space="preserve"> values. </w:t>
      </w:r>
    </w:p>
    <w:p w14:paraId="0608893E" w14:textId="54808D5B" w:rsidR="000C2F94" w:rsidRDefault="00A815EF" w:rsidP="00A815EF">
      <w:pPr>
        <w:rPr>
          <w:rFonts w:cs="Times New Roman"/>
          <w:szCs w:val="22"/>
        </w:rPr>
      </w:pPr>
      <w:r>
        <w:rPr>
          <w:rFonts w:cs="Times New Roman"/>
          <w:szCs w:val="22"/>
        </w:rPr>
        <w:t xml:space="preserve"> </w:t>
      </w:r>
      <w:r>
        <w:rPr>
          <w:rFonts w:cs="Times New Roman"/>
          <w:szCs w:val="22"/>
        </w:rPr>
        <w:tab/>
        <w:t>The key concept supply chain activities have been linked to question number</w:t>
      </w:r>
      <w:r w:rsidR="00A77801">
        <w:rPr>
          <w:rFonts w:cs="Times New Roman"/>
          <w:szCs w:val="22"/>
        </w:rPr>
        <w:t>s three until seven</w:t>
      </w:r>
      <w:r>
        <w:rPr>
          <w:rFonts w:cs="Times New Roman"/>
          <w:szCs w:val="22"/>
        </w:rPr>
        <w:t xml:space="preserve">. A question has been posed on each supply chain activity implying the design stage, selecting suppliers, manufacturing and logistics management. </w:t>
      </w:r>
      <w:r w:rsidR="006C61CE">
        <w:rPr>
          <w:rFonts w:cs="Times New Roman"/>
          <w:szCs w:val="22"/>
        </w:rPr>
        <w:t xml:space="preserve">These questions </w:t>
      </w:r>
      <w:r w:rsidR="00BD6A19">
        <w:rPr>
          <w:rFonts w:cs="Times New Roman"/>
          <w:szCs w:val="22"/>
        </w:rPr>
        <w:t>provide an insight</w:t>
      </w:r>
      <w:r w:rsidR="00A77801">
        <w:rPr>
          <w:rFonts w:cs="Times New Roman"/>
          <w:szCs w:val="22"/>
        </w:rPr>
        <w:t xml:space="preserve"> on </w:t>
      </w:r>
      <w:r w:rsidR="006C61CE">
        <w:rPr>
          <w:rFonts w:cs="Times New Roman"/>
          <w:szCs w:val="22"/>
        </w:rPr>
        <w:t>how supply chain activities are currently being conducted.</w:t>
      </w:r>
    </w:p>
    <w:p w14:paraId="53D68144" w14:textId="43C3EE87" w:rsidR="00254F42" w:rsidRPr="000C2F94" w:rsidRDefault="006C61CE" w:rsidP="00254F42">
      <w:pPr>
        <w:rPr>
          <w:rFonts w:cs="Times New Roman"/>
          <w:szCs w:val="22"/>
        </w:rPr>
      </w:pPr>
      <w:r>
        <w:rPr>
          <w:rFonts w:cs="Times New Roman"/>
          <w:szCs w:val="22"/>
        </w:rPr>
        <w:t xml:space="preserve"> </w:t>
      </w:r>
      <w:r>
        <w:rPr>
          <w:rFonts w:cs="Times New Roman"/>
          <w:szCs w:val="22"/>
        </w:rPr>
        <w:tab/>
        <w:t>The final four questions relate to identifying challenges of starting brands when engaging in environmental sound practices. In order to find out how willing starting brands are to participate in environmental practices, various questions</w:t>
      </w:r>
      <w:r w:rsidR="00474821">
        <w:rPr>
          <w:rFonts w:cs="Times New Roman"/>
          <w:szCs w:val="22"/>
        </w:rPr>
        <w:t xml:space="preserve"> have been asked on this topic.</w:t>
      </w:r>
      <w:r w:rsidR="00A77801">
        <w:rPr>
          <w:rFonts w:cs="Times New Roman"/>
          <w:szCs w:val="22"/>
        </w:rPr>
        <w:t xml:space="preserve"> </w:t>
      </w:r>
      <w:r w:rsidR="00A77801" w:rsidRPr="0067031E">
        <w:rPr>
          <w:rFonts w:cs="Times New Roman"/>
          <w:szCs w:val="22"/>
        </w:rPr>
        <w:t>An</w:t>
      </w:r>
      <w:r w:rsidRPr="0067031E">
        <w:rPr>
          <w:rFonts w:cs="Times New Roman"/>
          <w:szCs w:val="22"/>
        </w:rPr>
        <w:t xml:space="preserve"> overview of </w:t>
      </w:r>
      <w:r w:rsidR="00A77801" w:rsidRPr="0067031E">
        <w:rPr>
          <w:rFonts w:cs="Times New Roman"/>
          <w:szCs w:val="22"/>
        </w:rPr>
        <w:t>the 11 questions,</w:t>
      </w:r>
      <w:r w:rsidRPr="0067031E">
        <w:rPr>
          <w:rFonts w:cs="Times New Roman"/>
          <w:szCs w:val="22"/>
        </w:rPr>
        <w:t xml:space="preserve"> linked to the mentioned key concepts</w:t>
      </w:r>
      <w:r w:rsidR="00A77801" w:rsidRPr="0067031E">
        <w:rPr>
          <w:rFonts w:cs="Times New Roman"/>
          <w:szCs w:val="22"/>
        </w:rPr>
        <w:t>,</w:t>
      </w:r>
      <w:r w:rsidRPr="0067031E">
        <w:rPr>
          <w:rFonts w:cs="Times New Roman"/>
          <w:szCs w:val="22"/>
        </w:rPr>
        <w:t xml:space="preserve"> can be found </w:t>
      </w:r>
      <w:r w:rsidR="00474821" w:rsidRPr="0067031E">
        <w:rPr>
          <w:rFonts w:cs="Times New Roman"/>
          <w:szCs w:val="22"/>
        </w:rPr>
        <w:t xml:space="preserve">in </w:t>
      </w:r>
      <w:r w:rsidR="008F7446">
        <w:rPr>
          <w:rFonts w:cs="Times New Roman"/>
          <w:szCs w:val="22"/>
        </w:rPr>
        <w:t>A</w:t>
      </w:r>
      <w:r w:rsidR="00EF295C">
        <w:rPr>
          <w:rFonts w:cs="Times New Roman"/>
          <w:szCs w:val="22"/>
        </w:rPr>
        <w:t>ppendix I.</w:t>
      </w:r>
    </w:p>
    <w:p w14:paraId="708E0042" w14:textId="5841152F" w:rsidR="00FF35FC" w:rsidRPr="00177AFD" w:rsidRDefault="00FF35FC" w:rsidP="000C2F94">
      <w:pPr>
        <w:pStyle w:val="Heading2"/>
        <w:ind w:left="708"/>
      </w:pPr>
      <w:bookmarkStart w:id="39" w:name="_Toc335353288"/>
      <w:r w:rsidRPr="00177AFD">
        <w:t>3.2 Sample design semi-structured interviews</w:t>
      </w:r>
      <w:bookmarkEnd w:id="39"/>
      <w:r w:rsidRPr="00177AFD">
        <w:t xml:space="preserve"> </w:t>
      </w:r>
    </w:p>
    <w:p w14:paraId="3886644E" w14:textId="77777777" w:rsidR="005E7A6B" w:rsidRDefault="00177AFD" w:rsidP="00332F40">
      <w:pPr>
        <w:rPr>
          <w:rFonts w:cs="Times New Roman"/>
          <w:i/>
          <w:szCs w:val="22"/>
        </w:rPr>
      </w:pPr>
      <w:r>
        <w:rPr>
          <w:rFonts w:cs="Times New Roman"/>
          <w:szCs w:val="22"/>
        </w:rPr>
        <w:t>In order to understand</w:t>
      </w:r>
      <w:r w:rsidRPr="00177AFD">
        <w:rPr>
          <w:rFonts w:cs="Times New Roman"/>
          <w:szCs w:val="22"/>
        </w:rPr>
        <w:t xml:space="preserve"> how starting apparel brands </w:t>
      </w:r>
      <w:r>
        <w:rPr>
          <w:rFonts w:cs="Times New Roman"/>
          <w:szCs w:val="22"/>
        </w:rPr>
        <w:t xml:space="preserve">deal currently with the thoughts of becoming environmental responsible semi-structured interviews </w:t>
      </w:r>
      <w:r w:rsidR="00332F40">
        <w:rPr>
          <w:rFonts w:cs="Times New Roman"/>
          <w:szCs w:val="22"/>
        </w:rPr>
        <w:t xml:space="preserve">been applied to explore the fourth sub-question: </w:t>
      </w:r>
      <w:r w:rsidR="00332F40">
        <w:rPr>
          <w:rFonts w:cs="Times New Roman"/>
          <w:i/>
          <w:szCs w:val="22"/>
        </w:rPr>
        <w:t>What are the challenges SMEs currently face in the supply chain?</w:t>
      </w:r>
    </w:p>
    <w:p w14:paraId="0A117D3E" w14:textId="78E33DF7" w:rsidR="00B149F4" w:rsidRDefault="00B149F4" w:rsidP="000744AB">
      <w:pPr>
        <w:rPr>
          <w:rFonts w:cs="Times New Roman"/>
          <w:szCs w:val="22"/>
        </w:rPr>
      </w:pPr>
      <w:r>
        <w:rPr>
          <w:rFonts w:cs="Times New Roman"/>
          <w:szCs w:val="22"/>
        </w:rPr>
        <w:t xml:space="preserve"> </w:t>
      </w:r>
      <w:r>
        <w:rPr>
          <w:rFonts w:cs="Times New Roman"/>
          <w:szCs w:val="22"/>
        </w:rPr>
        <w:tab/>
      </w:r>
      <w:r w:rsidR="005E7A6B">
        <w:rPr>
          <w:rFonts w:cs="Times New Roman"/>
          <w:szCs w:val="22"/>
        </w:rPr>
        <w:t xml:space="preserve">All interview questions are based the topics derived from scientific literature review. </w:t>
      </w:r>
      <w:r w:rsidR="00F15346">
        <w:rPr>
          <w:rFonts w:cs="Times New Roman"/>
          <w:szCs w:val="22"/>
        </w:rPr>
        <w:t xml:space="preserve">Based on the topic list, </w:t>
      </w:r>
      <w:r w:rsidR="00E577BD">
        <w:rPr>
          <w:rFonts w:cs="Times New Roman"/>
          <w:szCs w:val="22"/>
        </w:rPr>
        <w:t xml:space="preserve">determined in subsection 3.1.1, </w:t>
      </w:r>
      <w:r w:rsidR="000744AB">
        <w:rPr>
          <w:rFonts w:cs="Times New Roman"/>
          <w:szCs w:val="22"/>
        </w:rPr>
        <w:t>t</w:t>
      </w:r>
      <w:r w:rsidR="002B10F5">
        <w:rPr>
          <w:rFonts w:cs="Times New Roman"/>
          <w:szCs w:val="22"/>
        </w:rPr>
        <w:t>he interview consist</w:t>
      </w:r>
      <w:r w:rsidR="00E577BD">
        <w:rPr>
          <w:rFonts w:cs="Times New Roman"/>
          <w:szCs w:val="22"/>
        </w:rPr>
        <w:t>s of</w:t>
      </w:r>
      <w:r w:rsidR="000744AB">
        <w:rPr>
          <w:rFonts w:cs="Times New Roman"/>
          <w:szCs w:val="22"/>
        </w:rPr>
        <w:t xml:space="preserve"> 11 questions related to three key concepts which includ</w:t>
      </w:r>
      <w:r>
        <w:rPr>
          <w:rFonts w:cs="Times New Roman"/>
          <w:szCs w:val="22"/>
        </w:rPr>
        <w:t>e the brand’s overall strategy,</w:t>
      </w:r>
      <w:r w:rsidR="002B10F5">
        <w:rPr>
          <w:rFonts w:cs="Times New Roman"/>
          <w:szCs w:val="22"/>
        </w:rPr>
        <w:t xml:space="preserve"> </w:t>
      </w:r>
      <w:r w:rsidR="000744AB">
        <w:rPr>
          <w:rFonts w:cs="Times New Roman"/>
          <w:szCs w:val="22"/>
        </w:rPr>
        <w:t xml:space="preserve">supply chain activities and </w:t>
      </w:r>
      <w:r w:rsidR="00042128">
        <w:rPr>
          <w:rFonts w:cs="Times New Roman"/>
          <w:szCs w:val="22"/>
        </w:rPr>
        <w:t>exploring the current mind-set, s</w:t>
      </w:r>
      <w:r w:rsidR="000744AB">
        <w:rPr>
          <w:rFonts w:cs="Times New Roman"/>
          <w:szCs w:val="22"/>
        </w:rPr>
        <w:t>o that challenges</w:t>
      </w:r>
      <w:r w:rsidR="000E6326">
        <w:rPr>
          <w:rFonts w:cs="Times New Roman"/>
          <w:szCs w:val="22"/>
        </w:rPr>
        <w:t xml:space="preserve"> to become environmental responsible</w:t>
      </w:r>
      <w:r w:rsidR="000744AB">
        <w:rPr>
          <w:rFonts w:cs="Times New Roman"/>
          <w:szCs w:val="22"/>
        </w:rPr>
        <w:t xml:space="preserve"> could be identified</w:t>
      </w:r>
      <w:r w:rsidR="008F7446">
        <w:rPr>
          <w:rFonts w:cs="Times New Roman"/>
          <w:szCs w:val="22"/>
        </w:rPr>
        <w:t xml:space="preserve"> from their current approach ( </w:t>
      </w:r>
      <w:r w:rsidR="00EF295C">
        <w:rPr>
          <w:rFonts w:cs="Times New Roman"/>
          <w:szCs w:val="22"/>
        </w:rPr>
        <w:t xml:space="preserve"> I).</w:t>
      </w:r>
    </w:p>
    <w:p w14:paraId="67117D4A" w14:textId="0A8C45F7" w:rsidR="00B149F4" w:rsidRPr="00B149F4" w:rsidRDefault="00B149F4" w:rsidP="000744AB">
      <w:pPr>
        <w:rPr>
          <w:rFonts w:cs="Times New Roman"/>
          <w:szCs w:val="22"/>
        </w:rPr>
      </w:pPr>
      <w:r>
        <w:rPr>
          <w:rFonts w:cs="Times New Roman"/>
          <w:szCs w:val="22"/>
        </w:rPr>
        <w:t xml:space="preserve"> </w:t>
      </w:r>
      <w:r>
        <w:rPr>
          <w:rFonts w:cs="Times New Roman"/>
          <w:szCs w:val="22"/>
        </w:rPr>
        <w:tab/>
      </w:r>
      <w:r w:rsidR="00F055C3">
        <w:rPr>
          <w:rFonts w:cs="Times New Roman"/>
          <w:szCs w:val="22"/>
        </w:rPr>
        <w:t>In order to gather detailed information and finding out o</w:t>
      </w:r>
      <w:r>
        <w:rPr>
          <w:rFonts w:cs="Times New Roman"/>
          <w:szCs w:val="22"/>
        </w:rPr>
        <w:t xml:space="preserve">pinions on certain matters, hardly any closed questions have been included in the interview. Questions focused on retrieving detailed information are for instance </w:t>
      </w:r>
      <w:r w:rsidRPr="00B149F4">
        <w:rPr>
          <w:rFonts w:cs="Times New Roman"/>
          <w:i/>
          <w:szCs w:val="22"/>
        </w:rPr>
        <w:t>‘‘In terms of being environmentally responsible, what do you consider as most challenging?’’</w:t>
      </w:r>
      <w:r>
        <w:rPr>
          <w:rFonts w:cs="Times New Roman"/>
          <w:i/>
          <w:szCs w:val="22"/>
        </w:rPr>
        <w:t xml:space="preserve"> </w:t>
      </w:r>
      <w:r>
        <w:rPr>
          <w:rFonts w:cs="Times New Roman"/>
          <w:szCs w:val="22"/>
        </w:rPr>
        <w:t xml:space="preserve">and </w:t>
      </w:r>
      <w:r w:rsidRPr="00B149F4">
        <w:rPr>
          <w:rFonts w:cs="Times New Roman"/>
          <w:i/>
          <w:szCs w:val="22"/>
        </w:rPr>
        <w:t>‘‘How do you select suppliers?’’</w:t>
      </w:r>
      <w:r>
        <w:rPr>
          <w:rFonts w:cs="Times New Roman"/>
          <w:i/>
          <w:szCs w:val="22"/>
        </w:rPr>
        <w:t xml:space="preserve"> </w:t>
      </w:r>
      <w:r>
        <w:rPr>
          <w:rFonts w:cs="Times New Roman"/>
          <w:szCs w:val="22"/>
        </w:rPr>
        <w:t xml:space="preserve">Questions exploring on a participant’s opinion for example </w:t>
      </w:r>
      <w:r w:rsidRPr="00B149F4">
        <w:rPr>
          <w:rFonts w:cs="Times New Roman"/>
          <w:i/>
          <w:szCs w:val="22"/>
        </w:rPr>
        <w:t>‘‘What is your opinion on eco-certification labels and can you explain why you do (not) participate in this?</w:t>
      </w:r>
      <w:r>
        <w:rPr>
          <w:rFonts w:cs="Times New Roman"/>
          <w:i/>
          <w:szCs w:val="22"/>
        </w:rPr>
        <w:t xml:space="preserve">’’ </w:t>
      </w:r>
      <w:r w:rsidR="00042128">
        <w:rPr>
          <w:rFonts w:cs="Times New Roman"/>
          <w:szCs w:val="22"/>
        </w:rPr>
        <w:t>The final question however, has been posed as a closed question. It serves as a concluding word that leaves some space, rather than gaining in-depth information.</w:t>
      </w:r>
    </w:p>
    <w:p w14:paraId="1948A37F" w14:textId="4F2A00E7" w:rsidR="00177AFD" w:rsidRPr="000C2F94" w:rsidRDefault="00042128" w:rsidP="005E7A6B">
      <w:pPr>
        <w:rPr>
          <w:rFonts w:cs="Times New Roman"/>
          <w:szCs w:val="22"/>
        </w:rPr>
      </w:pPr>
      <w:r>
        <w:rPr>
          <w:rFonts w:cs="Times New Roman"/>
          <w:szCs w:val="22"/>
        </w:rPr>
        <w:t xml:space="preserve"> </w:t>
      </w:r>
      <w:r>
        <w:rPr>
          <w:rFonts w:cs="Times New Roman"/>
          <w:szCs w:val="22"/>
        </w:rPr>
        <w:tab/>
      </w:r>
      <w:r w:rsidR="009475C2">
        <w:rPr>
          <w:rFonts w:cs="Times New Roman"/>
          <w:szCs w:val="22"/>
        </w:rPr>
        <w:t xml:space="preserve">In total five interviews have been conducted </w:t>
      </w:r>
      <w:r w:rsidR="005E7A6B">
        <w:rPr>
          <w:rFonts w:cs="Times New Roman"/>
          <w:szCs w:val="22"/>
        </w:rPr>
        <w:t>starting co</w:t>
      </w:r>
      <w:r w:rsidR="000A5B0E">
        <w:rPr>
          <w:rFonts w:cs="Times New Roman"/>
          <w:szCs w:val="22"/>
        </w:rPr>
        <w:t xml:space="preserve">mpanies in the apparel industry. These are all clothing brands in their initial stages that participate in supply chain activities across the borders of the country being officially located. </w:t>
      </w:r>
    </w:p>
    <w:p w14:paraId="24818FE9" w14:textId="197AB2FE" w:rsidR="00FF35FC" w:rsidRPr="00CB0187" w:rsidRDefault="00FF35FC" w:rsidP="000C2F94">
      <w:pPr>
        <w:pStyle w:val="Heading2"/>
        <w:ind w:left="708"/>
      </w:pPr>
      <w:bookmarkStart w:id="40" w:name="_Toc335353289"/>
      <w:r w:rsidRPr="00CB0187">
        <w:t>3.3 Validity and reliability</w:t>
      </w:r>
      <w:bookmarkEnd w:id="40"/>
      <w:r w:rsidRPr="00CB0187">
        <w:t xml:space="preserve"> </w:t>
      </w:r>
    </w:p>
    <w:p w14:paraId="783A244E" w14:textId="2B8EFD66" w:rsidR="00966F5B" w:rsidRPr="000C2F94" w:rsidRDefault="00966F5B" w:rsidP="00966F5B">
      <w:pPr>
        <w:rPr>
          <w:rFonts w:cs="Times New Roman"/>
          <w:szCs w:val="22"/>
        </w:rPr>
      </w:pPr>
      <w:r w:rsidRPr="000C2F94">
        <w:rPr>
          <w:rFonts w:cs="Times New Roman"/>
          <w:szCs w:val="22"/>
        </w:rPr>
        <w:t xml:space="preserve">Prior to conducting semi-structured interviews, scientific literature review took place. Interviews could then be linked to and based on scientific findings, which is said to increase reliability of research </w:t>
      </w:r>
      <w:sdt>
        <w:sdtPr>
          <w:rPr>
            <w:rFonts w:ascii="Arial" w:hAnsi="Arial" w:cs="Arial"/>
            <w:szCs w:val="22"/>
          </w:rPr>
          <w:id w:val="-1095246646"/>
          <w:citation/>
        </w:sdtPr>
        <w:sdtEndPr/>
        <w:sdtContent>
          <w:r w:rsidRPr="000C2F94">
            <w:rPr>
              <w:rFonts w:ascii="Arial" w:hAnsi="Arial" w:cs="Arial"/>
              <w:szCs w:val="22"/>
            </w:rPr>
            <w:fldChar w:fldCharType="begin"/>
          </w:r>
          <w:r w:rsidRPr="000C2F94">
            <w:rPr>
              <w:rFonts w:cs="Arial"/>
              <w:szCs w:val="22"/>
            </w:rPr>
            <w:instrText xml:space="preserve"> CITATION Buu95 \l 1043 </w:instrText>
          </w:r>
          <w:r w:rsidRPr="000C2F94">
            <w:rPr>
              <w:rFonts w:ascii="Arial" w:hAnsi="Arial" w:cs="Arial"/>
              <w:szCs w:val="22"/>
            </w:rPr>
            <w:fldChar w:fldCharType="separate"/>
          </w:r>
          <w:r w:rsidRPr="000C2F94">
            <w:rPr>
              <w:rFonts w:cs="Arial"/>
              <w:noProof/>
              <w:szCs w:val="22"/>
            </w:rPr>
            <w:t>(Buunk &amp; Veen, 1995)</w:t>
          </w:r>
          <w:r w:rsidRPr="000C2F94">
            <w:rPr>
              <w:rFonts w:ascii="Arial" w:hAnsi="Arial" w:cs="Arial"/>
              <w:szCs w:val="22"/>
            </w:rPr>
            <w:fldChar w:fldCharType="end"/>
          </w:r>
        </w:sdtContent>
      </w:sdt>
      <w:r w:rsidRPr="000C2F94">
        <w:rPr>
          <w:rFonts w:ascii="Arial" w:hAnsi="Arial" w:cs="Arial"/>
          <w:szCs w:val="22"/>
        </w:rPr>
        <w:t xml:space="preserve">. </w:t>
      </w:r>
      <w:r w:rsidRPr="000C2F94">
        <w:rPr>
          <w:rFonts w:cs="Times New Roman"/>
          <w:szCs w:val="22"/>
        </w:rPr>
        <w:t xml:space="preserve">Also, the interviews have first been tested on one start-up to see whether the interview questions were comprehensible and clear for the target group. This, too, should increase reliability </w:t>
      </w:r>
      <w:sdt>
        <w:sdtPr>
          <w:rPr>
            <w:rFonts w:ascii="Arial" w:hAnsi="Arial" w:cs="Arial"/>
            <w:szCs w:val="22"/>
          </w:rPr>
          <w:id w:val="1568528139"/>
          <w:citation/>
        </w:sdtPr>
        <w:sdtEndPr/>
        <w:sdtContent>
          <w:r w:rsidRPr="000C2F94">
            <w:rPr>
              <w:rFonts w:ascii="Arial" w:hAnsi="Arial" w:cs="Arial"/>
              <w:szCs w:val="22"/>
            </w:rPr>
            <w:fldChar w:fldCharType="begin"/>
          </w:r>
          <w:r w:rsidRPr="000C2F94">
            <w:rPr>
              <w:rFonts w:cs="Arial"/>
              <w:szCs w:val="22"/>
            </w:rPr>
            <w:instrText xml:space="preserve"> CITATION Buu95 \l 1043 </w:instrText>
          </w:r>
          <w:r w:rsidRPr="000C2F94">
            <w:rPr>
              <w:rFonts w:ascii="Arial" w:hAnsi="Arial" w:cs="Arial"/>
              <w:szCs w:val="22"/>
            </w:rPr>
            <w:fldChar w:fldCharType="separate"/>
          </w:r>
          <w:r w:rsidRPr="000C2F94">
            <w:rPr>
              <w:rFonts w:cs="Arial"/>
              <w:noProof/>
              <w:szCs w:val="22"/>
            </w:rPr>
            <w:t>(Buunk &amp; Veen, 1995)</w:t>
          </w:r>
          <w:r w:rsidRPr="000C2F94">
            <w:rPr>
              <w:rFonts w:ascii="Arial" w:hAnsi="Arial" w:cs="Arial"/>
              <w:szCs w:val="22"/>
            </w:rPr>
            <w:fldChar w:fldCharType="end"/>
          </w:r>
        </w:sdtContent>
      </w:sdt>
      <w:r w:rsidRPr="000C2F94">
        <w:rPr>
          <w:rFonts w:ascii="Arial" w:hAnsi="Arial" w:cs="Arial"/>
          <w:szCs w:val="22"/>
        </w:rPr>
        <w:t xml:space="preserve">. </w:t>
      </w:r>
      <w:r w:rsidRPr="000C2F94">
        <w:rPr>
          <w:rFonts w:cs="Times New Roman"/>
          <w:szCs w:val="22"/>
        </w:rPr>
        <w:t>It turned out that all interview q</w:t>
      </w:r>
      <w:r w:rsidR="0069481B">
        <w:rPr>
          <w:rFonts w:cs="Times New Roman"/>
          <w:szCs w:val="22"/>
        </w:rPr>
        <w:t xml:space="preserve">uestions were fully understood. </w:t>
      </w:r>
      <w:r w:rsidRPr="000C2F94">
        <w:rPr>
          <w:rFonts w:cs="Times New Roman"/>
          <w:szCs w:val="22"/>
        </w:rPr>
        <w:t xml:space="preserve">It is said that data should be gathered until </w:t>
      </w:r>
      <w:r w:rsidR="00BD6A19">
        <w:rPr>
          <w:rFonts w:cs="Times New Roman"/>
          <w:szCs w:val="22"/>
        </w:rPr>
        <w:t xml:space="preserve">data reveals less and less surprises </w:t>
      </w:r>
      <w:r w:rsidR="00BD6A19" w:rsidRPr="00BD6A19">
        <w:rPr>
          <w:rFonts w:cs="Times New Roman"/>
          <w:szCs w:val="22"/>
        </w:rPr>
        <w:t>and ‘‘</w:t>
      </w:r>
      <w:r w:rsidRPr="00BD6A19">
        <w:rPr>
          <w:rFonts w:cs="Times New Roman"/>
          <w:szCs w:val="22"/>
        </w:rPr>
        <w:t>no more patterns or themes are emerging from the data</w:t>
      </w:r>
      <w:r w:rsidR="00BD6A19" w:rsidRPr="00BD6A19">
        <w:rPr>
          <w:rFonts w:cs="Times New Roman"/>
          <w:szCs w:val="22"/>
        </w:rPr>
        <w:t>’’</w:t>
      </w:r>
      <w:r w:rsidRPr="00BD6A19">
        <w:rPr>
          <w:rFonts w:cs="Times New Roman"/>
          <w:szCs w:val="22"/>
        </w:rPr>
        <w:t xml:space="preserve"> </w:t>
      </w:r>
      <w:sdt>
        <w:sdtPr>
          <w:rPr>
            <w:rFonts w:cs="Times New Roman"/>
            <w:szCs w:val="22"/>
          </w:rPr>
          <w:id w:val="919135284"/>
          <w:citation/>
        </w:sdtPr>
        <w:sdtEndPr/>
        <w:sdtContent>
          <w:r w:rsidRPr="00BD6A19">
            <w:rPr>
              <w:rFonts w:cs="Times New Roman"/>
              <w:szCs w:val="22"/>
            </w:rPr>
            <w:fldChar w:fldCharType="begin"/>
          </w:r>
          <w:r w:rsidRPr="00BD6A19">
            <w:rPr>
              <w:rFonts w:cs="Times New Roman"/>
              <w:szCs w:val="22"/>
              <w:lang w:val="en-US"/>
            </w:rPr>
            <w:instrText xml:space="preserve"> CITATION Sal15 \l 1033 </w:instrText>
          </w:r>
          <w:r w:rsidRPr="00BD6A19">
            <w:rPr>
              <w:rFonts w:cs="Times New Roman"/>
              <w:szCs w:val="22"/>
            </w:rPr>
            <w:fldChar w:fldCharType="separate"/>
          </w:r>
          <w:r w:rsidRPr="00BD6A19">
            <w:rPr>
              <w:rFonts w:cs="Times New Roman"/>
              <w:noProof/>
              <w:szCs w:val="22"/>
              <w:lang w:val="en-US"/>
            </w:rPr>
            <w:t>(Salma Patel, 2015)</w:t>
          </w:r>
          <w:r w:rsidRPr="00BD6A19">
            <w:rPr>
              <w:rFonts w:cs="Times New Roman"/>
              <w:szCs w:val="22"/>
            </w:rPr>
            <w:fldChar w:fldCharType="end"/>
          </w:r>
        </w:sdtContent>
      </w:sdt>
      <w:r w:rsidRPr="000C2F94">
        <w:rPr>
          <w:rFonts w:cs="Times New Roman"/>
          <w:szCs w:val="22"/>
        </w:rPr>
        <w:t xml:space="preserve">. Hence, the number of conducted interviews relate to the amount of new findings deriving per extra interview. In order to be able to perform thematic analysis a minimum of two interviews should be conducted </w:t>
      </w:r>
      <w:sdt>
        <w:sdtPr>
          <w:rPr>
            <w:rFonts w:cs="Times New Roman"/>
            <w:szCs w:val="22"/>
          </w:rPr>
          <w:id w:val="830489989"/>
          <w:citation/>
        </w:sdtPr>
        <w:sdtEndPr/>
        <w:sdtContent>
          <w:r w:rsidRPr="000C2F94">
            <w:rPr>
              <w:rFonts w:cs="Times New Roman"/>
              <w:szCs w:val="22"/>
            </w:rPr>
            <w:fldChar w:fldCharType="begin"/>
          </w:r>
          <w:r w:rsidRPr="000C2F94">
            <w:rPr>
              <w:rFonts w:cs="Times New Roman"/>
              <w:szCs w:val="22"/>
              <w:lang w:val="en-US"/>
            </w:rPr>
            <w:instrText xml:space="preserve"> CITATION Fug15 \l 1033 </w:instrText>
          </w:r>
          <w:r w:rsidRPr="000C2F94">
            <w:rPr>
              <w:rFonts w:cs="Times New Roman"/>
              <w:szCs w:val="22"/>
            </w:rPr>
            <w:fldChar w:fldCharType="separate"/>
          </w:r>
          <w:r w:rsidRPr="000C2F94">
            <w:rPr>
              <w:rFonts w:cs="Times New Roman"/>
              <w:noProof/>
              <w:szCs w:val="22"/>
              <w:lang w:val="en-US"/>
            </w:rPr>
            <w:t>(Fugard &amp; Potts, 2015)</w:t>
          </w:r>
          <w:r w:rsidRPr="000C2F94">
            <w:rPr>
              <w:rFonts w:cs="Times New Roman"/>
              <w:szCs w:val="22"/>
            </w:rPr>
            <w:fldChar w:fldCharType="end"/>
          </w:r>
        </w:sdtContent>
      </w:sdt>
      <w:r w:rsidRPr="000C2F94">
        <w:rPr>
          <w:rFonts w:cs="Times New Roman"/>
          <w:szCs w:val="22"/>
        </w:rPr>
        <w:t>. In this research it appeared that a sample of five interviews complied. All apparel brands showed similar habits, suggesting that no new patterns could be identified.</w:t>
      </w:r>
    </w:p>
    <w:p w14:paraId="4D07347D" w14:textId="287589F6" w:rsidR="00FF35FC" w:rsidRDefault="00FF35FC" w:rsidP="000C2F94">
      <w:pPr>
        <w:pStyle w:val="Heading2"/>
        <w:ind w:left="708"/>
      </w:pPr>
      <w:bookmarkStart w:id="41" w:name="_Toc335353290"/>
      <w:r w:rsidRPr="00CB0187">
        <w:t>3.4 Processing obtained data</w:t>
      </w:r>
      <w:bookmarkEnd w:id="41"/>
      <w:r w:rsidRPr="00CB0187">
        <w:t xml:space="preserve"> </w:t>
      </w:r>
    </w:p>
    <w:p w14:paraId="72D909D9" w14:textId="40CD237E" w:rsidR="00CB2289" w:rsidRPr="00A77801" w:rsidRDefault="00CB2289" w:rsidP="00CB2289">
      <w:pPr>
        <w:rPr>
          <w:rFonts w:cs="Times New Roman"/>
          <w:szCs w:val="22"/>
        </w:rPr>
      </w:pPr>
      <w:r w:rsidRPr="00A77801">
        <w:rPr>
          <w:rFonts w:cs="Times New Roman"/>
          <w:szCs w:val="22"/>
        </w:rPr>
        <w:t xml:space="preserve">In order to detect a structure in obtained data, transcribing is necessary </w:t>
      </w:r>
      <w:sdt>
        <w:sdtPr>
          <w:rPr>
            <w:rFonts w:ascii="Arial" w:hAnsi="Arial" w:cs="Arial"/>
            <w:szCs w:val="22"/>
          </w:rPr>
          <w:id w:val="-290603531"/>
          <w:citation/>
        </w:sdtPr>
        <w:sdtEndPr/>
        <w:sdtContent>
          <w:r w:rsidRPr="00A77801">
            <w:rPr>
              <w:rFonts w:ascii="Arial" w:hAnsi="Arial" w:cs="Arial"/>
              <w:szCs w:val="22"/>
            </w:rPr>
            <w:fldChar w:fldCharType="begin"/>
          </w:r>
          <w:r w:rsidRPr="00A77801">
            <w:rPr>
              <w:rFonts w:cs="Arial"/>
              <w:szCs w:val="22"/>
            </w:rPr>
            <w:instrText xml:space="preserve"> CITATION Ver14 \l 1043 </w:instrText>
          </w:r>
          <w:r w:rsidRPr="00A77801">
            <w:rPr>
              <w:rFonts w:ascii="Arial" w:hAnsi="Arial" w:cs="Arial"/>
              <w:szCs w:val="22"/>
            </w:rPr>
            <w:fldChar w:fldCharType="separate"/>
          </w:r>
          <w:r w:rsidRPr="00A77801">
            <w:rPr>
              <w:rFonts w:cs="Arial"/>
              <w:noProof/>
              <w:szCs w:val="22"/>
            </w:rPr>
            <w:t>(Verhoeven, 2011)</w:t>
          </w:r>
          <w:r w:rsidRPr="00A77801">
            <w:rPr>
              <w:rFonts w:ascii="Arial" w:hAnsi="Arial" w:cs="Arial"/>
              <w:szCs w:val="22"/>
            </w:rPr>
            <w:fldChar w:fldCharType="end"/>
          </w:r>
        </w:sdtContent>
      </w:sdt>
      <w:r w:rsidRPr="00A77801">
        <w:rPr>
          <w:rFonts w:ascii="Arial" w:hAnsi="Arial" w:cs="Arial"/>
          <w:szCs w:val="22"/>
        </w:rPr>
        <w:t xml:space="preserve">. </w:t>
      </w:r>
      <w:r w:rsidRPr="00A77801">
        <w:rPr>
          <w:rFonts w:cs="Times New Roman"/>
          <w:szCs w:val="22"/>
        </w:rPr>
        <w:t xml:space="preserve">Therefore, semi-structured interviews will be transcribed upon which they will be coded. Contrary to quantitative research, qualitative research has an inductive character, which means that the researcher will try to find a structure in obtained data after collecting data, instead of testing a hypothesis formulated prior to the research </w:t>
      </w:r>
      <w:sdt>
        <w:sdtPr>
          <w:rPr>
            <w:rFonts w:ascii="Arial" w:hAnsi="Arial" w:cs="Arial"/>
            <w:szCs w:val="22"/>
          </w:rPr>
          <w:id w:val="-1991399251"/>
          <w:citation/>
        </w:sdtPr>
        <w:sdtEndPr/>
        <w:sdtContent>
          <w:r w:rsidRPr="00A77801">
            <w:rPr>
              <w:rFonts w:ascii="Arial" w:hAnsi="Arial" w:cs="Arial"/>
              <w:szCs w:val="22"/>
            </w:rPr>
            <w:fldChar w:fldCharType="begin"/>
          </w:r>
          <w:r w:rsidRPr="00A77801">
            <w:rPr>
              <w:rFonts w:cs="Arial"/>
              <w:szCs w:val="22"/>
            </w:rPr>
            <w:instrText xml:space="preserve"> CITATION Ver14 \l 1043 </w:instrText>
          </w:r>
          <w:r w:rsidRPr="00A77801">
            <w:rPr>
              <w:rFonts w:ascii="Arial" w:hAnsi="Arial" w:cs="Arial"/>
              <w:szCs w:val="22"/>
            </w:rPr>
            <w:fldChar w:fldCharType="separate"/>
          </w:r>
          <w:r w:rsidRPr="00A77801">
            <w:rPr>
              <w:rFonts w:cs="Arial"/>
              <w:noProof/>
              <w:szCs w:val="22"/>
            </w:rPr>
            <w:t>(Verhoeven, 2011)</w:t>
          </w:r>
          <w:r w:rsidRPr="00A77801">
            <w:rPr>
              <w:rFonts w:ascii="Arial" w:hAnsi="Arial" w:cs="Arial"/>
              <w:szCs w:val="22"/>
            </w:rPr>
            <w:fldChar w:fldCharType="end"/>
          </w:r>
        </w:sdtContent>
      </w:sdt>
      <w:r w:rsidRPr="00A77801">
        <w:rPr>
          <w:rFonts w:ascii="Arial" w:hAnsi="Arial" w:cs="Arial"/>
          <w:szCs w:val="22"/>
        </w:rPr>
        <w:t xml:space="preserve">. </w:t>
      </w:r>
      <w:r w:rsidRPr="00A77801">
        <w:rPr>
          <w:rFonts w:cs="Times New Roman"/>
          <w:szCs w:val="22"/>
        </w:rPr>
        <w:t xml:space="preserve">Semi-structured interviews will be coded with help of MAXQDATA, a tool that helps to analyse and structure unstructured </w:t>
      </w:r>
      <w:r w:rsidRPr="0067031E">
        <w:rPr>
          <w:rFonts w:cs="Times New Roman"/>
          <w:szCs w:val="22"/>
        </w:rPr>
        <w:t xml:space="preserve">data such as interviews. </w:t>
      </w:r>
      <w:r w:rsidR="00BD6A19" w:rsidRPr="0067031E">
        <w:rPr>
          <w:rFonts w:cs="Times New Roman"/>
          <w:szCs w:val="22"/>
        </w:rPr>
        <w:t xml:space="preserve">The transcribed interviews and coded segments retrieved by MAXQDATA can be </w:t>
      </w:r>
      <w:r w:rsidR="00BD6A19" w:rsidRPr="00EF295C">
        <w:rPr>
          <w:rFonts w:cs="Times New Roman"/>
          <w:szCs w:val="22"/>
        </w:rPr>
        <w:t xml:space="preserve">found in </w:t>
      </w:r>
      <w:r w:rsidR="008F7446">
        <w:rPr>
          <w:rFonts w:cs="Times New Roman"/>
          <w:szCs w:val="22"/>
        </w:rPr>
        <w:t>A</w:t>
      </w:r>
      <w:r w:rsidR="00EF295C" w:rsidRPr="00EF295C">
        <w:rPr>
          <w:rFonts w:cs="Times New Roman"/>
          <w:szCs w:val="22"/>
        </w:rPr>
        <w:t>ppendix II</w:t>
      </w:r>
      <w:r w:rsidR="008F7446">
        <w:rPr>
          <w:rFonts w:cs="Times New Roman"/>
          <w:szCs w:val="22"/>
        </w:rPr>
        <w:t xml:space="preserve"> and A</w:t>
      </w:r>
      <w:r w:rsidR="00EF295C" w:rsidRPr="00EF295C">
        <w:rPr>
          <w:rFonts w:cs="Times New Roman"/>
          <w:szCs w:val="22"/>
        </w:rPr>
        <w:t>ppendix III</w:t>
      </w:r>
      <w:r w:rsidR="00BD6A19" w:rsidRPr="0067031E">
        <w:rPr>
          <w:rFonts w:cs="Times New Roman"/>
          <w:szCs w:val="22"/>
        </w:rPr>
        <w:t xml:space="preserve">. In order to be able to analyse the obtained data, several code segments have been applied. </w:t>
      </w:r>
      <w:r w:rsidR="008D1A28" w:rsidRPr="0067031E">
        <w:rPr>
          <w:rFonts w:cs="Times New Roman"/>
          <w:szCs w:val="22"/>
        </w:rPr>
        <w:t xml:space="preserve">Codes applied to the obtained data are: </w:t>
      </w:r>
      <w:r w:rsidR="00882632" w:rsidRPr="0067031E">
        <w:rPr>
          <w:rFonts w:cs="Times New Roman"/>
          <w:szCs w:val="22"/>
        </w:rPr>
        <w:t xml:space="preserve">brand overall’s strategy, supply chain activities, challenges and vision towards environmental practices. </w:t>
      </w:r>
      <w:r w:rsidR="008D1A28" w:rsidRPr="0067031E">
        <w:rPr>
          <w:rFonts w:cs="Times New Roman"/>
          <w:szCs w:val="22"/>
        </w:rPr>
        <w:t>The three key concepts that were set for designing the interview questions</w:t>
      </w:r>
      <w:r w:rsidR="002F4968" w:rsidRPr="0067031E">
        <w:rPr>
          <w:rFonts w:cs="Times New Roman"/>
          <w:szCs w:val="22"/>
        </w:rPr>
        <w:t xml:space="preserve"> </w:t>
      </w:r>
      <w:r w:rsidR="008D1A28" w:rsidRPr="0067031E">
        <w:rPr>
          <w:rFonts w:cs="Times New Roman"/>
          <w:szCs w:val="22"/>
        </w:rPr>
        <w:t xml:space="preserve">have thus also </w:t>
      </w:r>
      <w:r w:rsidR="00BD6A19" w:rsidRPr="0067031E">
        <w:rPr>
          <w:rFonts w:cs="Times New Roman"/>
          <w:szCs w:val="22"/>
        </w:rPr>
        <w:t>been applied as a code segment to analyse the obtained data. In addition, Vision towards the environment has been applied as a fourth code segment, as</w:t>
      </w:r>
      <w:r w:rsidR="008D1A28" w:rsidRPr="0067031E">
        <w:rPr>
          <w:rFonts w:cs="Times New Roman"/>
          <w:szCs w:val="22"/>
        </w:rPr>
        <w:t xml:space="preserve"> given answers not provide merely an insight on how the explored theory </w:t>
      </w:r>
      <w:r w:rsidR="00A77801" w:rsidRPr="0067031E">
        <w:rPr>
          <w:rFonts w:cs="Times New Roman"/>
          <w:szCs w:val="22"/>
        </w:rPr>
        <w:t>is practiced, but also reveal the</w:t>
      </w:r>
      <w:r w:rsidR="008D1A28" w:rsidRPr="0067031E">
        <w:rPr>
          <w:rFonts w:cs="Times New Roman"/>
          <w:szCs w:val="22"/>
        </w:rPr>
        <w:t xml:space="preserve"> interviewee’s thoughts on specific ideas by the</w:t>
      </w:r>
      <w:r w:rsidR="00A77801" w:rsidRPr="0067031E">
        <w:rPr>
          <w:rFonts w:cs="Times New Roman"/>
          <w:szCs w:val="22"/>
        </w:rPr>
        <w:t>ir</w:t>
      </w:r>
      <w:r w:rsidR="008D1A28" w:rsidRPr="0067031E">
        <w:rPr>
          <w:rFonts w:cs="Times New Roman"/>
          <w:szCs w:val="22"/>
        </w:rPr>
        <w:t xml:space="preserve"> wording. This specific idea </w:t>
      </w:r>
      <w:r w:rsidR="00C2425A" w:rsidRPr="0067031E">
        <w:rPr>
          <w:rFonts w:cs="Times New Roman"/>
          <w:szCs w:val="22"/>
        </w:rPr>
        <w:t>refers in this</w:t>
      </w:r>
      <w:r w:rsidR="008D1A28" w:rsidRPr="0067031E">
        <w:rPr>
          <w:rFonts w:cs="Times New Roman"/>
          <w:szCs w:val="22"/>
        </w:rPr>
        <w:t xml:space="preserve"> re</w:t>
      </w:r>
      <w:r w:rsidR="00381360" w:rsidRPr="0067031E">
        <w:rPr>
          <w:rFonts w:cs="Times New Roman"/>
          <w:szCs w:val="22"/>
        </w:rPr>
        <w:t>search thus thoughts on the</w:t>
      </w:r>
      <w:r w:rsidR="008D1A28" w:rsidRPr="0067031E">
        <w:rPr>
          <w:rFonts w:cs="Times New Roman"/>
          <w:szCs w:val="22"/>
        </w:rPr>
        <w:t xml:space="preserve"> environment</w:t>
      </w:r>
      <w:r w:rsidR="00381360" w:rsidRPr="0067031E">
        <w:rPr>
          <w:rFonts w:cs="Times New Roman"/>
          <w:szCs w:val="22"/>
        </w:rPr>
        <w:t xml:space="preserve"> and environmental sound practices</w:t>
      </w:r>
      <w:r w:rsidR="008D1A28" w:rsidRPr="0067031E">
        <w:rPr>
          <w:rFonts w:cs="Times New Roman"/>
          <w:szCs w:val="22"/>
        </w:rPr>
        <w:t>.</w:t>
      </w:r>
      <w:r w:rsidR="007F5AA8" w:rsidRPr="0067031E">
        <w:rPr>
          <w:rFonts w:cs="Times New Roman"/>
          <w:szCs w:val="22"/>
        </w:rPr>
        <w:t xml:space="preserve"> The question numbers have been linked to the particular key concept in the same way as has been shown in</w:t>
      </w:r>
      <w:r w:rsidR="007F5AA8" w:rsidRPr="00EF295C">
        <w:rPr>
          <w:rFonts w:cs="Times New Roman"/>
          <w:szCs w:val="22"/>
        </w:rPr>
        <w:t xml:space="preserve"> </w:t>
      </w:r>
      <w:r w:rsidR="008F7446">
        <w:rPr>
          <w:rFonts w:cs="Times New Roman"/>
          <w:szCs w:val="22"/>
        </w:rPr>
        <w:t>A</w:t>
      </w:r>
      <w:r w:rsidR="00EF295C" w:rsidRPr="00EF295C">
        <w:rPr>
          <w:rFonts w:cs="Times New Roman"/>
          <w:szCs w:val="22"/>
        </w:rPr>
        <w:t>ppendix I</w:t>
      </w:r>
      <w:r w:rsidR="007F5AA8" w:rsidRPr="0067031E">
        <w:rPr>
          <w:rFonts w:cs="Times New Roman"/>
          <w:szCs w:val="22"/>
        </w:rPr>
        <w:t xml:space="preserve">. </w:t>
      </w:r>
      <w:r w:rsidR="00A47798" w:rsidRPr="0067031E">
        <w:rPr>
          <w:rFonts w:cs="Times New Roman"/>
          <w:szCs w:val="22"/>
        </w:rPr>
        <w:t xml:space="preserve"> </w:t>
      </w:r>
      <w:r w:rsidR="00C2425A" w:rsidRPr="0067031E">
        <w:rPr>
          <w:rFonts w:cs="Times New Roman"/>
          <w:szCs w:val="22"/>
        </w:rPr>
        <w:t>The lette</w:t>
      </w:r>
      <w:r w:rsidR="006304A0" w:rsidRPr="0067031E">
        <w:rPr>
          <w:rFonts w:cs="Times New Roman"/>
          <w:szCs w:val="22"/>
        </w:rPr>
        <w:t xml:space="preserve">r behind these numbers in the cells of the given answers </w:t>
      </w:r>
      <w:r w:rsidR="00A47798" w:rsidRPr="0067031E">
        <w:rPr>
          <w:rFonts w:cs="Times New Roman"/>
          <w:szCs w:val="22"/>
        </w:rPr>
        <w:t xml:space="preserve">refers to the </w:t>
      </w:r>
      <w:r w:rsidR="00C2425A" w:rsidRPr="0067031E">
        <w:rPr>
          <w:rFonts w:cs="Times New Roman"/>
          <w:szCs w:val="22"/>
        </w:rPr>
        <w:t xml:space="preserve">concerning </w:t>
      </w:r>
      <w:r w:rsidR="00A47798" w:rsidRPr="0067031E">
        <w:rPr>
          <w:rFonts w:cs="Times New Roman"/>
          <w:szCs w:val="22"/>
        </w:rPr>
        <w:t xml:space="preserve">interview in which the </w:t>
      </w:r>
      <w:r w:rsidR="00C2425A" w:rsidRPr="0067031E">
        <w:rPr>
          <w:rFonts w:cs="Times New Roman"/>
          <w:szCs w:val="22"/>
        </w:rPr>
        <w:t xml:space="preserve">specific </w:t>
      </w:r>
      <w:r w:rsidR="00A47798" w:rsidRPr="0067031E">
        <w:rPr>
          <w:rFonts w:cs="Times New Roman"/>
          <w:szCs w:val="22"/>
        </w:rPr>
        <w:t xml:space="preserve">answer has been given. </w:t>
      </w:r>
      <w:r w:rsidR="007F5AA8" w:rsidRPr="0067031E">
        <w:rPr>
          <w:rFonts w:cs="Times New Roman"/>
          <w:szCs w:val="22"/>
        </w:rPr>
        <w:t>An overview of all data processed can be found in the coding chart,</w:t>
      </w:r>
      <w:r w:rsidR="008F7446">
        <w:rPr>
          <w:rFonts w:cs="Times New Roman"/>
          <w:szCs w:val="22"/>
        </w:rPr>
        <w:t xml:space="preserve"> A</w:t>
      </w:r>
      <w:r w:rsidR="00EF295C" w:rsidRPr="00EF295C">
        <w:rPr>
          <w:rFonts w:cs="Times New Roman"/>
          <w:szCs w:val="22"/>
        </w:rPr>
        <w:t>ppendix I</w:t>
      </w:r>
      <w:r w:rsidR="00EF295C">
        <w:rPr>
          <w:rFonts w:cs="Times New Roman"/>
          <w:szCs w:val="22"/>
        </w:rPr>
        <w:t>V</w:t>
      </w:r>
      <w:r w:rsidR="007F5AA8" w:rsidRPr="0067031E">
        <w:rPr>
          <w:rFonts w:cs="Times New Roman"/>
          <w:szCs w:val="22"/>
        </w:rPr>
        <w:t>.</w:t>
      </w:r>
    </w:p>
    <w:p w14:paraId="39160AC6" w14:textId="233330EE" w:rsidR="005423D9" w:rsidRDefault="005423D9" w:rsidP="00A77801">
      <w:pPr>
        <w:pStyle w:val="Heading2"/>
        <w:ind w:left="708"/>
      </w:pPr>
      <w:bookmarkStart w:id="42" w:name="_Toc335353291"/>
      <w:r>
        <w:t>3.5</w:t>
      </w:r>
      <w:r w:rsidRPr="00CB0187">
        <w:t xml:space="preserve"> </w:t>
      </w:r>
      <w:r>
        <w:t>Limitations</w:t>
      </w:r>
      <w:bookmarkEnd w:id="42"/>
    </w:p>
    <w:p w14:paraId="7384F59B" w14:textId="77777777" w:rsidR="00CD236E" w:rsidRPr="00CD236E" w:rsidRDefault="002A0C72" w:rsidP="00CD236E">
      <w:pPr>
        <w:jc w:val="left"/>
        <w:rPr>
          <w:rFonts w:cs="Times New Roman"/>
          <w:color w:val="F79646" w:themeColor="accent6"/>
          <w:szCs w:val="22"/>
        </w:rPr>
      </w:pPr>
      <w:r w:rsidRPr="00CD236E">
        <w:t xml:space="preserve">In total 11 questions have been asked over various key concepts. </w:t>
      </w:r>
      <w:r w:rsidR="003F70C6" w:rsidRPr="00CD236E">
        <w:t>However, when breaking down the key concept it appears that merely one question could be asked per sub-concept in order to be able to limit the length of the interview. This means for instance that only question has been posed per supply chain activity, limiting the opportunity to explore a starting brand’s practices more in-depth.</w:t>
      </w:r>
      <w:r w:rsidR="003F70C6" w:rsidRPr="00CD236E">
        <w:rPr>
          <w:rFonts w:cs="Times New Roman"/>
          <w:color w:val="F79646" w:themeColor="accent6"/>
          <w:szCs w:val="22"/>
        </w:rPr>
        <w:t xml:space="preserve"> </w:t>
      </w:r>
      <w:bookmarkStart w:id="43" w:name="_Toc335353292"/>
    </w:p>
    <w:p w14:paraId="4FDDF8BC" w14:textId="4ECF3418" w:rsidR="0093728A" w:rsidRDefault="00CD236E" w:rsidP="00CD236E">
      <w:pPr>
        <w:jc w:val="center"/>
      </w:pPr>
      <w:r>
        <w:br w:type="column"/>
      </w:r>
      <w:r w:rsidR="002143FB" w:rsidRPr="00CD236E">
        <w:rPr>
          <w:rStyle w:val="Heading1Char"/>
        </w:rPr>
        <w:t xml:space="preserve">4. </w:t>
      </w:r>
      <w:r w:rsidR="00721A7C" w:rsidRPr="00CD236E">
        <w:rPr>
          <w:rStyle w:val="Heading1Char"/>
        </w:rPr>
        <w:t xml:space="preserve">SUPPLY CHAIN </w:t>
      </w:r>
      <w:r w:rsidR="0093728A" w:rsidRPr="00CD236E">
        <w:rPr>
          <w:rStyle w:val="Heading1Char"/>
        </w:rPr>
        <w:t xml:space="preserve">CHALLENGES </w:t>
      </w:r>
      <w:r w:rsidR="00E72650" w:rsidRPr="00CD236E">
        <w:rPr>
          <w:rStyle w:val="Heading1Char"/>
        </w:rPr>
        <w:t xml:space="preserve">ENCOUNTERED BY </w:t>
      </w:r>
      <w:r w:rsidR="002143FB" w:rsidRPr="00CD236E">
        <w:rPr>
          <w:rStyle w:val="Heading1Char"/>
        </w:rPr>
        <w:br/>
      </w:r>
      <w:r w:rsidR="00E72650" w:rsidRPr="00CD236E">
        <w:rPr>
          <w:rStyle w:val="Heading1Char"/>
        </w:rPr>
        <w:t>STARTING</w:t>
      </w:r>
      <w:r w:rsidR="0093728A" w:rsidRPr="00CD236E">
        <w:rPr>
          <w:rStyle w:val="Heading1Char"/>
        </w:rPr>
        <w:t xml:space="preserve"> APPAREL </w:t>
      </w:r>
      <w:r w:rsidR="00721A7C" w:rsidRPr="00CD236E">
        <w:rPr>
          <w:rStyle w:val="Heading1Char"/>
        </w:rPr>
        <w:t>BRANDS</w:t>
      </w:r>
      <w:bookmarkEnd w:id="43"/>
    </w:p>
    <w:p w14:paraId="1114AA32" w14:textId="417D8310" w:rsidR="00907C33" w:rsidRPr="00E2413C" w:rsidRDefault="00F67E83" w:rsidP="0093728A">
      <w:pPr>
        <w:rPr>
          <w:rFonts w:cs="Times New Roman"/>
          <w:szCs w:val="22"/>
          <w:lang w:val="en-US"/>
        </w:rPr>
      </w:pPr>
      <w:r w:rsidRPr="00E2413C">
        <w:rPr>
          <w:rFonts w:cs="Times New Roman"/>
          <w:szCs w:val="22"/>
        </w:rPr>
        <w:t>In this chapter results of semi-structured interviews will be set out.</w:t>
      </w:r>
      <w:r w:rsidR="00907C33" w:rsidRPr="00E2413C">
        <w:rPr>
          <w:rFonts w:cs="Times New Roman"/>
          <w:szCs w:val="22"/>
        </w:rPr>
        <w:t xml:space="preserve"> Interviews conducted with experts in the field will be used as supportive</w:t>
      </w:r>
      <w:r w:rsidR="00916A9A" w:rsidRPr="00E2413C">
        <w:rPr>
          <w:rFonts w:cs="Times New Roman"/>
          <w:szCs w:val="22"/>
        </w:rPr>
        <w:t xml:space="preserve"> material, clarifying</w:t>
      </w:r>
      <w:r w:rsidR="00907C33" w:rsidRPr="00E2413C">
        <w:rPr>
          <w:rFonts w:cs="Times New Roman"/>
          <w:szCs w:val="22"/>
        </w:rPr>
        <w:t xml:space="preserve"> why these have not been given attention to in this research</w:t>
      </w:r>
      <w:r w:rsidR="00985A17" w:rsidRPr="00E2413C">
        <w:rPr>
          <w:rFonts w:cs="Times New Roman"/>
          <w:szCs w:val="22"/>
        </w:rPr>
        <w:t>,</w:t>
      </w:r>
      <w:r w:rsidR="00907C33" w:rsidRPr="00E2413C">
        <w:rPr>
          <w:rFonts w:cs="Times New Roman"/>
          <w:szCs w:val="22"/>
        </w:rPr>
        <w:t xml:space="preserve"> and </w:t>
      </w:r>
      <w:r w:rsidR="00985A17" w:rsidRPr="00E2413C">
        <w:rPr>
          <w:rFonts w:cs="Times New Roman"/>
          <w:szCs w:val="22"/>
        </w:rPr>
        <w:t xml:space="preserve">therefore </w:t>
      </w:r>
      <w:r w:rsidR="00907C33" w:rsidRPr="00E2413C">
        <w:rPr>
          <w:rFonts w:cs="Times New Roman"/>
          <w:szCs w:val="22"/>
        </w:rPr>
        <w:t xml:space="preserve">neither have been coded. </w:t>
      </w:r>
      <w:r w:rsidR="007F5AA8" w:rsidRPr="00E2413C">
        <w:rPr>
          <w:rFonts w:cs="Times New Roman"/>
          <w:szCs w:val="22"/>
        </w:rPr>
        <w:t xml:space="preserve">Given that, this chapter contains information deriving from multiple appendices. These include </w:t>
      </w:r>
      <w:r w:rsidR="007F5AA8" w:rsidRPr="00E2413C">
        <w:rPr>
          <w:rFonts w:cs="Times New Roman"/>
          <w:szCs w:val="22"/>
          <w:lang w:val="en-US"/>
        </w:rPr>
        <w:t xml:space="preserve">the coding chart in </w:t>
      </w:r>
      <w:r w:rsidR="008F7446">
        <w:rPr>
          <w:rFonts w:cs="Times New Roman"/>
          <w:szCs w:val="22"/>
        </w:rPr>
        <w:t>A</w:t>
      </w:r>
      <w:r w:rsidR="00333BDC" w:rsidRPr="00EF295C">
        <w:rPr>
          <w:rFonts w:cs="Times New Roman"/>
          <w:szCs w:val="22"/>
        </w:rPr>
        <w:t>ppendix I</w:t>
      </w:r>
      <w:r w:rsidR="00333BDC">
        <w:rPr>
          <w:rFonts w:cs="Times New Roman"/>
          <w:szCs w:val="22"/>
        </w:rPr>
        <w:t>V</w:t>
      </w:r>
      <w:r w:rsidR="007F5AA8" w:rsidRPr="00E2413C">
        <w:rPr>
          <w:rFonts w:cs="Times New Roman"/>
          <w:szCs w:val="22"/>
          <w:lang w:val="en-US"/>
        </w:rPr>
        <w:t xml:space="preserve">, interviews with starting brands in </w:t>
      </w:r>
      <w:r w:rsidR="008F7446">
        <w:rPr>
          <w:rFonts w:cs="Times New Roman"/>
          <w:szCs w:val="22"/>
        </w:rPr>
        <w:t>A</w:t>
      </w:r>
      <w:r w:rsidR="00333BDC">
        <w:rPr>
          <w:rFonts w:cs="Times New Roman"/>
          <w:szCs w:val="22"/>
        </w:rPr>
        <w:t>ppendix II</w:t>
      </w:r>
      <w:r w:rsidR="007F5AA8" w:rsidRPr="00E2413C">
        <w:rPr>
          <w:rFonts w:cs="Times New Roman"/>
          <w:szCs w:val="22"/>
          <w:lang w:val="en-US"/>
        </w:rPr>
        <w:t>,</w:t>
      </w:r>
      <w:r w:rsidR="00E2413C">
        <w:rPr>
          <w:rFonts w:cs="Times New Roman"/>
          <w:szCs w:val="22"/>
          <w:lang w:val="en-US"/>
        </w:rPr>
        <w:t xml:space="preserve"> interviews with experts in </w:t>
      </w:r>
      <w:r w:rsidR="008F7446">
        <w:rPr>
          <w:rFonts w:cs="Times New Roman"/>
          <w:szCs w:val="22"/>
          <w:lang w:val="en-US"/>
        </w:rPr>
        <w:br/>
      </w:r>
      <w:r w:rsidR="008F7446">
        <w:rPr>
          <w:rFonts w:cs="Times New Roman"/>
          <w:szCs w:val="22"/>
        </w:rPr>
        <w:t>A</w:t>
      </w:r>
      <w:r w:rsidR="00333BDC">
        <w:rPr>
          <w:rFonts w:cs="Times New Roman"/>
          <w:szCs w:val="22"/>
        </w:rPr>
        <w:t>ppendix V</w:t>
      </w:r>
      <w:r w:rsidR="007F5AA8" w:rsidRPr="00E2413C">
        <w:rPr>
          <w:rFonts w:cs="Times New Roman"/>
          <w:szCs w:val="22"/>
          <w:lang w:val="en-US"/>
        </w:rPr>
        <w:t xml:space="preserve"> and</w:t>
      </w:r>
      <w:r w:rsidR="00E2413C" w:rsidRPr="00E2413C">
        <w:rPr>
          <w:rFonts w:cs="Times New Roman"/>
          <w:b/>
          <w:color w:val="FF0000"/>
          <w:szCs w:val="22"/>
          <w:lang w:val="en-US"/>
        </w:rPr>
        <w:t xml:space="preserve"> </w:t>
      </w:r>
      <w:r w:rsidR="008F7446">
        <w:rPr>
          <w:rFonts w:cs="Times New Roman"/>
          <w:szCs w:val="22"/>
        </w:rPr>
        <w:t>A</w:t>
      </w:r>
      <w:r w:rsidR="00333BDC">
        <w:rPr>
          <w:rFonts w:cs="Times New Roman"/>
          <w:szCs w:val="22"/>
        </w:rPr>
        <w:t>ppendix VI</w:t>
      </w:r>
      <w:r w:rsidR="007F5AA8" w:rsidRPr="00E2413C">
        <w:rPr>
          <w:rFonts w:cs="Times New Roman"/>
          <w:szCs w:val="22"/>
          <w:lang w:val="en-US"/>
        </w:rPr>
        <w:t>, a figure that has been discussed with an expert.</w:t>
      </w:r>
    </w:p>
    <w:p w14:paraId="77E7476A" w14:textId="77777777" w:rsidR="00907C33" w:rsidRPr="00E2413C" w:rsidRDefault="00907C33" w:rsidP="0093728A">
      <w:pPr>
        <w:rPr>
          <w:rFonts w:cs="Times New Roman"/>
          <w:szCs w:val="22"/>
          <w:lang w:val="en-US"/>
        </w:rPr>
      </w:pPr>
    </w:p>
    <w:p w14:paraId="58B5BF80" w14:textId="04EADABE" w:rsidR="00F67E83" w:rsidRPr="00E2413C" w:rsidRDefault="00726DCE" w:rsidP="0093728A">
      <w:pPr>
        <w:rPr>
          <w:rFonts w:cs="Times New Roman"/>
          <w:szCs w:val="22"/>
          <w:lang w:val="en-US"/>
        </w:rPr>
      </w:pPr>
      <w:r w:rsidRPr="00E2413C">
        <w:rPr>
          <w:rFonts w:cs="Times New Roman"/>
          <w:szCs w:val="22"/>
          <w:lang w:val="en-US"/>
        </w:rPr>
        <w:t xml:space="preserve">As stated in section 3.4 key concepts have been </w:t>
      </w:r>
      <w:r w:rsidR="007F5AA8" w:rsidRPr="00E2413C">
        <w:rPr>
          <w:rFonts w:cs="Times New Roman"/>
          <w:szCs w:val="22"/>
          <w:lang w:val="en-US"/>
        </w:rPr>
        <w:t xml:space="preserve">linked to the question number. However, when processing the data it appeared that not merely the linked question numbers provide an insight on that particular key concept </w:t>
      </w:r>
      <w:r w:rsidR="00E2413C">
        <w:rPr>
          <w:rFonts w:cs="Times New Roman"/>
          <w:b/>
          <w:szCs w:val="22"/>
          <w:lang w:val="en-US"/>
        </w:rPr>
        <w:t>(</w:t>
      </w:r>
      <w:r w:rsidR="008F7446">
        <w:rPr>
          <w:rFonts w:cs="Times New Roman"/>
          <w:szCs w:val="22"/>
        </w:rPr>
        <w:t>A</w:t>
      </w:r>
      <w:r w:rsidR="00333BDC">
        <w:rPr>
          <w:rFonts w:cs="Times New Roman"/>
          <w:szCs w:val="22"/>
        </w:rPr>
        <w:t>ppendix III</w:t>
      </w:r>
      <w:r w:rsidR="007F5AA8" w:rsidRPr="00E2413C">
        <w:rPr>
          <w:rFonts w:cs="Times New Roman"/>
          <w:b/>
          <w:szCs w:val="22"/>
          <w:lang w:val="en-US"/>
        </w:rPr>
        <w:t>)</w:t>
      </w:r>
      <w:r w:rsidR="007F5AA8" w:rsidRPr="00E2413C">
        <w:rPr>
          <w:rFonts w:cs="Times New Roman"/>
          <w:szCs w:val="22"/>
          <w:lang w:val="en-US"/>
        </w:rPr>
        <w:t>. Answers given on other questions often revealed the thoughts on other key concepts as well. Conclusions will be drawn below, and will b</w:t>
      </w:r>
      <w:r w:rsidR="005432AF" w:rsidRPr="00E2413C">
        <w:rPr>
          <w:rFonts w:cs="Times New Roman"/>
          <w:szCs w:val="22"/>
          <w:lang w:val="en-US"/>
        </w:rPr>
        <w:t xml:space="preserve">e elaborated on per applied </w:t>
      </w:r>
      <w:r w:rsidR="007F5AA8" w:rsidRPr="00E2413C">
        <w:rPr>
          <w:rFonts w:cs="Times New Roman"/>
          <w:szCs w:val="22"/>
          <w:lang w:val="en-US"/>
        </w:rPr>
        <w:t xml:space="preserve">coded segment when processing the data. The </w:t>
      </w:r>
      <w:r w:rsidR="005432AF" w:rsidRPr="00E2413C">
        <w:rPr>
          <w:rFonts w:cs="Times New Roman"/>
          <w:szCs w:val="22"/>
          <w:lang w:val="en-US"/>
        </w:rPr>
        <w:t>latter includes thus</w:t>
      </w:r>
      <w:r w:rsidR="007F5AA8" w:rsidRPr="00E2413C">
        <w:rPr>
          <w:rFonts w:cs="Times New Roman"/>
          <w:szCs w:val="22"/>
          <w:lang w:val="en-US"/>
        </w:rPr>
        <w:t xml:space="preserve"> the overall’s brand strategy, supply chain activities, challenges and vision towards the environments. </w:t>
      </w:r>
      <w:r w:rsidR="007F5AA8" w:rsidRPr="00E2413C">
        <w:rPr>
          <w:rFonts w:cs="Times New Roman"/>
          <w:szCs w:val="22"/>
        </w:rPr>
        <w:t xml:space="preserve">Findings will be underpinned by data acquired via scientific literature review and desk research. </w:t>
      </w:r>
      <w:r w:rsidR="00F67E83" w:rsidRPr="00E2413C">
        <w:rPr>
          <w:rFonts w:cs="Times New Roman"/>
          <w:szCs w:val="22"/>
        </w:rPr>
        <w:t xml:space="preserve"> </w:t>
      </w:r>
    </w:p>
    <w:p w14:paraId="0FD12D03" w14:textId="77777777" w:rsidR="0096003B" w:rsidRPr="00C175A8" w:rsidRDefault="0096003B" w:rsidP="0093728A">
      <w:pPr>
        <w:rPr>
          <w:rFonts w:cs="Times New Roman"/>
          <w:szCs w:val="22"/>
        </w:rPr>
      </w:pPr>
    </w:p>
    <w:p w14:paraId="57EC974D" w14:textId="24BC41E4" w:rsidR="005E4006" w:rsidRPr="00C175A8" w:rsidRDefault="00381360" w:rsidP="0093728A">
      <w:pPr>
        <w:rPr>
          <w:rFonts w:cs="Times New Roman"/>
          <w:szCs w:val="22"/>
          <w:u w:val="single"/>
        </w:rPr>
      </w:pPr>
      <w:r w:rsidRPr="00CA41E1">
        <w:rPr>
          <w:rStyle w:val="SubtleEmphasis"/>
        </w:rPr>
        <w:t>The brand’s overall strategy</w:t>
      </w:r>
      <w:r w:rsidR="00982504" w:rsidRPr="00CA41E1">
        <w:rPr>
          <w:rStyle w:val="SubtleEmphasis"/>
        </w:rPr>
        <w:t xml:space="preserve"> </w:t>
      </w:r>
    </w:p>
    <w:p w14:paraId="090DDD10" w14:textId="18FD82BE" w:rsidR="00726DCE" w:rsidRPr="007F5AA8" w:rsidRDefault="00A41B66" w:rsidP="0093728A">
      <w:pPr>
        <w:rPr>
          <w:noProof/>
        </w:rPr>
      </w:pPr>
      <w:r w:rsidRPr="00C175A8">
        <w:rPr>
          <w:rFonts w:cs="Times New Roman"/>
          <w:szCs w:val="22"/>
        </w:rPr>
        <w:t>The first two question were linked to the key concept of the brand’s overall strategy. These questions provided an answer on the business lifecycle</w:t>
      </w:r>
      <w:r w:rsidR="00094E1C" w:rsidRPr="00C175A8">
        <w:rPr>
          <w:rFonts w:cs="Times New Roman"/>
          <w:szCs w:val="22"/>
        </w:rPr>
        <w:t xml:space="preserve"> and their vision as a brand. The</w:t>
      </w:r>
      <w:r w:rsidR="005432AF">
        <w:rPr>
          <w:rFonts w:cs="Times New Roman"/>
          <w:szCs w:val="22"/>
        </w:rPr>
        <w:t xml:space="preserve"> </w:t>
      </w:r>
      <w:r w:rsidR="00E12ADA" w:rsidRPr="00C175A8">
        <w:rPr>
          <w:rFonts w:cs="Times New Roman"/>
          <w:szCs w:val="22"/>
        </w:rPr>
        <w:t xml:space="preserve">business lifecycle </w:t>
      </w:r>
      <w:r w:rsidR="005432AF">
        <w:rPr>
          <w:rFonts w:cs="Times New Roman"/>
          <w:szCs w:val="22"/>
        </w:rPr>
        <w:t>determined to be relevant for</w:t>
      </w:r>
      <w:r w:rsidR="00E12ADA" w:rsidRPr="00C175A8">
        <w:rPr>
          <w:rFonts w:cs="Times New Roman"/>
          <w:szCs w:val="22"/>
        </w:rPr>
        <w:t xml:space="preserve"> </w:t>
      </w:r>
      <w:r w:rsidR="00094E1C" w:rsidRPr="00C175A8">
        <w:rPr>
          <w:rFonts w:cs="Times New Roman"/>
          <w:szCs w:val="22"/>
        </w:rPr>
        <w:t>this rese</w:t>
      </w:r>
      <w:r w:rsidR="00E12ADA" w:rsidRPr="00C175A8">
        <w:rPr>
          <w:rFonts w:cs="Times New Roman"/>
          <w:szCs w:val="22"/>
        </w:rPr>
        <w:t>arch is thus a starting company, a company that exists</w:t>
      </w:r>
      <w:r w:rsidR="00094E1C" w:rsidRPr="00C175A8">
        <w:rPr>
          <w:rFonts w:cs="Times New Roman"/>
          <w:szCs w:val="22"/>
        </w:rPr>
        <w:t xml:space="preserve"> since maximum three years. Linking these two questions to the a</w:t>
      </w:r>
      <w:r w:rsidR="00A328C3" w:rsidRPr="00C175A8">
        <w:rPr>
          <w:rFonts w:cs="Times New Roman"/>
          <w:szCs w:val="22"/>
        </w:rPr>
        <w:t xml:space="preserve">nswers given on other questions </w:t>
      </w:r>
      <w:r w:rsidR="00094E1C" w:rsidRPr="00C175A8">
        <w:rPr>
          <w:rFonts w:cs="Times New Roman"/>
          <w:szCs w:val="22"/>
        </w:rPr>
        <w:t>provides an understanding of how their activitie</w:t>
      </w:r>
      <w:r w:rsidR="00405DDA" w:rsidRPr="00C175A8">
        <w:rPr>
          <w:rFonts w:cs="Times New Roman"/>
          <w:szCs w:val="22"/>
        </w:rPr>
        <w:t xml:space="preserve">s are aligned with that </w:t>
      </w:r>
      <w:r w:rsidR="00094E1C" w:rsidRPr="00C175A8">
        <w:rPr>
          <w:rFonts w:cs="Times New Roman"/>
          <w:szCs w:val="22"/>
        </w:rPr>
        <w:t>that the interviewee</w:t>
      </w:r>
      <w:r w:rsidR="00405DDA" w:rsidRPr="00C175A8">
        <w:rPr>
          <w:rFonts w:cs="Times New Roman"/>
          <w:szCs w:val="22"/>
        </w:rPr>
        <w:t xml:space="preserve">s’ have claimed to stand for. </w:t>
      </w:r>
      <w:r w:rsidR="00405DDA" w:rsidRPr="009328E9">
        <w:rPr>
          <w:rFonts w:cs="Times New Roman"/>
          <w:szCs w:val="22"/>
        </w:rPr>
        <w:t>The latter clarifies</w:t>
      </w:r>
      <w:r w:rsidR="00094E1C" w:rsidRPr="009328E9">
        <w:rPr>
          <w:rFonts w:cs="Times New Roman"/>
          <w:szCs w:val="22"/>
        </w:rPr>
        <w:t xml:space="preserve"> why not merely question numbers 1 and 2 were relevant for this </w:t>
      </w:r>
      <w:r w:rsidR="00E12ADA" w:rsidRPr="009328E9">
        <w:rPr>
          <w:rFonts w:cs="Times New Roman"/>
          <w:szCs w:val="22"/>
        </w:rPr>
        <w:t>key concept.</w:t>
      </w:r>
      <w:r w:rsidR="007F5AA8" w:rsidRPr="009328E9">
        <w:rPr>
          <w:rFonts w:cs="Times New Roman"/>
          <w:szCs w:val="22"/>
        </w:rPr>
        <w:t xml:space="preserve"> </w:t>
      </w:r>
      <w:r w:rsidR="007F5AA8" w:rsidRPr="009328E9">
        <w:rPr>
          <w:noProof/>
        </w:rPr>
        <w:t>Van Waes, 2016) provides</w:t>
      </w:r>
      <w:r w:rsidR="007F5AA8">
        <w:rPr>
          <w:noProof/>
        </w:rPr>
        <w:t xml:space="preserve"> an example of the shoe brand Toms, upon which she sates</w:t>
      </w:r>
      <w:r w:rsidR="007F5AA8" w:rsidRPr="000E2776">
        <w:t xml:space="preserve"> </w:t>
      </w:r>
      <w:r w:rsidR="007F5AA8">
        <w:t>‘‘</w:t>
      </w:r>
      <w:r w:rsidR="007F5AA8" w:rsidRPr="007942FC">
        <w:t>The concept is good that they do business in such a way that they would like to contribute something to a better world. However, this is not good enough for us if it involves products not being manufactured in a responsible way</w:t>
      </w:r>
      <w:r w:rsidR="007F5AA8" w:rsidRPr="007942FC">
        <w:rPr>
          <w:noProof/>
        </w:rPr>
        <w:t>.’’</w:t>
      </w:r>
    </w:p>
    <w:p w14:paraId="1E4EA01A" w14:textId="7D4205F7" w:rsidR="00182131" w:rsidRPr="00C175A8" w:rsidRDefault="00E12ADA" w:rsidP="0093728A">
      <w:pPr>
        <w:rPr>
          <w:rFonts w:cs="Times New Roman"/>
          <w:szCs w:val="22"/>
        </w:rPr>
      </w:pPr>
      <w:r w:rsidRPr="00C175A8">
        <w:rPr>
          <w:rFonts w:cs="Times New Roman"/>
          <w:szCs w:val="22"/>
        </w:rPr>
        <w:t xml:space="preserve"> </w:t>
      </w:r>
      <w:r w:rsidRPr="00C175A8">
        <w:rPr>
          <w:rFonts w:cs="Times New Roman"/>
          <w:szCs w:val="22"/>
        </w:rPr>
        <w:tab/>
        <w:t xml:space="preserve">It appeared that the packaging is always linked to the overall image of the brand. Three out of the five respondents refer literally to this </w:t>
      </w:r>
      <w:r w:rsidR="00182131" w:rsidRPr="00C175A8">
        <w:rPr>
          <w:rFonts w:cs="Times New Roman"/>
          <w:szCs w:val="22"/>
        </w:rPr>
        <w:t>link when answering the</w:t>
      </w:r>
      <w:r w:rsidRPr="00C175A8">
        <w:rPr>
          <w:rFonts w:cs="Times New Roman"/>
          <w:szCs w:val="22"/>
        </w:rPr>
        <w:t xml:space="preserve"> question </w:t>
      </w:r>
      <w:r w:rsidR="00916A9A" w:rsidRPr="00C175A8">
        <w:rPr>
          <w:rFonts w:cs="Times New Roman"/>
          <w:szCs w:val="22"/>
        </w:rPr>
        <w:t>‘‘</w:t>
      </w:r>
      <w:r w:rsidRPr="00C175A8">
        <w:rPr>
          <w:rFonts w:cs="Times New Roman"/>
          <w:i/>
          <w:szCs w:val="22"/>
        </w:rPr>
        <w:t>Is the process of designing packaging included, and do you have any specific requirements for that to manufacture responsibly</w:t>
      </w:r>
      <w:r w:rsidR="00916A9A" w:rsidRPr="00C175A8">
        <w:rPr>
          <w:rFonts w:cs="Times New Roman"/>
          <w:i/>
          <w:szCs w:val="22"/>
        </w:rPr>
        <w:t>?’’</w:t>
      </w:r>
      <w:r w:rsidRPr="00C175A8">
        <w:rPr>
          <w:rFonts w:cs="Times New Roman"/>
          <w:i/>
          <w:szCs w:val="22"/>
        </w:rPr>
        <w:t xml:space="preserve"> </w:t>
      </w:r>
      <w:r w:rsidRPr="00C175A8">
        <w:rPr>
          <w:rFonts w:cs="Times New Roman"/>
          <w:szCs w:val="22"/>
        </w:rPr>
        <w:t>An element of an answer given</w:t>
      </w:r>
      <w:r w:rsidR="007074D4" w:rsidRPr="00C175A8">
        <w:rPr>
          <w:rFonts w:cs="Times New Roman"/>
          <w:szCs w:val="22"/>
        </w:rPr>
        <w:t xml:space="preserve"> by interviewee E</w:t>
      </w:r>
      <w:r w:rsidRPr="00C175A8">
        <w:rPr>
          <w:rFonts w:cs="Times New Roman"/>
          <w:szCs w:val="22"/>
        </w:rPr>
        <w:t xml:space="preserve"> is for instance </w:t>
      </w:r>
      <w:r w:rsidRPr="00C175A8">
        <w:rPr>
          <w:rFonts w:cs="Times New Roman"/>
          <w:i/>
          <w:szCs w:val="22"/>
        </w:rPr>
        <w:t>‘‘as it fits the ima</w:t>
      </w:r>
      <w:r w:rsidRPr="00C175A8">
        <w:rPr>
          <w:rFonts w:cs="Times New Roman"/>
          <w:szCs w:val="22"/>
        </w:rPr>
        <w:t xml:space="preserve">ge </w:t>
      </w:r>
      <w:r w:rsidRPr="00C175A8">
        <w:rPr>
          <w:rFonts w:cs="Times New Roman"/>
          <w:i/>
          <w:szCs w:val="22"/>
        </w:rPr>
        <w:t xml:space="preserve">of whom we are as a brand’’. </w:t>
      </w:r>
      <w:r w:rsidR="00182131" w:rsidRPr="00C175A8">
        <w:rPr>
          <w:rFonts w:cs="Times New Roman"/>
          <w:szCs w:val="22"/>
        </w:rPr>
        <w:t>In fact, one respondent emphasises the importance of the consistency in material used in the packaging</w:t>
      </w:r>
      <w:r w:rsidR="00916A9A" w:rsidRPr="00C175A8">
        <w:rPr>
          <w:rFonts w:cs="Times New Roman"/>
          <w:szCs w:val="22"/>
        </w:rPr>
        <w:t xml:space="preserve"> for the brand image</w:t>
      </w:r>
      <w:r w:rsidR="00182131" w:rsidRPr="00C175A8">
        <w:rPr>
          <w:rFonts w:cs="Times New Roman"/>
          <w:szCs w:val="22"/>
        </w:rPr>
        <w:t>.</w:t>
      </w:r>
    </w:p>
    <w:p w14:paraId="3D318F46" w14:textId="55ABA198" w:rsidR="00A328C3" w:rsidRPr="00C175A8" w:rsidRDefault="00182131" w:rsidP="0093728A">
      <w:pPr>
        <w:rPr>
          <w:rFonts w:cs="Times New Roman"/>
          <w:szCs w:val="22"/>
        </w:rPr>
      </w:pPr>
      <w:r w:rsidRPr="00C175A8">
        <w:rPr>
          <w:rFonts w:cs="Times New Roman"/>
          <w:szCs w:val="22"/>
        </w:rPr>
        <w:t xml:space="preserve"> </w:t>
      </w:r>
      <w:r w:rsidRPr="00C175A8">
        <w:rPr>
          <w:rFonts w:cs="Times New Roman"/>
          <w:szCs w:val="22"/>
        </w:rPr>
        <w:tab/>
        <w:t xml:space="preserve">Another finding to be highlighted is the alignment of thoughts with the brand’s supplier(s). </w:t>
      </w:r>
      <w:r w:rsidR="00EB4300" w:rsidRPr="00C175A8">
        <w:rPr>
          <w:rFonts w:cs="Times New Roman"/>
          <w:szCs w:val="22"/>
        </w:rPr>
        <w:t xml:space="preserve">Some define it in a more concrete way what they look for in a supplier, however all interviewees attach value to the vision of the supplier. An element of answer given by interviewee C was even </w:t>
      </w:r>
      <w:r w:rsidR="00EB4300" w:rsidRPr="00C175A8">
        <w:rPr>
          <w:rFonts w:cs="Times New Roman"/>
          <w:i/>
          <w:szCs w:val="22"/>
        </w:rPr>
        <w:t xml:space="preserve">‘‘we discuss their vision and how they are interested in doing better’’. </w:t>
      </w:r>
      <w:r w:rsidR="00405DDA" w:rsidRPr="00C175A8">
        <w:rPr>
          <w:rFonts w:cs="Times New Roman"/>
          <w:szCs w:val="22"/>
        </w:rPr>
        <w:t xml:space="preserve">This suggests </w:t>
      </w:r>
      <w:r w:rsidR="00A328C3" w:rsidRPr="00C175A8">
        <w:rPr>
          <w:rFonts w:cs="Times New Roman"/>
          <w:szCs w:val="22"/>
        </w:rPr>
        <w:t>thus that there is room for debate.</w:t>
      </w:r>
      <w:r w:rsidR="007F5AA8">
        <w:rPr>
          <w:rFonts w:cs="Times New Roman"/>
          <w:szCs w:val="22"/>
        </w:rPr>
        <w:t xml:space="preserve"> Exchanging thoughts with parties a brand does its business with seems to be appreciated. As an owner of a </w:t>
      </w:r>
      <w:r w:rsidR="007F5AA8" w:rsidRPr="006046E5">
        <w:rPr>
          <w:rFonts w:cs="Times New Roman"/>
          <w:szCs w:val="22"/>
        </w:rPr>
        <w:t xml:space="preserve">concept store, </w:t>
      </w:r>
      <w:r w:rsidR="007F5AA8" w:rsidRPr="006046E5">
        <w:rPr>
          <w:noProof/>
        </w:rPr>
        <w:t xml:space="preserve">van Waes (2016) notes </w:t>
      </w:r>
      <w:r w:rsidR="007F5AA8" w:rsidRPr="006046E5">
        <w:t>‘‘There are always reasons why certain things are not possible because a brand is still in a certain stage for example. So if then we discuss this and the brand is able to</w:t>
      </w:r>
      <w:r w:rsidR="007F5AA8" w:rsidRPr="007942FC">
        <w:t xml:space="preserve"> define their direction, clarify what aspects have not been addressed yet and stating what and they lack to address the concerning issues it is already a different story. ’’</w:t>
      </w:r>
    </w:p>
    <w:p w14:paraId="16EE2F91" w14:textId="40B27E0B" w:rsidR="005E4006" w:rsidRPr="0031044B" w:rsidRDefault="00A328C3" w:rsidP="0093728A">
      <w:pPr>
        <w:rPr>
          <w:rFonts w:ascii="Calibri" w:hAnsi="Calibri" w:cs="Times"/>
          <w:b/>
          <w:sz w:val="20"/>
          <w:szCs w:val="20"/>
        </w:rPr>
      </w:pPr>
      <w:r w:rsidRPr="00C175A8">
        <w:rPr>
          <w:rFonts w:cs="Times New Roman"/>
          <w:szCs w:val="22"/>
        </w:rPr>
        <w:t xml:space="preserve"> </w:t>
      </w:r>
      <w:r w:rsidRPr="00C175A8">
        <w:rPr>
          <w:rFonts w:cs="Times New Roman"/>
          <w:szCs w:val="22"/>
        </w:rPr>
        <w:tab/>
      </w:r>
      <w:r w:rsidR="006304A0" w:rsidRPr="00C175A8">
        <w:rPr>
          <w:rFonts w:cs="Times New Roman"/>
          <w:szCs w:val="22"/>
        </w:rPr>
        <w:t>A</w:t>
      </w:r>
      <w:r w:rsidRPr="00C175A8">
        <w:rPr>
          <w:rFonts w:cs="Times New Roman"/>
          <w:szCs w:val="22"/>
        </w:rPr>
        <w:t xml:space="preserve">ll interviewees </w:t>
      </w:r>
      <w:r w:rsidR="006304A0" w:rsidRPr="00C175A8">
        <w:rPr>
          <w:rFonts w:cs="Times New Roman"/>
          <w:szCs w:val="22"/>
        </w:rPr>
        <w:t>seem to strongly agree on integrating certification labels</w:t>
      </w:r>
      <w:r w:rsidRPr="00C175A8">
        <w:rPr>
          <w:rFonts w:cs="Times New Roman"/>
          <w:szCs w:val="22"/>
        </w:rPr>
        <w:t xml:space="preserve">. </w:t>
      </w:r>
      <w:r w:rsidR="006304A0" w:rsidRPr="00C175A8">
        <w:rPr>
          <w:rFonts w:cs="Times New Roman"/>
          <w:szCs w:val="22"/>
        </w:rPr>
        <w:t>The respondents</w:t>
      </w:r>
      <w:r w:rsidRPr="00C175A8">
        <w:rPr>
          <w:rFonts w:cs="Times New Roman"/>
          <w:szCs w:val="22"/>
        </w:rPr>
        <w:t xml:space="preserve"> consider this as a loss of identity, as these certification limits their actions to that what they stand for. On</w:t>
      </w:r>
      <w:r w:rsidR="006304A0" w:rsidRPr="00C175A8">
        <w:rPr>
          <w:rFonts w:cs="Times New Roman"/>
          <w:szCs w:val="22"/>
        </w:rPr>
        <w:t xml:space="preserve">e of the interviewees stated the consideration of environment </w:t>
      </w:r>
      <w:r w:rsidRPr="00C175A8">
        <w:rPr>
          <w:rFonts w:cs="Times New Roman"/>
          <w:szCs w:val="22"/>
        </w:rPr>
        <w:t xml:space="preserve">even </w:t>
      </w:r>
      <w:r w:rsidR="00916A9A" w:rsidRPr="00C175A8">
        <w:rPr>
          <w:rFonts w:cs="Times New Roman"/>
          <w:szCs w:val="22"/>
        </w:rPr>
        <w:t xml:space="preserve">to be </w:t>
      </w:r>
      <w:r w:rsidR="00916A9A" w:rsidRPr="00C175A8">
        <w:rPr>
          <w:rFonts w:cs="Times New Roman"/>
          <w:i/>
          <w:szCs w:val="22"/>
        </w:rPr>
        <w:t>‘‘</w:t>
      </w:r>
      <w:r w:rsidRPr="00C175A8">
        <w:rPr>
          <w:rFonts w:cs="Times New Roman"/>
          <w:i/>
          <w:szCs w:val="22"/>
        </w:rPr>
        <w:t>rather a responsibility than the rules of certification</w:t>
      </w:r>
      <w:r w:rsidR="00916A9A" w:rsidRPr="00C175A8">
        <w:rPr>
          <w:rFonts w:cs="Times New Roman"/>
          <w:i/>
          <w:szCs w:val="22"/>
        </w:rPr>
        <w:t>’’</w:t>
      </w:r>
      <w:r w:rsidRPr="00C175A8">
        <w:rPr>
          <w:rFonts w:cs="Times New Roman"/>
          <w:szCs w:val="22"/>
        </w:rPr>
        <w:t xml:space="preserve">. Interviewee A says upon this </w:t>
      </w:r>
      <w:r w:rsidRPr="00C175A8">
        <w:rPr>
          <w:rFonts w:cs="Times New Roman"/>
          <w:i/>
          <w:szCs w:val="22"/>
        </w:rPr>
        <w:t>‘‘</w:t>
      </w:r>
      <w:r w:rsidRPr="00C175A8">
        <w:rPr>
          <w:rFonts w:cs="Times New Roman"/>
          <w:i/>
          <w:szCs w:val="22"/>
          <w:lang w:val="en-US"/>
        </w:rPr>
        <w:t xml:space="preserve">Certification labels are not specifically appealing to me. As an apparel brand you should see what is important to you and integrate that in your brand, as those values contribute to your identity as a brand </w:t>
      </w:r>
      <w:r w:rsidRPr="00C175A8">
        <w:rPr>
          <w:rFonts w:cs="Times New Roman"/>
          <w:i/>
          <w:szCs w:val="22"/>
        </w:rPr>
        <w:t>’’.</w:t>
      </w:r>
      <w:r w:rsidRPr="00C175A8">
        <w:rPr>
          <w:rFonts w:cs="Times New Roman"/>
          <w:szCs w:val="22"/>
        </w:rPr>
        <w:t xml:space="preserve"> </w:t>
      </w:r>
      <w:r w:rsidR="000E3494" w:rsidRPr="00C175A8">
        <w:rPr>
          <w:rFonts w:cs="Times New Roman"/>
          <w:szCs w:val="22"/>
        </w:rPr>
        <w:t>Int</w:t>
      </w:r>
      <w:r w:rsidR="006304A0" w:rsidRPr="00C175A8">
        <w:rPr>
          <w:rFonts w:cs="Times New Roman"/>
          <w:szCs w:val="22"/>
        </w:rPr>
        <w:t xml:space="preserve">erviewee E did indicate </w:t>
      </w:r>
      <w:r w:rsidR="000E3494" w:rsidRPr="00C175A8">
        <w:rPr>
          <w:rFonts w:cs="Times New Roman"/>
          <w:szCs w:val="22"/>
        </w:rPr>
        <w:t>to have an in</w:t>
      </w:r>
      <w:r w:rsidR="006304A0" w:rsidRPr="00C175A8">
        <w:rPr>
          <w:rFonts w:cs="Times New Roman"/>
          <w:szCs w:val="22"/>
        </w:rPr>
        <w:t xml:space="preserve">terest on a certification label, however passively </w:t>
      </w:r>
      <w:r w:rsidR="000E3494" w:rsidRPr="00C175A8">
        <w:rPr>
          <w:rFonts w:cs="Times New Roman"/>
          <w:szCs w:val="22"/>
        </w:rPr>
        <w:t xml:space="preserve">by saying </w:t>
      </w:r>
      <w:r w:rsidR="000E3494" w:rsidRPr="00C175A8">
        <w:rPr>
          <w:rFonts w:cs="Times New Roman"/>
          <w:i/>
          <w:szCs w:val="22"/>
        </w:rPr>
        <w:t>‘‘</w:t>
      </w:r>
      <w:r w:rsidR="000E3494" w:rsidRPr="00C175A8">
        <w:rPr>
          <w:rFonts w:cs="Times New Roman"/>
          <w:i/>
          <w:szCs w:val="22"/>
          <w:u w:val="single"/>
          <w:lang w:val="en-US"/>
        </w:rPr>
        <w:t>maybe</w:t>
      </w:r>
      <w:r w:rsidR="000E3494" w:rsidRPr="00C175A8">
        <w:rPr>
          <w:rFonts w:cs="Times New Roman"/>
          <w:i/>
          <w:szCs w:val="22"/>
          <w:lang w:val="en-US"/>
        </w:rPr>
        <w:t xml:space="preserve"> </w:t>
      </w:r>
      <w:r w:rsidR="000E3494" w:rsidRPr="0031044B">
        <w:rPr>
          <w:rFonts w:cs="Times New Roman"/>
          <w:i/>
          <w:szCs w:val="22"/>
          <w:lang w:val="en-US"/>
        </w:rPr>
        <w:t>an eco-certification label</w:t>
      </w:r>
      <w:r w:rsidR="000E3494" w:rsidRPr="0031044B">
        <w:rPr>
          <w:rFonts w:cs="Times New Roman"/>
          <w:i/>
          <w:szCs w:val="22"/>
        </w:rPr>
        <w:t>’’</w:t>
      </w:r>
      <w:r w:rsidR="000E3494" w:rsidRPr="0031044B">
        <w:rPr>
          <w:rFonts w:cs="Times New Roman"/>
          <w:szCs w:val="22"/>
        </w:rPr>
        <w:t xml:space="preserve">. It appears that this is also in line with their vision </w:t>
      </w:r>
      <w:r w:rsidR="000E3494" w:rsidRPr="0031044B">
        <w:rPr>
          <w:rFonts w:cs="Times New Roman"/>
          <w:i/>
          <w:szCs w:val="22"/>
        </w:rPr>
        <w:t xml:space="preserve">‘‘Our brand stands for casual urban that can be worn by all ages and genders, as our designs are unisex. Comfortable and caring about ethics are important aspects for us.’’ </w:t>
      </w:r>
      <w:r w:rsidR="000E3494" w:rsidRPr="0031044B">
        <w:rPr>
          <w:rFonts w:cs="Times New Roman"/>
          <w:szCs w:val="22"/>
        </w:rPr>
        <w:t xml:space="preserve">It could therefore also be questioned whether </w:t>
      </w:r>
      <w:r w:rsidR="006304A0" w:rsidRPr="0031044B">
        <w:rPr>
          <w:rFonts w:cs="Times New Roman"/>
          <w:szCs w:val="22"/>
        </w:rPr>
        <w:t xml:space="preserve">the motive relates to the </w:t>
      </w:r>
      <w:r w:rsidR="000E3494" w:rsidRPr="0031044B">
        <w:rPr>
          <w:rFonts w:cs="Times New Roman"/>
          <w:szCs w:val="22"/>
        </w:rPr>
        <w:t>brand image</w:t>
      </w:r>
      <w:r w:rsidR="006304A0" w:rsidRPr="0031044B">
        <w:rPr>
          <w:rFonts w:cs="Times New Roman"/>
          <w:szCs w:val="22"/>
        </w:rPr>
        <w:t xml:space="preserve"> or is actual sincere interest.</w:t>
      </w:r>
      <w:r w:rsidR="000E3494" w:rsidRPr="0031044B">
        <w:rPr>
          <w:rFonts w:ascii="Calibri" w:hAnsi="Calibri" w:cs="Times"/>
          <w:b/>
          <w:sz w:val="20"/>
          <w:szCs w:val="20"/>
        </w:rPr>
        <w:t xml:space="preserve"> </w:t>
      </w:r>
      <w:r w:rsidR="000E3494" w:rsidRPr="0031044B">
        <w:rPr>
          <w:rFonts w:cs="Times New Roman"/>
          <w:szCs w:val="22"/>
        </w:rPr>
        <w:t>Overall a</w:t>
      </w:r>
      <w:r w:rsidRPr="0031044B">
        <w:rPr>
          <w:rFonts w:cs="Times New Roman"/>
          <w:szCs w:val="22"/>
        </w:rPr>
        <w:t xml:space="preserve">nswers of all interviewees indicate that certification labels seem to be rather perceived as dreadful rather than appealing. </w:t>
      </w:r>
      <w:r w:rsidR="007F5AA8" w:rsidRPr="0031044B">
        <w:rPr>
          <w:rFonts w:cs="Times New Roman"/>
          <w:szCs w:val="22"/>
        </w:rPr>
        <w:t xml:space="preserve">Although certification labels do prove some value for a concept store, </w:t>
      </w:r>
      <w:r w:rsidR="007F5AA8" w:rsidRPr="0031044B">
        <w:rPr>
          <w:noProof/>
        </w:rPr>
        <w:t xml:space="preserve">van Waes (2016) agrees with the unique story of a brand upon which there are </w:t>
      </w:r>
      <w:r w:rsidR="007F5AA8" w:rsidRPr="0031044B">
        <w:t xml:space="preserve">different ways of acting responsibly, ‘‘You need to find and follow your own path as an apparel brand. Each apparel brand has its own identity so you cannot do all the same’’ </w:t>
      </w:r>
      <w:sdt>
        <w:sdtPr>
          <w:rPr>
            <w:noProof/>
          </w:rPr>
          <w:id w:val="1915664796"/>
          <w:citation/>
        </w:sdtPr>
        <w:sdtEndPr/>
        <w:sdtContent>
          <w:r w:rsidR="007F5AA8" w:rsidRPr="0031044B">
            <w:rPr>
              <w:noProof/>
            </w:rPr>
            <w:fldChar w:fldCharType="begin"/>
          </w:r>
          <w:r w:rsidR="007F5AA8" w:rsidRPr="0031044B">
            <w:rPr>
              <w:noProof/>
            </w:rPr>
            <w:instrText xml:space="preserve"> CITATION van16 \l 1033 </w:instrText>
          </w:r>
          <w:r w:rsidR="007F5AA8" w:rsidRPr="0031044B">
            <w:rPr>
              <w:noProof/>
            </w:rPr>
            <w:fldChar w:fldCharType="separate"/>
          </w:r>
          <w:r w:rsidR="007F5AA8" w:rsidRPr="0031044B">
            <w:rPr>
              <w:noProof/>
            </w:rPr>
            <w:t>(van Waes, 2016)</w:t>
          </w:r>
          <w:r w:rsidR="007F5AA8" w:rsidRPr="0031044B">
            <w:rPr>
              <w:noProof/>
            </w:rPr>
            <w:fldChar w:fldCharType="end"/>
          </w:r>
        </w:sdtContent>
      </w:sdt>
      <w:r w:rsidR="007F5AA8" w:rsidRPr="0031044B">
        <w:rPr>
          <w:noProof/>
        </w:rPr>
        <w:t>.</w:t>
      </w:r>
    </w:p>
    <w:p w14:paraId="0860C9A1" w14:textId="4C558435" w:rsidR="00907C33" w:rsidRPr="00C175A8" w:rsidRDefault="000E3494" w:rsidP="0093728A">
      <w:pPr>
        <w:rPr>
          <w:rFonts w:cs="Times New Roman"/>
          <w:szCs w:val="22"/>
        </w:rPr>
      </w:pPr>
      <w:r w:rsidRPr="0031044B">
        <w:rPr>
          <w:rFonts w:cs="Times New Roman"/>
          <w:szCs w:val="22"/>
        </w:rPr>
        <w:t xml:space="preserve"> </w:t>
      </w:r>
      <w:r w:rsidRPr="0031044B">
        <w:rPr>
          <w:rFonts w:cs="Times New Roman"/>
          <w:szCs w:val="22"/>
        </w:rPr>
        <w:tab/>
        <w:t xml:space="preserve">These findings have shown thus that packaging and brand image are strongly related, alignment with a supplier’s idea is important and certification labels are </w:t>
      </w:r>
      <w:r w:rsidR="00982504" w:rsidRPr="0031044B">
        <w:rPr>
          <w:rFonts w:cs="Times New Roman"/>
          <w:szCs w:val="22"/>
        </w:rPr>
        <w:t>not appealing to starting apparel brands.</w:t>
      </w:r>
      <w:r w:rsidR="00982504" w:rsidRPr="00C175A8">
        <w:rPr>
          <w:rFonts w:cs="Times New Roman"/>
          <w:szCs w:val="22"/>
        </w:rPr>
        <w:t xml:space="preserve"> </w:t>
      </w:r>
    </w:p>
    <w:p w14:paraId="57CF36B2" w14:textId="77E90E52" w:rsidR="00907C33" w:rsidRPr="00C175A8" w:rsidRDefault="00381360" w:rsidP="00171033">
      <w:pPr>
        <w:rPr>
          <w:rFonts w:cs="Times New Roman"/>
          <w:b/>
          <w:szCs w:val="22"/>
          <w:u w:val="single"/>
        </w:rPr>
      </w:pPr>
      <w:r w:rsidRPr="00C175A8">
        <w:rPr>
          <w:rFonts w:cs="Times New Roman"/>
          <w:szCs w:val="22"/>
        </w:rPr>
        <w:br/>
      </w:r>
      <w:r w:rsidRPr="00CA41E1">
        <w:rPr>
          <w:rStyle w:val="SubtleEmphasis"/>
        </w:rPr>
        <w:t>Supply chain activities</w:t>
      </w:r>
      <w:r w:rsidR="000F5AFF" w:rsidRPr="00C175A8">
        <w:rPr>
          <w:rFonts w:cs="Times New Roman"/>
          <w:b/>
          <w:szCs w:val="22"/>
          <w:u w:val="single"/>
        </w:rPr>
        <w:t xml:space="preserve"> </w:t>
      </w:r>
    </w:p>
    <w:p w14:paraId="62567DDA" w14:textId="77777777" w:rsidR="00081AE3" w:rsidRDefault="00907C33" w:rsidP="00171033">
      <w:pPr>
        <w:rPr>
          <w:rFonts w:cs="Times New Roman"/>
          <w:szCs w:val="22"/>
        </w:rPr>
      </w:pPr>
      <w:r w:rsidRPr="00C175A8">
        <w:rPr>
          <w:rFonts w:cs="Times New Roman"/>
          <w:szCs w:val="22"/>
        </w:rPr>
        <w:t xml:space="preserve">Key concept supply chain activities were linked to question number 3 until question number 8.  </w:t>
      </w:r>
      <w:r w:rsidR="00982504" w:rsidRPr="00C175A8">
        <w:rPr>
          <w:rFonts w:cs="Times New Roman"/>
          <w:szCs w:val="22"/>
        </w:rPr>
        <w:t>The coding chart shows that data upon supply activities could indeed merely be retrieved from the linked question numbers.</w:t>
      </w:r>
    </w:p>
    <w:p w14:paraId="32C11242" w14:textId="4A552E08" w:rsidR="00081AE3" w:rsidRPr="00336825" w:rsidRDefault="00982504" w:rsidP="00171033">
      <w:pPr>
        <w:rPr>
          <w:rFonts w:cs="Times New Roman"/>
          <w:noProof/>
          <w:szCs w:val="22"/>
          <w:lang w:val="en-US"/>
        </w:rPr>
      </w:pPr>
      <w:r w:rsidRPr="00C175A8">
        <w:rPr>
          <w:rFonts w:cs="Times New Roman"/>
          <w:szCs w:val="22"/>
        </w:rPr>
        <w:t xml:space="preserve"> </w:t>
      </w:r>
      <w:r w:rsidR="000F5AFF" w:rsidRPr="00C175A8">
        <w:rPr>
          <w:rFonts w:cs="Times New Roman"/>
          <w:szCs w:val="22"/>
        </w:rPr>
        <w:t xml:space="preserve"> </w:t>
      </w:r>
      <w:r w:rsidR="000F5AFF" w:rsidRPr="00C175A8">
        <w:rPr>
          <w:rFonts w:cs="Times New Roman"/>
          <w:szCs w:val="22"/>
        </w:rPr>
        <w:tab/>
        <w:t xml:space="preserve">All starting brands seem to deliberate the designs with a team before ordering a sample and </w:t>
      </w:r>
      <w:r w:rsidR="001E4FC3" w:rsidRPr="00C175A8">
        <w:rPr>
          <w:rFonts w:cs="Times New Roman"/>
          <w:szCs w:val="22"/>
        </w:rPr>
        <w:t>order samples when all agree with the design</w:t>
      </w:r>
      <w:r w:rsidR="000F5AFF" w:rsidRPr="00C175A8">
        <w:rPr>
          <w:rFonts w:cs="Times New Roman"/>
          <w:szCs w:val="22"/>
        </w:rPr>
        <w:t xml:space="preserve">. Some consult the design team as a way of deliberating, however no </w:t>
      </w:r>
      <w:r w:rsidR="00C20D62" w:rsidRPr="00C175A8">
        <w:rPr>
          <w:rFonts w:cs="Times New Roman"/>
          <w:szCs w:val="22"/>
        </w:rPr>
        <w:t>particular attention seems to be given in the strategy of designing and ordering samples</w:t>
      </w:r>
      <w:r w:rsidR="000F5AFF" w:rsidRPr="00C175A8">
        <w:rPr>
          <w:rFonts w:cs="Times New Roman"/>
          <w:szCs w:val="22"/>
        </w:rPr>
        <w:t xml:space="preserve">. </w:t>
      </w:r>
      <w:r w:rsidR="00C20D62" w:rsidRPr="00C175A8">
        <w:rPr>
          <w:rFonts w:cs="Times New Roman"/>
          <w:szCs w:val="22"/>
        </w:rPr>
        <w:t xml:space="preserve">Interviewee E states upon the design stage </w:t>
      </w:r>
      <w:r w:rsidR="00C20D62" w:rsidRPr="00C175A8">
        <w:rPr>
          <w:rFonts w:cs="Times New Roman"/>
          <w:i/>
          <w:szCs w:val="22"/>
        </w:rPr>
        <w:t xml:space="preserve">‘‘Together we discuss what new items we would like to have and discuss these ideas together. When agreed upon, we give these criteria to our design team, consisting of four people. They come up with ideas and possible designs.’’ </w:t>
      </w:r>
      <w:r w:rsidR="00C20D62" w:rsidRPr="00C175A8">
        <w:rPr>
          <w:rFonts w:cs="Times New Roman"/>
          <w:szCs w:val="22"/>
        </w:rPr>
        <w:t xml:space="preserve">This </w:t>
      </w:r>
      <w:r w:rsidR="00C20D62" w:rsidRPr="00336825">
        <w:rPr>
          <w:rFonts w:cs="Times New Roman"/>
          <w:szCs w:val="22"/>
        </w:rPr>
        <w:t xml:space="preserve">means thus that there is a lot of room for assumptions, just as has been stated in </w:t>
      </w:r>
      <w:r w:rsidR="00C20D62" w:rsidRPr="00336825">
        <w:rPr>
          <w:rFonts w:cs="Times New Roman"/>
          <w:noProof/>
          <w:szCs w:val="22"/>
          <w:lang w:val="en-US"/>
        </w:rPr>
        <w:t>Hasmik’s model.</w:t>
      </w:r>
      <w:r w:rsidR="007F5AA8" w:rsidRPr="00336825">
        <w:rPr>
          <w:rFonts w:cs="Times New Roman"/>
          <w:noProof/>
          <w:szCs w:val="22"/>
          <w:lang w:val="en-US"/>
        </w:rPr>
        <w:t xml:space="preserve"> A way to design more effectively could be by considering the purpose of the product upon which </w:t>
      </w:r>
      <w:r w:rsidR="007F5AA8" w:rsidRPr="00336825">
        <w:rPr>
          <w:noProof/>
        </w:rPr>
        <w:t>Douro (2016)</w:t>
      </w:r>
      <w:r w:rsidR="007F5AA8" w:rsidRPr="00336825">
        <w:t xml:space="preserve"> states</w:t>
      </w:r>
      <w:r w:rsidR="007F5AA8" w:rsidRPr="00336825">
        <w:rPr>
          <w:rFonts w:cs="Times New Roman"/>
          <w:noProof/>
          <w:szCs w:val="22"/>
          <w:lang w:val="en-US"/>
        </w:rPr>
        <w:t xml:space="preserve"> </w:t>
      </w:r>
      <w:r w:rsidR="007F5AA8" w:rsidRPr="00336825">
        <w:t xml:space="preserve">‘‘A raincoat has different criteria than a t-shirt’’ </w:t>
      </w:r>
    </w:p>
    <w:p w14:paraId="59B2D520" w14:textId="2363D9DA" w:rsidR="00171033" w:rsidRPr="00336825" w:rsidRDefault="00C20D62" w:rsidP="00171033">
      <w:pPr>
        <w:rPr>
          <w:rFonts w:cs="Times New Roman"/>
          <w:szCs w:val="22"/>
        </w:rPr>
      </w:pPr>
      <w:r w:rsidRPr="00336825">
        <w:rPr>
          <w:rFonts w:cs="Times New Roman"/>
          <w:noProof/>
          <w:szCs w:val="22"/>
          <w:lang w:val="en-US"/>
        </w:rPr>
        <w:t xml:space="preserve"> </w:t>
      </w:r>
      <w:r w:rsidR="00AD639D" w:rsidRPr="00336825">
        <w:rPr>
          <w:rFonts w:cs="Times New Roman"/>
          <w:szCs w:val="22"/>
        </w:rPr>
        <w:t xml:space="preserve"> </w:t>
      </w:r>
      <w:r w:rsidR="00AD639D" w:rsidRPr="00336825">
        <w:rPr>
          <w:rFonts w:cs="Times New Roman"/>
          <w:szCs w:val="22"/>
        </w:rPr>
        <w:tab/>
      </w:r>
      <w:r w:rsidR="00A24FF3" w:rsidRPr="00336825">
        <w:rPr>
          <w:rFonts w:cs="Times New Roman"/>
          <w:szCs w:val="22"/>
        </w:rPr>
        <w:t>An interesting finding to be pointed out is the answer of interviewee C upon suppliers. This interviewee emphasised her experience in</w:t>
      </w:r>
      <w:r w:rsidR="004C2C52" w:rsidRPr="00336825">
        <w:rPr>
          <w:rFonts w:cs="Times New Roman"/>
          <w:szCs w:val="22"/>
        </w:rPr>
        <w:t xml:space="preserve"> the industry upon which she states</w:t>
      </w:r>
      <w:r w:rsidR="00A24FF3" w:rsidRPr="00336825">
        <w:rPr>
          <w:rFonts w:cs="Times New Roman"/>
          <w:szCs w:val="22"/>
        </w:rPr>
        <w:t xml:space="preserve"> </w:t>
      </w:r>
      <w:r w:rsidRPr="00336825">
        <w:rPr>
          <w:rFonts w:cs="Times New Roman"/>
          <w:b/>
          <w:szCs w:val="22"/>
        </w:rPr>
        <w:t xml:space="preserve"> </w:t>
      </w:r>
      <w:r w:rsidR="00A24FF3" w:rsidRPr="00336825">
        <w:rPr>
          <w:rFonts w:cs="Times New Roman"/>
          <w:i/>
          <w:szCs w:val="22"/>
        </w:rPr>
        <w:t xml:space="preserve">‘‘So much experience in this industry, because it helps me quite well with finding suppliers.’’ </w:t>
      </w:r>
      <w:r w:rsidR="00A24FF3" w:rsidRPr="00336825">
        <w:rPr>
          <w:rFonts w:cs="Times New Roman"/>
          <w:szCs w:val="22"/>
        </w:rPr>
        <w:t xml:space="preserve">An answer by someone claiming to be experienced indicates that it is </w:t>
      </w:r>
      <w:r w:rsidR="004C2C52" w:rsidRPr="00336825">
        <w:rPr>
          <w:rFonts w:cs="Times New Roman"/>
          <w:szCs w:val="22"/>
        </w:rPr>
        <w:t>plausible to assume that generally it</w:t>
      </w:r>
      <w:r w:rsidR="00312D8F" w:rsidRPr="00336825">
        <w:rPr>
          <w:rFonts w:cs="Times New Roman"/>
          <w:szCs w:val="22"/>
        </w:rPr>
        <w:t xml:space="preserve"> is rather difficult to find the right suppliers.</w:t>
      </w:r>
    </w:p>
    <w:p w14:paraId="31AD97DC" w14:textId="517F9B46" w:rsidR="00811907" w:rsidRPr="00C175A8" w:rsidRDefault="00312D8F" w:rsidP="0093728A">
      <w:pPr>
        <w:rPr>
          <w:rFonts w:cs="Times New Roman"/>
          <w:szCs w:val="22"/>
        </w:rPr>
      </w:pPr>
      <w:r w:rsidRPr="00336825">
        <w:rPr>
          <w:rFonts w:cs="Times New Roman"/>
          <w:szCs w:val="22"/>
        </w:rPr>
        <w:t xml:space="preserve"> </w:t>
      </w:r>
      <w:r w:rsidRPr="00336825">
        <w:rPr>
          <w:rFonts w:cs="Times New Roman"/>
          <w:szCs w:val="22"/>
        </w:rPr>
        <w:tab/>
        <w:t xml:space="preserve">Various answers </w:t>
      </w:r>
      <w:r w:rsidR="009D194D" w:rsidRPr="00336825">
        <w:rPr>
          <w:rFonts w:cs="Times New Roman"/>
          <w:szCs w:val="22"/>
        </w:rPr>
        <w:t>suggest</w:t>
      </w:r>
      <w:r w:rsidRPr="00336825">
        <w:rPr>
          <w:rFonts w:cs="Times New Roman"/>
          <w:szCs w:val="22"/>
        </w:rPr>
        <w:t xml:space="preserve"> that location plays an important role in conducting supply chain activities. Various answers of different interviewees included the elements  </w:t>
      </w:r>
      <w:r w:rsidRPr="00336825">
        <w:rPr>
          <w:rFonts w:cs="Times New Roman"/>
          <w:i/>
          <w:szCs w:val="22"/>
        </w:rPr>
        <w:t>‘‘another benefit is that we easily come there to check’’, ‘‘keep activities as local as possible’’</w:t>
      </w:r>
      <w:r w:rsidRPr="00336825">
        <w:rPr>
          <w:rFonts w:cs="Times New Roman"/>
          <w:szCs w:val="22"/>
        </w:rPr>
        <w:t xml:space="preserve"> and </w:t>
      </w:r>
      <w:r w:rsidRPr="00336825">
        <w:rPr>
          <w:rFonts w:cs="Times New Roman"/>
          <w:i/>
          <w:szCs w:val="22"/>
        </w:rPr>
        <w:t>‘‘They are all close to each other’’</w:t>
      </w:r>
      <w:r w:rsidRPr="00336825">
        <w:rPr>
          <w:rFonts w:cs="Times New Roman"/>
          <w:szCs w:val="22"/>
        </w:rPr>
        <w:t>.</w:t>
      </w:r>
      <w:r w:rsidR="009E1A9F" w:rsidRPr="00336825">
        <w:rPr>
          <w:rFonts w:cs="Times New Roman"/>
          <w:szCs w:val="22"/>
        </w:rPr>
        <w:t xml:space="preserve"> A term mentioned </w:t>
      </w:r>
      <w:r w:rsidRPr="00336825">
        <w:rPr>
          <w:rFonts w:cs="Times New Roman"/>
          <w:szCs w:val="22"/>
        </w:rPr>
        <w:t>that can be related t</w:t>
      </w:r>
      <w:r w:rsidR="009E1A9F" w:rsidRPr="00336825">
        <w:rPr>
          <w:rFonts w:cs="Times New Roman"/>
          <w:szCs w:val="22"/>
        </w:rPr>
        <w:t>o the location is drop shipping</w:t>
      </w:r>
      <w:r w:rsidR="009E1A9F" w:rsidRPr="00336825">
        <w:rPr>
          <w:rStyle w:val="FootnoteReference"/>
          <w:rFonts w:cs="Times New Roman"/>
          <w:szCs w:val="22"/>
        </w:rPr>
        <w:footnoteReference w:id="3"/>
      </w:r>
      <w:r w:rsidRPr="00336825">
        <w:rPr>
          <w:rFonts w:cs="Times New Roman"/>
          <w:szCs w:val="22"/>
        </w:rPr>
        <w:t xml:space="preserve">, which has been mentioned by two interviewees. </w:t>
      </w:r>
      <w:r w:rsidR="007F5AA8" w:rsidRPr="00336825">
        <w:rPr>
          <w:rFonts w:cs="Times New Roman"/>
          <w:szCs w:val="22"/>
        </w:rPr>
        <w:t xml:space="preserve">As has been discussed in chapter 2, logistics play thus an important role in the supply chain. CSR specialist in the apparel industry, </w:t>
      </w:r>
      <w:r w:rsidR="007F5AA8" w:rsidRPr="00336825">
        <w:rPr>
          <w:rFonts w:cs="Times New Roman"/>
          <w:noProof/>
          <w:szCs w:val="22"/>
          <w:lang w:val="en-US"/>
        </w:rPr>
        <w:t>Meerman (2016),</w:t>
      </w:r>
      <w:r w:rsidR="007F5AA8">
        <w:rPr>
          <w:rFonts w:cs="Times New Roman"/>
          <w:noProof/>
          <w:szCs w:val="22"/>
          <w:lang w:val="en-US"/>
        </w:rPr>
        <w:t xml:space="preserve"> </w:t>
      </w:r>
      <w:r w:rsidR="007F5AA8">
        <w:rPr>
          <w:rFonts w:cs="Times New Roman"/>
          <w:szCs w:val="22"/>
        </w:rPr>
        <w:t xml:space="preserve">discusses the considerations of logistics in </w:t>
      </w:r>
      <w:r w:rsidR="008F7446">
        <w:rPr>
          <w:rFonts w:cs="Times New Roman"/>
          <w:szCs w:val="22"/>
        </w:rPr>
        <w:t>A</w:t>
      </w:r>
      <w:r w:rsidR="00333BDC">
        <w:rPr>
          <w:rFonts w:cs="Times New Roman"/>
          <w:szCs w:val="22"/>
        </w:rPr>
        <w:t xml:space="preserve">ppendix </w:t>
      </w:r>
      <w:r w:rsidR="008F7446">
        <w:rPr>
          <w:rFonts w:cs="Times New Roman"/>
          <w:szCs w:val="22"/>
        </w:rPr>
        <w:t>VI.</w:t>
      </w:r>
    </w:p>
    <w:p w14:paraId="2DDF6634" w14:textId="77777777" w:rsidR="00D01365" w:rsidRDefault="009E1A9F" w:rsidP="009E1A9F">
      <w:pPr>
        <w:rPr>
          <w:rFonts w:cs="Times New Roman"/>
          <w:szCs w:val="22"/>
        </w:rPr>
      </w:pPr>
      <w:r w:rsidRPr="00C175A8">
        <w:rPr>
          <w:rFonts w:cs="Times New Roman"/>
          <w:szCs w:val="22"/>
        </w:rPr>
        <w:t xml:space="preserve"> </w:t>
      </w:r>
      <w:r w:rsidRPr="00C175A8">
        <w:rPr>
          <w:rFonts w:cs="Times New Roman"/>
          <w:szCs w:val="22"/>
        </w:rPr>
        <w:tab/>
        <w:t>These findings gave an insight on the design stage, selecting suppliers and the importance attached to the location of suppliers. Designing clo</w:t>
      </w:r>
      <w:r w:rsidR="00536EF5" w:rsidRPr="00C175A8">
        <w:rPr>
          <w:rFonts w:cs="Times New Roman"/>
          <w:szCs w:val="22"/>
        </w:rPr>
        <w:t>thing items seems not to be executed</w:t>
      </w:r>
      <w:r w:rsidRPr="00C175A8">
        <w:rPr>
          <w:rFonts w:cs="Times New Roman"/>
          <w:szCs w:val="22"/>
        </w:rPr>
        <w:t xml:space="preserve"> according a specific approach. Generally deliberating on the design </w:t>
      </w:r>
      <w:r w:rsidR="00A1528F" w:rsidRPr="00C175A8">
        <w:rPr>
          <w:rFonts w:cs="Times New Roman"/>
          <w:szCs w:val="22"/>
        </w:rPr>
        <w:t xml:space="preserve">seems to be enough to order the samples. Furthermore it seems to be challenging to find </w:t>
      </w:r>
      <w:r w:rsidR="000B2F41" w:rsidRPr="00C175A8">
        <w:rPr>
          <w:rFonts w:cs="Times New Roman"/>
          <w:szCs w:val="22"/>
        </w:rPr>
        <w:t>matching</w:t>
      </w:r>
      <w:r w:rsidR="00A1528F" w:rsidRPr="00C175A8">
        <w:rPr>
          <w:rFonts w:cs="Times New Roman"/>
          <w:szCs w:val="22"/>
        </w:rPr>
        <w:t xml:space="preserve"> suppliers</w:t>
      </w:r>
      <w:r w:rsidR="00D825DF" w:rsidRPr="00C175A8">
        <w:rPr>
          <w:rFonts w:cs="Times New Roman"/>
          <w:szCs w:val="22"/>
        </w:rPr>
        <w:t>. Location appears</w:t>
      </w:r>
      <w:r w:rsidR="00A1528F" w:rsidRPr="00C175A8">
        <w:rPr>
          <w:rFonts w:cs="Times New Roman"/>
          <w:szCs w:val="22"/>
        </w:rPr>
        <w:t xml:space="preserve"> to be important various contexts, which include: checking the supplier, keeping activities local and tra</w:t>
      </w:r>
      <w:r w:rsidR="00D01365">
        <w:rPr>
          <w:rFonts w:cs="Times New Roman"/>
          <w:szCs w:val="22"/>
        </w:rPr>
        <w:t>velling distance.</w:t>
      </w:r>
    </w:p>
    <w:p w14:paraId="17EF654B" w14:textId="0B90A5D2" w:rsidR="009E1A9F" w:rsidRPr="00C175A8" w:rsidRDefault="00A1528F" w:rsidP="009E1A9F">
      <w:pPr>
        <w:rPr>
          <w:rFonts w:cs="Times New Roman"/>
          <w:b/>
          <w:szCs w:val="22"/>
        </w:rPr>
      </w:pPr>
      <w:r w:rsidRPr="00C175A8">
        <w:rPr>
          <w:rFonts w:cs="Times New Roman"/>
          <w:szCs w:val="22"/>
        </w:rPr>
        <w:t xml:space="preserve"> </w:t>
      </w:r>
    </w:p>
    <w:p w14:paraId="4F85BD49" w14:textId="5F1D08D7" w:rsidR="00A1528F" w:rsidRPr="00C175A8" w:rsidRDefault="00381360" w:rsidP="00A1528F">
      <w:pPr>
        <w:rPr>
          <w:rFonts w:cs="Times New Roman"/>
          <w:b/>
          <w:szCs w:val="22"/>
          <w:u w:val="single"/>
        </w:rPr>
      </w:pPr>
      <w:r w:rsidRPr="00CA41E1">
        <w:rPr>
          <w:rStyle w:val="SubtleEmphasis"/>
        </w:rPr>
        <w:t>Challenges</w:t>
      </w:r>
    </w:p>
    <w:p w14:paraId="24BAA228" w14:textId="6FFC70E3" w:rsidR="00F86F9E" w:rsidRPr="00C175A8" w:rsidRDefault="00817CE8" w:rsidP="00F86F9E">
      <w:pPr>
        <w:rPr>
          <w:rFonts w:cs="Times New Roman"/>
          <w:szCs w:val="22"/>
        </w:rPr>
      </w:pPr>
      <w:r w:rsidRPr="00C175A8">
        <w:rPr>
          <w:rFonts w:cs="Times New Roman"/>
          <w:szCs w:val="22"/>
        </w:rPr>
        <w:t xml:space="preserve">The key concept challenges is linked to the last four questions of the interview, question number 8 until question number 11. As </w:t>
      </w:r>
      <w:r w:rsidR="00F86F9E" w:rsidRPr="00C175A8">
        <w:rPr>
          <w:rFonts w:cs="Times New Roman"/>
          <w:szCs w:val="22"/>
        </w:rPr>
        <w:t xml:space="preserve">with </w:t>
      </w:r>
      <w:r w:rsidR="00A2081C" w:rsidRPr="00C175A8">
        <w:rPr>
          <w:rFonts w:cs="Times New Roman"/>
          <w:szCs w:val="22"/>
        </w:rPr>
        <w:t>other key concepts,</w:t>
      </w:r>
      <w:r w:rsidR="00F86F9E" w:rsidRPr="00C175A8">
        <w:rPr>
          <w:rFonts w:cs="Times New Roman"/>
          <w:szCs w:val="22"/>
        </w:rPr>
        <w:t xml:space="preserve"> relevant information </w:t>
      </w:r>
      <w:r w:rsidR="00A2081C" w:rsidRPr="00C175A8">
        <w:rPr>
          <w:rFonts w:cs="Times New Roman"/>
          <w:szCs w:val="22"/>
        </w:rPr>
        <w:t xml:space="preserve">for this key concept </w:t>
      </w:r>
      <w:r w:rsidR="00F86F9E" w:rsidRPr="00C175A8">
        <w:rPr>
          <w:rFonts w:cs="Times New Roman"/>
          <w:szCs w:val="22"/>
        </w:rPr>
        <w:t xml:space="preserve">could also be retrieved from other questions. </w:t>
      </w:r>
      <w:r w:rsidR="009C26D0" w:rsidRPr="00C175A8">
        <w:rPr>
          <w:rFonts w:cs="Times New Roman"/>
          <w:szCs w:val="22"/>
        </w:rPr>
        <w:t>Statements expressing directly frustration were fitting for this key concept. Also t</w:t>
      </w:r>
      <w:r w:rsidR="00F86F9E" w:rsidRPr="00C175A8">
        <w:rPr>
          <w:rFonts w:cs="Times New Roman"/>
          <w:szCs w:val="22"/>
        </w:rPr>
        <w:t xml:space="preserve">erms that could be perceived as </w:t>
      </w:r>
      <w:r w:rsidR="009C26D0" w:rsidRPr="00C175A8">
        <w:rPr>
          <w:rFonts w:cs="Times New Roman"/>
          <w:szCs w:val="22"/>
        </w:rPr>
        <w:t>annoyance</w:t>
      </w:r>
      <w:r w:rsidR="00F86F9E" w:rsidRPr="00C175A8">
        <w:rPr>
          <w:rFonts w:cs="Times New Roman"/>
          <w:szCs w:val="22"/>
        </w:rPr>
        <w:t>, hesitating and/or an assumption have been linked to the key concept, clarifying why answers from question numbers of the key concept supply chain activities also provide value in identifying challenges for starting brands. Terms perceived as frustrating is f</w:t>
      </w:r>
      <w:r w:rsidR="009C26D0" w:rsidRPr="00C175A8">
        <w:rPr>
          <w:rFonts w:cs="Times New Roman"/>
          <w:szCs w:val="22"/>
        </w:rPr>
        <w:t>or instance ‘‘</w:t>
      </w:r>
      <w:r w:rsidR="009C26D0" w:rsidRPr="00C175A8">
        <w:rPr>
          <w:rFonts w:cs="Times New Roman"/>
          <w:i/>
          <w:szCs w:val="22"/>
        </w:rPr>
        <w:t>it’s still easier for me than (</w:t>
      </w:r>
      <w:r w:rsidR="00C330C0" w:rsidRPr="00C175A8">
        <w:rPr>
          <w:rFonts w:cs="Times New Roman"/>
          <w:i/>
          <w:szCs w:val="22"/>
        </w:rPr>
        <w:t>.</w:t>
      </w:r>
      <w:r w:rsidR="009C26D0" w:rsidRPr="00C175A8">
        <w:rPr>
          <w:rFonts w:cs="Times New Roman"/>
          <w:i/>
          <w:szCs w:val="22"/>
        </w:rPr>
        <w:t>..)</w:t>
      </w:r>
      <w:r w:rsidR="009C26D0" w:rsidRPr="00C175A8">
        <w:rPr>
          <w:rFonts w:cs="Times New Roman"/>
          <w:szCs w:val="22"/>
        </w:rPr>
        <w:t>’’ and ‘‘</w:t>
      </w:r>
      <w:r w:rsidR="009C26D0" w:rsidRPr="00C175A8">
        <w:rPr>
          <w:rFonts w:cs="Times New Roman"/>
          <w:i/>
          <w:szCs w:val="22"/>
        </w:rPr>
        <w:t>we try to</w:t>
      </w:r>
      <w:r w:rsidR="00C330C0" w:rsidRPr="00C175A8">
        <w:rPr>
          <w:rFonts w:cs="Times New Roman"/>
          <w:i/>
          <w:szCs w:val="22"/>
        </w:rPr>
        <w:t xml:space="preserve"> </w:t>
      </w:r>
      <w:r w:rsidR="009C26D0" w:rsidRPr="00C175A8">
        <w:rPr>
          <w:rFonts w:cs="Times New Roman"/>
          <w:i/>
          <w:szCs w:val="22"/>
        </w:rPr>
        <w:t>(</w:t>
      </w:r>
      <w:r w:rsidR="00C330C0" w:rsidRPr="00C175A8">
        <w:rPr>
          <w:rFonts w:cs="Times New Roman"/>
          <w:i/>
          <w:szCs w:val="22"/>
        </w:rPr>
        <w:t>.</w:t>
      </w:r>
      <w:r w:rsidR="009C26D0" w:rsidRPr="00C175A8">
        <w:rPr>
          <w:rFonts w:cs="Times New Roman"/>
          <w:i/>
          <w:szCs w:val="22"/>
        </w:rPr>
        <w:t>..)</w:t>
      </w:r>
      <w:r w:rsidR="009C26D0" w:rsidRPr="00C175A8">
        <w:rPr>
          <w:rFonts w:cs="Times New Roman"/>
          <w:szCs w:val="22"/>
        </w:rPr>
        <w:t>’’. Terms perceived as hesitating</w:t>
      </w:r>
      <w:r w:rsidR="00F86F9E" w:rsidRPr="00C175A8">
        <w:rPr>
          <w:rFonts w:cs="Times New Roman"/>
          <w:szCs w:val="22"/>
        </w:rPr>
        <w:t xml:space="preserve"> is for</w:t>
      </w:r>
      <w:r w:rsidR="009C26D0" w:rsidRPr="00C175A8">
        <w:rPr>
          <w:rFonts w:cs="Times New Roman"/>
          <w:szCs w:val="22"/>
        </w:rPr>
        <w:t xml:space="preserve"> example ‘‘</w:t>
      </w:r>
      <w:r w:rsidR="009C26D0" w:rsidRPr="00C175A8">
        <w:rPr>
          <w:rFonts w:cs="Times New Roman"/>
          <w:i/>
          <w:szCs w:val="22"/>
        </w:rPr>
        <w:t>I believe (</w:t>
      </w:r>
      <w:r w:rsidR="00C330C0" w:rsidRPr="00C175A8">
        <w:rPr>
          <w:rFonts w:cs="Times New Roman"/>
          <w:i/>
          <w:szCs w:val="22"/>
        </w:rPr>
        <w:t>.</w:t>
      </w:r>
      <w:r w:rsidR="009C26D0" w:rsidRPr="00C175A8">
        <w:rPr>
          <w:rFonts w:cs="Times New Roman"/>
          <w:i/>
          <w:szCs w:val="22"/>
        </w:rPr>
        <w:t>..)</w:t>
      </w:r>
      <w:r w:rsidR="009C26D0" w:rsidRPr="00C175A8">
        <w:rPr>
          <w:rFonts w:cs="Times New Roman"/>
          <w:szCs w:val="22"/>
        </w:rPr>
        <w:t xml:space="preserve">  ’’ Statements</w:t>
      </w:r>
      <w:r w:rsidR="00F86F9E" w:rsidRPr="00C175A8">
        <w:rPr>
          <w:rFonts w:cs="Times New Roman"/>
          <w:szCs w:val="22"/>
        </w:rPr>
        <w:t xml:space="preserve"> perceived </w:t>
      </w:r>
      <w:r w:rsidR="009C26D0" w:rsidRPr="00C175A8">
        <w:rPr>
          <w:rFonts w:cs="Times New Roman"/>
          <w:szCs w:val="22"/>
        </w:rPr>
        <w:t>and assumption is for instance ‘‘</w:t>
      </w:r>
      <w:r w:rsidR="009C26D0" w:rsidRPr="00C175A8">
        <w:rPr>
          <w:rFonts w:cs="Times New Roman"/>
          <w:i/>
          <w:szCs w:val="22"/>
        </w:rPr>
        <w:t>since else they wouldn’t have (.</w:t>
      </w:r>
      <w:r w:rsidR="00C330C0" w:rsidRPr="00C175A8">
        <w:rPr>
          <w:rFonts w:cs="Times New Roman"/>
          <w:i/>
          <w:szCs w:val="22"/>
        </w:rPr>
        <w:t>.</w:t>
      </w:r>
      <w:r w:rsidR="009C26D0" w:rsidRPr="00C175A8">
        <w:rPr>
          <w:rFonts w:cs="Times New Roman"/>
          <w:i/>
          <w:szCs w:val="22"/>
        </w:rPr>
        <w:t>.)</w:t>
      </w:r>
      <w:r w:rsidR="009C26D0" w:rsidRPr="00C175A8">
        <w:rPr>
          <w:rFonts w:cs="Times New Roman"/>
          <w:szCs w:val="22"/>
        </w:rPr>
        <w:t xml:space="preserve">’’. </w:t>
      </w:r>
    </w:p>
    <w:p w14:paraId="29624C50" w14:textId="66FDE0C1" w:rsidR="00A1528F" w:rsidRPr="00C175A8" w:rsidRDefault="00C330C0" w:rsidP="0093728A">
      <w:pPr>
        <w:rPr>
          <w:rFonts w:cs="Times New Roman"/>
          <w:szCs w:val="22"/>
        </w:rPr>
      </w:pPr>
      <w:r w:rsidRPr="00C175A8">
        <w:rPr>
          <w:rFonts w:cs="Times New Roman"/>
          <w:szCs w:val="22"/>
        </w:rPr>
        <w:t xml:space="preserve"> </w:t>
      </w:r>
      <w:r w:rsidRPr="00C175A8">
        <w:rPr>
          <w:rFonts w:cs="Times New Roman"/>
          <w:szCs w:val="22"/>
        </w:rPr>
        <w:tab/>
        <w:t xml:space="preserve">Various respondents have mentioned the term communication in multiple contexts. An element of a given answer is for instance </w:t>
      </w:r>
      <w:r w:rsidRPr="00C175A8">
        <w:rPr>
          <w:rFonts w:cs="Times New Roman"/>
          <w:i/>
          <w:szCs w:val="22"/>
        </w:rPr>
        <w:t>‘‘As I work often from a distance, the possibilities to communicate’’</w:t>
      </w:r>
      <w:r w:rsidRPr="00C175A8">
        <w:rPr>
          <w:rFonts w:cs="Times New Roman"/>
          <w:szCs w:val="22"/>
        </w:rPr>
        <w:t xml:space="preserve">. Another interviewee related the ease of expressing herself in another language by stating </w:t>
      </w:r>
      <w:r w:rsidRPr="00C175A8">
        <w:rPr>
          <w:rFonts w:cs="Times New Roman"/>
          <w:i/>
          <w:szCs w:val="22"/>
        </w:rPr>
        <w:t>‘‘Even though it’s not exactly the same, it’s still easier for me than communicating in English’’</w:t>
      </w:r>
      <w:r w:rsidRPr="00C175A8">
        <w:rPr>
          <w:rFonts w:cs="Times New Roman"/>
          <w:szCs w:val="22"/>
        </w:rPr>
        <w:t>.</w:t>
      </w:r>
      <w:r w:rsidR="00E519E7" w:rsidRPr="00C175A8">
        <w:rPr>
          <w:rFonts w:cs="Times New Roman"/>
          <w:szCs w:val="22"/>
        </w:rPr>
        <w:t xml:space="preserve"> Communication plays thus an important role in the relationship with the suppliers. </w:t>
      </w:r>
    </w:p>
    <w:p w14:paraId="04DD38F3" w14:textId="0C902439" w:rsidR="000E3CB1" w:rsidRPr="00014271" w:rsidRDefault="00C330C0" w:rsidP="0093728A">
      <w:pPr>
        <w:rPr>
          <w:rFonts w:cs="Times New Roman"/>
          <w:szCs w:val="22"/>
        </w:rPr>
      </w:pPr>
      <w:r w:rsidRPr="00C175A8">
        <w:rPr>
          <w:rFonts w:cs="Times New Roman"/>
          <w:szCs w:val="22"/>
        </w:rPr>
        <w:t xml:space="preserve"> </w:t>
      </w:r>
      <w:r w:rsidRPr="00C175A8">
        <w:rPr>
          <w:rFonts w:cs="Times New Roman"/>
          <w:szCs w:val="22"/>
        </w:rPr>
        <w:tab/>
        <w:t xml:space="preserve">Travelling distance has been indirectly referred to in various contexts. </w:t>
      </w:r>
      <w:r w:rsidR="000E3CB1" w:rsidRPr="00C175A8">
        <w:rPr>
          <w:rFonts w:cs="Times New Roman"/>
          <w:szCs w:val="22"/>
        </w:rPr>
        <w:t>In fact, the previously mentioned statements could also be linked to travelling distance. Other statements on distance include ‘‘</w:t>
      </w:r>
      <w:r w:rsidR="000E3CB1" w:rsidRPr="00C175A8">
        <w:rPr>
          <w:rFonts w:cs="Times New Roman"/>
          <w:i/>
          <w:szCs w:val="22"/>
        </w:rPr>
        <w:t>Such a location, within the borders of Europe, makes everything a lot more manageable</w:t>
      </w:r>
      <w:r w:rsidR="000E3CB1" w:rsidRPr="00C175A8">
        <w:rPr>
          <w:rFonts w:cs="Times New Roman"/>
          <w:szCs w:val="22"/>
        </w:rPr>
        <w:t>’’, ‘‘</w:t>
      </w:r>
      <w:r w:rsidR="000E3CB1" w:rsidRPr="00C175A8">
        <w:rPr>
          <w:rFonts w:cs="Times New Roman"/>
          <w:i/>
          <w:szCs w:val="22"/>
        </w:rPr>
        <w:t xml:space="preserve">we try </w:t>
      </w:r>
      <w:r w:rsidR="000E3CB1" w:rsidRPr="00014271">
        <w:rPr>
          <w:rFonts w:cs="Times New Roman"/>
          <w:i/>
          <w:szCs w:val="22"/>
        </w:rPr>
        <w:t>to keep our activities as local as possible</w:t>
      </w:r>
      <w:r w:rsidR="000E3CB1" w:rsidRPr="00014271">
        <w:rPr>
          <w:rFonts w:cs="Times New Roman"/>
          <w:szCs w:val="22"/>
        </w:rPr>
        <w:t>’’ and ‘‘</w:t>
      </w:r>
      <w:r w:rsidR="000E3CB1" w:rsidRPr="00014271">
        <w:rPr>
          <w:rFonts w:cs="Times New Roman"/>
          <w:i/>
          <w:szCs w:val="22"/>
        </w:rPr>
        <w:t>I wouldn’t know how to do this with a low environmental impact if located further</w:t>
      </w:r>
      <w:r w:rsidR="000E3CB1" w:rsidRPr="00014271">
        <w:rPr>
          <w:rFonts w:cs="Times New Roman"/>
          <w:szCs w:val="22"/>
        </w:rPr>
        <w:t xml:space="preserve">’’. </w:t>
      </w:r>
      <w:r w:rsidR="00E519E7" w:rsidRPr="00014271">
        <w:rPr>
          <w:rFonts w:cs="Times New Roman"/>
          <w:szCs w:val="22"/>
        </w:rPr>
        <w:t xml:space="preserve">It seems thus that the travelling distance can carry multiple implications. </w:t>
      </w:r>
      <w:r w:rsidR="007F5AA8" w:rsidRPr="00014271">
        <w:rPr>
          <w:rFonts w:cs="Times New Roman"/>
          <w:szCs w:val="22"/>
        </w:rPr>
        <w:t xml:space="preserve">Related to the travelling distance, </w:t>
      </w:r>
      <w:r w:rsidR="007F5AA8" w:rsidRPr="00014271">
        <w:rPr>
          <w:noProof/>
        </w:rPr>
        <w:t>Douro (2016)</w:t>
      </w:r>
      <w:r w:rsidR="007F5AA8" w:rsidRPr="00014271">
        <w:t xml:space="preserve"> poses the following solution ‘‘you can try to minimize the number of suppliers you have, source directly as possible so without unnecessary agents, which makes your supply chain shorter. It reduces the extra miles in transportation, thus less pollution, and provides insight on local business practices.’’</w:t>
      </w:r>
    </w:p>
    <w:p w14:paraId="48A9407C" w14:textId="77777777" w:rsidR="00081AE3" w:rsidRDefault="000E3CB1" w:rsidP="00981C25">
      <w:pPr>
        <w:rPr>
          <w:rFonts w:cs="Times New Roman"/>
          <w:szCs w:val="22"/>
        </w:rPr>
      </w:pPr>
      <w:r w:rsidRPr="00014271">
        <w:rPr>
          <w:rFonts w:cs="Times New Roman"/>
          <w:szCs w:val="22"/>
        </w:rPr>
        <w:t xml:space="preserve"> </w:t>
      </w:r>
      <w:r w:rsidRPr="00014271">
        <w:rPr>
          <w:rFonts w:cs="Times New Roman"/>
          <w:szCs w:val="22"/>
        </w:rPr>
        <w:tab/>
        <w:t xml:space="preserve">Multiple interviewees referred to their access to resources in different contexts. Terms used upon this are </w:t>
      </w:r>
      <w:r w:rsidR="00E519E7" w:rsidRPr="00014271">
        <w:rPr>
          <w:rFonts w:cs="Times New Roman"/>
          <w:szCs w:val="22"/>
        </w:rPr>
        <w:t>‘‘</w:t>
      </w:r>
      <w:r w:rsidRPr="00014271">
        <w:rPr>
          <w:rFonts w:cs="Times New Roman"/>
          <w:i/>
          <w:szCs w:val="22"/>
        </w:rPr>
        <w:t>financ</w:t>
      </w:r>
      <w:r w:rsidR="00E519E7" w:rsidRPr="00014271">
        <w:rPr>
          <w:rFonts w:cs="Times New Roman"/>
          <w:i/>
          <w:szCs w:val="22"/>
        </w:rPr>
        <w:t>ially possible</w:t>
      </w:r>
      <w:r w:rsidR="00E519E7" w:rsidRPr="00014271">
        <w:rPr>
          <w:rFonts w:cs="Times New Roman"/>
          <w:szCs w:val="22"/>
        </w:rPr>
        <w:t>’’ and ‘‘</w:t>
      </w:r>
      <w:r w:rsidR="00E519E7" w:rsidRPr="00014271">
        <w:rPr>
          <w:rFonts w:cs="Times New Roman"/>
          <w:i/>
          <w:szCs w:val="22"/>
        </w:rPr>
        <w:t>compromise in costs</w:t>
      </w:r>
      <w:r w:rsidR="00E519E7" w:rsidRPr="00014271">
        <w:rPr>
          <w:rFonts w:cs="Times New Roman"/>
          <w:szCs w:val="22"/>
        </w:rPr>
        <w:t xml:space="preserve">’’. </w:t>
      </w:r>
      <w:r w:rsidR="00B51415" w:rsidRPr="00014271">
        <w:rPr>
          <w:rFonts w:cs="Times New Roman"/>
          <w:szCs w:val="22"/>
        </w:rPr>
        <w:t xml:space="preserve">This indicates that </w:t>
      </w:r>
      <w:r w:rsidR="00981C25" w:rsidRPr="00014271">
        <w:rPr>
          <w:rFonts w:cs="Times New Roman"/>
          <w:szCs w:val="22"/>
        </w:rPr>
        <w:t>it requires a serious effort when assessing the financial savviness</w:t>
      </w:r>
      <w:r w:rsidR="00981C25" w:rsidRPr="00C175A8">
        <w:rPr>
          <w:rFonts w:cs="Times New Roman"/>
          <w:szCs w:val="22"/>
        </w:rPr>
        <w:t xml:space="preserve"> of a decision</w:t>
      </w:r>
      <w:r w:rsidR="00B51415" w:rsidRPr="00C175A8">
        <w:rPr>
          <w:rFonts w:cs="Times New Roman"/>
          <w:szCs w:val="22"/>
        </w:rPr>
        <w:t xml:space="preserve">.  </w:t>
      </w:r>
      <w:r w:rsidR="00474821" w:rsidRPr="00C175A8">
        <w:rPr>
          <w:rFonts w:cs="Times New Roman"/>
          <w:szCs w:val="22"/>
        </w:rPr>
        <w:t>This aspect was also</w:t>
      </w:r>
      <w:r w:rsidR="009E7066" w:rsidRPr="00C175A8">
        <w:rPr>
          <w:rFonts w:cs="Times New Roman"/>
          <w:szCs w:val="22"/>
        </w:rPr>
        <w:t xml:space="preserve"> related in the context of the possibilities engaging in environmental sound practices</w:t>
      </w:r>
      <w:r w:rsidR="00474821" w:rsidRPr="00C175A8">
        <w:rPr>
          <w:rFonts w:cs="Times New Roman"/>
          <w:szCs w:val="22"/>
        </w:rPr>
        <w:t xml:space="preserve"> </w:t>
      </w:r>
      <w:r w:rsidR="00B51415" w:rsidRPr="00C175A8">
        <w:rPr>
          <w:rFonts w:cs="Times New Roman"/>
          <w:szCs w:val="22"/>
        </w:rPr>
        <w:t>‘‘</w:t>
      </w:r>
      <w:r w:rsidR="009E7066" w:rsidRPr="00C175A8">
        <w:rPr>
          <w:rFonts w:cs="Times New Roman"/>
          <w:i/>
          <w:szCs w:val="22"/>
        </w:rPr>
        <w:t>we know it carries some extra costs, which makes it certainly not profitable for now</w:t>
      </w:r>
      <w:r w:rsidR="00B51415" w:rsidRPr="00C175A8">
        <w:rPr>
          <w:rFonts w:cs="Times New Roman"/>
          <w:szCs w:val="22"/>
        </w:rPr>
        <w:t xml:space="preserve">’’. </w:t>
      </w:r>
    </w:p>
    <w:p w14:paraId="4C9730A2" w14:textId="77777777" w:rsidR="00081AE3" w:rsidRDefault="00B51415" w:rsidP="00981C25">
      <w:pPr>
        <w:rPr>
          <w:rFonts w:cs="Times New Roman"/>
          <w:szCs w:val="22"/>
        </w:rPr>
      </w:pPr>
      <w:r w:rsidRPr="00C175A8">
        <w:rPr>
          <w:rFonts w:cs="Times New Roman"/>
          <w:szCs w:val="22"/>
        </w:rPr>
        <w:t xml:space="preserve"> </w:t>
      </w:r>
      <w:r w:rsidRPr="00C175A8">
        <w:rPr>
          <w:rFonts w:cs="Times New Roman"/>
          <w:szCs w:val="22"/>
        </w:rPr>
        <w:tab/>
        <w:t xml:space="preserve">In fact, engaging in environmental practices seems generally to be </w:t>
      </w:r>
      <w:r w:rsidR="00981C25" w:rsidRPr="00C175A8">
        <w:rPr>
          <w:rFonts w:cs="Times New Roman"/>
          <w:szCs w:val="22"/>
        </w:rPr>
        <w:t>perceived</w:t>
      </w:r>
      <w:r w:rsidRPr="00C175A8">
        <w:rPr>
          <w:rFonts w:cs="Times New Roman"/>
          <w:szCs w:val="22"/>
        </w:rPr>
        <w:t xml:space="preserve"> as difficult and challenging. Variou</w:t>
      </w:r>
      <w:r w:rsidR="002A0C72" w:rsidRPr="00C175A8">
        <w:rPr>
          <w:rFonts w:cs="Times New Roman"/>
          <w:szCs w:val="22"/>
        </w:rPr>
        <w:t>s statements have been made in which</w:t>
      </w:r>
      <w:r w:rsidRPr="00C175A8">
        <w:rPr>
          <w:rFonts w:cs="Times New Roman"/>
          <w:szCs w:val="22"/>
        </w:rPr>
        <w:t xml:space="preserve"> some interest is expressed </w:t>
      </w:r>
      <w:r w:rsidR="00981C25" w:rsidRPr="00C175A8">
        <w:rPr>
          <w:rFonts w:cs="Times New Roman"/>
          <w:szCs w:val="22"/>
        </w:rPr>
        <w:t>about</w:t>
      </w:r>
      <w:r w:rsidR="002A0C72" w:rsidRPr="00C175A8">
        <w:rPr>
          <w:rFonts w:cs="Times New Roman"/>
          <w:szCs w:val="22"/>
        </w:rPr>
        <w:t xml:space="preserve"> environmental sound practices</w:t>
      </w:r>
      <w:r w:rsidRPr="00C175A8">
        <w:rPr>
          <w:rFonts w:cs="Times New Roman"/>
          <w:szCs w:val="22"/>
        </w:rPr>
        <w:t xml:space="preserve">, however </w:t>
      </w:r>
      <w:r w:rsidR="002A0C72" w:rsidRPr="00C175A8">
        <w:rPr>
          <w:rFonts w:cs="Times New Roman"/>
          <w:szCs w:val="22"/>
        </w:rPr>
        <w:t>also</w:t>
      </w:r>
      <w:r w:rsidR="00981C25" w:rsidRPr="00C175A8">
        <w:rPr>
          <w:rFonts w:cs="Times New Roman"/>
          <w:szCs w:val="22"/>
        </w:rPr>
        <w:t xml:space="preserve"> has it been</w:t>
      </w:r>
      <w:r w:rsidR="002A0C72" w:rsidRPr="00C175A8">
        <w:rPr>
          <w:rFonts w:cs="Times New Roman"/>
          <w:szCs w:val="22"/>
        </w:rPr>
        <w:t xml:space="preserve"> expressed in a way that reveals its low priority. When asking about the current interest in participating in environmental practices answers included elements as </w:t>
      </w:r>
      <w:r w:rsidR="002A0C72" w:rsidRPr="00C175A8">
        <w:rPr>
          <w:rFonts w:cs="Times New Roman"/>
          <w:i/>
          <w:szCs w:val="22"/>
        </w:rPr>
        <w:t>‘‘we’ll focus first on (…)’’</w:t>
      </w:r>
      <w:r w:rsidR="002A0C72" w:rsidRPr="00C175A8">
        <w:rPr>
          <w:rFonts w:cs="Times New Roman"/>
          <w:szCs w:val="22"/>
        </w:rPr>
        <w:t xml:space="preserve"> and </w:t>
      </w:r>
      <w:r w:rsidR="002A0C72" w:rsidRPr="00C175A8">
        <w:rPr>
          <w:rFonts w:cs="Times New Roman"/>
          <w:i/>
          <w:szCs w:val="22"/>
        </w:rPr>
        <w:t>‘‘we’d like to balance a bit’’</w:t>
      </w:r>
      <w:r w:rsidR="002A0C72" w:rsidRPr="00C175A8">
        <w:rPr>
          <w:rFonts w:cs="Times New Roman"/>
          <w:szCs w:val="22"/>
        </w:rPr>
        <w:t xml:space="preserve">. </w:t>
      </w:r>
    </w:p>
    <w:p w14:paraId="393636DB" w14:textId="0B29CC3E" w:rsidR="00474821" w:rsidRPr="00C175A8" w:rsidRDefault="00474821" w:rsidP="00981C25">
      <w:pPr>
        <w:rPr>
          <w:rFonts w:cs="Times New Roman"/>
          <w:szCs w:val="22"/>
        </w:rPr>
      </w:pPr>
      <w:r w:rsidRPr="00C175A8">
        <w:rPr>
          <w:rFonts w:cs="Times New Roman"/>
          <w:szCs w:val="22"/>
        </w:rPr>
        <w:t xml:space="preserve"> </w:t>
      </w:r>
      <w:r w:rsidRPr="00C175A8">
        <w:rPr>
          <w:rFonts w:cs="Times New Roman"/>
          <w:szCs w:val="22"/>
        </w:rPr>
        <w:tab/>
        <w:t xml:space="preserve">It can be stated that starting brands encounter a variety of challenges involving the topics communication, travelling distance and financial resources. The latter seems in fact to be contributing to a starting brand’s </w:t>
      </w:r>
      <w:r w:rsidR="00AE025C" w:rsidRPr="00C175A8">
        <w:rPr>
          <w:rFonts w:cs="Times New Roman"/>
          <w:szCs w:val="22"/>
        </w:rPr>
        <w:t xml:space="preserve">motive </w:t>
      </w:r>
      <w:r w:rsidRPr="00C175A8">
        <w:rPr>
          <w:rFonts w:cs="Times New Roman"/>
          <w:szCs w:val="22"/>
        </w:rPr>
        <w:t>to</w:t>
      </w:r>
      <w:r w:rsidR="00AE025C" w:rsidRPr="00C175A8">
        <w:rPr>
          <w:rFonts w:cs="Times New Roman"/>
          <w:szCs w:val="22"/>
        </w:rPr>
        <w:t xml:space="preserve"> </w:t>
      </w:r>
      <w:r w:rsidR="00AE025C" w:rsidRPr="00C175A8">
        <w:rPr>
          <w:rFonts w:cs="Times New Roman"/>
          <w:szCs w:val="22"/>
          <w:u w:val="single"/>
        </w:rPr>
        <w:t>not</w:t>
      </w:r>
      <w:r w:rsidRPr="00C175A8">
        <w:rPr>
          <w:rFonts w:cs="Times New Roman"/>
          <w:szCs w:val="22"/>
        </w:rPr>
        <w:t xml:space="preserve"> engage with environmental sound practices. </w:t>
      </w:r>
      <w:r w:rsidR="009E7066" w:rsidRPr="00C175A8">
        <w:rPr>
          <w:rFonts w:cs="Times New Roman"/>
          <w:szCs w:val="22"/>
        </w:rPr>
        <w:t xml:space="preserve">Besides being limited by </w:t>
      </w:r>
      <w:r w:rsidR="00717342" w:rsidRPr="00C175A8">
        <w:rPr>
          <w:rFonts w:cs="Times New Roman"/>
          <w:szCs w:val="22"/>
        </w:rPr>
        <w:t>starting companies’ characteristics</w:t>
      </w:r>
      <w:r w:rsidR="009E7066" w:rsidRPr="00C175A8">
        <w:rPr>
          <w:rFonts w:cs="Times New Roman"/>
          <w:szCs w:val="22"/>
        </w:rPr>
        <w:t xml:space="preserve">, it seems also to relate with the founder’s perspective on how much of a hassle it is to engage with environmental sound practices. </w:t>
      </w:r>
      <w:r w:rsidR="00693E09" w:rsidRPr="00C175A8">
        <w:rPr>
          <w:rFonts w:cs="Times New Roman"/>
          <w:szCs w:val="22"/>
        </w:rPr>
        <w:t>An elaboration on the</w:t>
      </w:r>
      <w:r w:rsidR="009E7066" w:rsidRPr="00C175A8">
        <w:rPr>
          <w:rFonts w:cs="Times New Roman"/>
          <w:szCs w:val="22"/>
        </w:rPr>
        <w:t xml:space="preserve"> vision towards the environment </w:t>
      </w:r>
      <w:r w:rsidR="00D25D6A" w:rsidRPr="00C175A8">
        <w:rPr>
          <w:rFonts w:cs="Times New Roman"/>
          <w:szCs w:val="22"/>
        </w:rPr>
        <w:t>will be given in the next paragraph.</w:t>
      </w:r>
    </w:p>
    <w:p w14:paraId="640DB34C" w14:textId="7BF35562" w:rsidR="009E1A9F" w:rsidRPr="00C175A8" w:rsidRDefault="009E1A9F" w:rsidP="002A0C72">
      <w:pPr>
        <w:rPr>
          <w:rFonts w:cs="Times New Roman"/>
          <w:szCs w:val="22"/>
        </w:rPr>
      </w:pPr>
    </w:p>
    <w:p w14:paraId="02F4CC9F" w14:textId="10CA636B" w:rsidR="009E7066" w:rsidRPr="00C175A8" w:rsidRDefault="00381360" w:rsidP="009E7066">
      <w:pPr>
        <w:rPr>
          <w:rFonts w:cs="Times New Roman"/>
          <w:b/>
          <w:szCs w:val="22"/>
        </w:rPr>
      </w:pPr>
      <w:r w:rsidRPr="00CA41E1">
        <w:rPr>
          <w:rStyle w:val="SubtleEmphasis"/>
        </w:rPr>
        <w:t>Vision towards the environment</w:t>
      </w:r>
      <w:r w:rsidR="009E7066" w:rsidRPr="00C175A8">
        <w:rPr>
          <w:rFonts w:cs="Times New Roman"/>
          <w:b/>
          <w:szCs w:val="22"/>
        </w:rPr>
        <w:t xml:space="preserve"> </w:t>
      </w:r>
    </w:p>
    <w:p w14:paraId="6C8B1D77" w14:textId="2E7CA469" w:rsidR="00171033" w:rsidRPr="00C175A8" w:rsidRDefault="009E7066" w:rsidP="0093728A">
      <w:pPr>
        <w:rPr>
          <w:rFonts w:cs="Times New Roman"/>
          <w:szCs w:val="22"/>
        </w:rPr>
      </w:pPr>
      <w:r w:rsidRPr="00C175A8">
        <w:rPr>
          <w:rFonts w:cs="Times New Roman"/>
          <w:szCs w:val="22"/>
        </w:rPr>
        <w:t xml:space="preserve">As can be seen in the coding chart, there are no question numbers linked to this </w:t>
      </w:r>
      <w:r w:rsidR="00456965" w:rsidRPr="00C175A8">
        <w:rPr>
          <w:rFonts w:cs="Times New Roman"/>
          <w:szCs w:val="22"/>
        </w:rPr>
        <w:t>key concept. The key concept has been added particu</w:t>
      </w:r>
      <w:r w:rsidR="00F27AA0" w:rsidRPr="00C175A8">
        <w:rPr>
          <w:rFonts w:cs="Times New Roman"/>
          <w:szCs w:val="22"/>
        </w:rPr>
        <w:t>larly for coding the interviews. This extra code allows</w:t>
      </w:r>
      <w:r w:rsidR="00456965" w:rsidRPr="00C175A8">
        <w:rPr>
          <w:rFonts w:cs="Times New Roman"/>
          <w:szCs w:val="22"/>
        </w:rPr>
        <w:t xml:space="preserve"> </w:t>
      </w:r>
      <w:r w:rsidR="00F27AA0" w:rsidRPr="00C175A8">
        <w:rPr>
          <w:rFonts w:cs="Times New Roman"/>
          <w:szCs w:val="22"/>
        </w:rPr>
        <w:t>findings to be presented in a way that reveals</w:t>
      </w:r>
      <w:r w:rsidR="00456965" w:rsidRPr="00C175A8">
        <w:rPr>
          <w:rFonts w:cs="Times New Roman"/>
          <w:szCs w:val="22"/>
        </w:rPr>
        <w:t xml:space="preserve"> how the topic of environment is perceived throughout the entire interview. This means t</w:t>
      </w:r>
      <w:r w:rsidR="00F40DF3" w:rsidRPr="00C175A8">
        <w:rPr>
          <w:rFonts w:cs="Times New Roman"/>
          <w:szCs w:val="22"/>
        </w:rPr>
        <w:t>hus an answer on any question can be</w:t>
      </w:r>
      <w:r w:rsidR="00456965" w:rsidRPr="00C175A8">
        <w:rPr>
          <w:rFonts w:cs="Times New Roman"/>
          <w:szCs w:val="22"/>
        </w:rPr>
        <w:t xml:space="preserve"> relevant for this key concept. </w:t>
      </w:r>
    </w:p>
    <w:p w14:paraId="7B7B1A55" w14:textId="1C72F477" w:rsidR="00A44F7E" w:rsidRPr="00C175A8" w:rsidRDefault="00456965" w:rsidP="0093728A">
      <w:pPr>
        <w:rPr>
          <w:rFonts w:cs="Times New Roman"/>
          <w:szCs w:val="22"/>
        </w:rPr>
      </w:pPr>
      <w:r w:rsidRPr="00C175A8">
        <w:rPr>
          <w:rFonts w:cs="Times New Roman"/>
          <w:szCs w:val="22"/>
        </w:rPr>
        <w:t xml:space="preserve"> </w:t>
      </w:r>
      <w:r w:rsidRPr="00C175A8">
        <w:rPr>
          <w:rFonts w:cs="Times New Roman"/>
          <w:szCs w:val="22"/>
        </w:rPr>
        <w:tab/>
      </w:r>
      <w:r w:rsidR="00501DA0" w:rsidRPr="00C175A8">
        <w:rPr>
          <w:rFonts w:cs="Times New Roman"/>
          <w:szCs w:val="22"/>
        </w:rPr>
        <w:t>None</w:t>
      </w:r>
      <w:r w:rsidRPr="00C175A8">
        <w:rPr>
          <w:rFonts w:cs="Times New Roman"/>
          <w:szCs w:val="22"/>
        </w:rPr>
        <w:t xml:space="preserve"> of the interviewees </w:t>
      </w:r>
      <w:r w:rsidR="00501DA0" w:rsidRPr="00C175A8">
        <w:rPr>
          <w:rFonts w:cs="Times New Roman"/>
          <w:szCs w:val="22"/>
        </w:rPr>
        <w:t xml:space="preserve">seem to take a convincing approach in environmental sound practices. There seems to be an interest in a passive way, as no particular actions are taken to engage in such practices. Various answers </w:t>
      </w:r>
      <w:r w:rsidR="0098100A" w:rsidRPr="00C175A8">
        <w:rPr>
          <w:rFonts w:cs="Times New Roman"/>
          <w:szCs w:val="22"/>
        </w:rPr>
        <w:t xml:space="preserve">confirm </w:t>
      </w:r>
      <w:r w:rsidR="00501DA0" w:rsidRPr="00C175A8">
        <w:rPr>
          <w:rFonts w:cs="Times New Roman"/>
          <w:szCs w:val="22"/>
        </w:rPr>
        <w:t xml:space="preserve">this ‘‘passive’’ behaviour. Elements of a few answers are for instance, </w:t>
      </w:r>
      <w:r w:rsidR="00501DA0" w:rsidRPr="00C175A8">
        <w:rPr>
          <w:rFonts w:cs="Times New Roman"/>
          <w:i/>
          <w:szCs w:val="22"/>
        </w:rPr>
        <w:t xml:space="preserve">‘‘we </w:t>
      </w:r>
      <w:r w:rsidR="00501DA0" w:rsidRPr="00C175A8">
        <w:rPr>
          <w:rFonts w:cs="Times New Roman"/>
          <w:i/>
          <w:szCs w:val="22"/>
          <w:u w:val="single"/>
        </w:rPr>
        <w:t>have asked their</w:t>
      </w:r>
      <w:r w:rsidR="00501DA0" w:rsidRPr="00C175A8">
        <w:rPr>
          <w:rFonts w:cs="Times New Roman"/>
          <w:i/>
          <w:szCs w:val="22"/>
        </w:rPr>
        <w:t xml:space="preserve"> vision and possibilities, just in case’’, ‘‘ </w:t>
      </w:r>
      <w:r w:rsidR="00501DA0" w:rsidRPr="00C175A8">
        <w:rPr>
          <w:rFonts w:cs="Times New Roman"/>
          <w:i/>
          <w:szCs w:val="22"/>
          <w:u w:val="single"/>
        </w:rPr>
        <w:t>probably results in</w:t>
      </w:r>
      <w:r w:rsidR="00501DA0" w:rsidRPr="00C175A8">
        <w:rPr>
          <w:rFonts w:cs="Times New Roman"/>
          <w:i/>
          <w:szCs w:val="22"/>
        </w:rPr>
        <w:t xml:space="preserve"> lower carbon emissions’’ </w:t>
      </w:r>
      <w:r w:rsidR="00501DA0" w:rsidRPr="00C175A8">
        <w:rPr>
          <w:rFonts w:cs="Times New Roman"/>
          <w:szCs w:val="22"/>
        </w:rPr>
        <w:t>and</w:t>
      </w:r>
      <w:r w:rsidR="00501DA0" w:rsidRPr="00C175A8">
        <w:rPr>
          <w:rFonts w:cs="Times New Roman"/>
          <w:i/>
          <w:szCs w:val="22"/>
        </w:rPr>
        <w:t xml:space="preserve"> ‘‘</w:t>
      </w:r>
      <w:r w:rsidR="00501DA0" w:rsidRPr="00C175A8">
        <w:rPr>
          <w:rFonts w:cs="Times New Roman"/>
          <w:i/>
          <w:szCs w:val="22"/>
          <w:u w:val="single"/>
        </w:rPr>
        <w:t>I suppose</w:t>
      </w:r>
      <w:r w:rsidR="00501DA0" w:rsidRPr="00C175A8">
        <w:rPr>
          <w:rFonts w:cs="Times New Roman"/>
          <w:i/>
          <w:szCs w:val="22"/>
        </w:rPr>
        <w:t xml:space="preserve"> these many travels are being considered as environmental friendly’’.</w:t>
      </w:r>
      <w:r w:rsidR="00501DA0" w:rsidRPr="00C175A8">
        <w:rPr>
          <w:rFonts w:cs="Times New Roman"/>
          <w:szCs w:val="22"/>
        </w:rPr>
        <w:t xml:space="preserve"> The terms used can be considered as hesitating language, suggesting not a </w:t>
      </w:r>
      <w:r w:rsidR="00A44F7E" w:rsidRPr="00C175A8">
        <w:rPr>
          <w:rFonts w:cs="Times New Roman"/>
          <w:szCs w:val="22"/>
        </w:rPr>
        <w:t>convinced approach. One interviewee states in fact ‘‘</w:t>
      </w:r>
      <w:r w:rsidR="00A44F7E" w:rsidRPr="00C175A8">
        <w:rPr>
          <w:rFonts w:cs="Times New Roman"/>
          <w:i/>
          <w:szCs w:val="22"/>
          <w:u w:val="single"/>
        </w:rPr>
        <w:t>if</w:t>
      </w:r>
      <w:r w:rsidR="00A44F7E" w:rsidRPr="00C175A8">
        <w:rPr>
          <w:rFonts w:cs="Times New Roman"/>
          <w:i/>
          <w:szCs w:val="22"/>
        </w:rPr>
        <w:t xml:space="preserve"> I face an issue in which a more environmental friendly </w:t>
      </w:r>
      <w:r w:rsidR="00A44F7E" w:rsidRPr="00C175A8">
        <w:rPr>
          <w:rFonts w:cs="Times New Roman"/>
          <w:i/>
          <w:szCs w:val="22"/>
          <w:u w:val="single"/>
        </w:rPr>
        <w:t>alternative is presented</w:t>
      </w:r>
      <w:r w:rsidR="00A44F7E" w:rsidRPr="00C175A8">
        <w:rPr>
          <w:rFonts w:cs="Times New Roman"/>
          <w:i/>
          <w:szCs w:val="22"/>
        </w:rPr>
        <w:t xml:space="preserve">, I would certainly consider </w:t>
      </w:r>
      <w:r w:rsidR="00A44F7E" w:rsidRPr="00C175A8">
        <w:rPr>
          <w:rFonts w:cs="Times New Roman"/>
          <w:szCs w:val="22"/>
        </w:rPr>
        <w:t>that</w:t>
      </w:r>
      <w:r w:rsidR="00A44F7E" w:rsidRPr="00C175A8">
        <w:rPr>
          <w:rFonts w:cs="Times New Roman"/>
          <w:i/>
          <w:szCs w:val="22"/>
        </w:rPr>
        <w:t>’’.</w:t>
      </w:r>
      <w:r w:rsidR="003E7607" w:rsidRPr="00C175A8">
        <w:rPr>
          <w:rFonts w:cs="Times New Roman"/>
          <w:i/>
          <w:szCs w:val="22"/>
        </w:rPr>
        <w:t xml:space="preserve"> </w:t>
      </w:r>
      <w:r w:rsidR="00A44F7E" w:rsidRPr="00C175A8">
        <w:rPr>
          <w:rFonts w:cs="Times New Roman"/>
          <w:szCs w:val="22"/>
        </w:rPr>
        <w:t>It seems thus that there is some interest, however not to the extent that it triggers an immediate impulse</w:t>
      </w:r>
      <w:r w:rsidR="00F55A6E" w:rsidRPr="00C175A8">
        <w:rPr>
          <w:rFonts w:cs="Times New Roman"/>
          <w:szCs w:val="22"/>
        </w:rPr>
        <w:t xml:space="preserve"> to act.</w:t>
      </w:r>
    </w:p>
    <w:p w14:paraId="7C3B44AB" w14:textId="32FD6231" w:rsidR="00E6422F" w:rsidRPr="00C175A8" w:rsidRDefault="00A44F7E" w:rsidP="0093728A">
      <w:pPr>
        <w:rPr>
          <w:rFonts w:cs="Times New Roman"/>
          <w:szCs w:val="22"/>
        </w:rPr>
      </w:pPr>
      <w:r w:rsidRPr="00C175A8">
        <w:rPr>
          <w:rFonts w:cs="Times New Roman"/>
          <w:szCs w:val="22"/>
        </w:rPr>
        <w:t xml:space="preserve"> </w:t>
      </w:r>
      <w:r w:rsidRPr="00C175A8">
        <w:rPr>
          <w:rFonts w:cs="Times New Roman"/>
          <w:szCs w:val="22"/>
        </w:rPr>
        <w:tab/>
        <w:t xml:space="preserve">Another </w:t>
      </w:r>
      <w:r w:rsidR="003C2D24" w:rsidRPr="00C175A8">
        <w:rPr>
          <w:rFonts w:cs="Times New Roman"/>
          <w:szCs w:val="22"/>
        </w:rPr>
        <w:t>interesting</w:t>
      </w:r>
      <w:r w:rsidR="00F55A6E" w:rsidRPr="00C175A8">
        <w:rPr>
          <w:rFonts w:cs="Times New Roman"/>
          <w:szCs w:val="22"/>
        </w:rPr>
        <w:t xml:space="preserve"> finding</w:t>
      </w:r>
      <w:r w:rsidR="00541731" w:rsidRPr="00C175A8">
        <w:rPr>
          <w:rFonts w:cs="Times New Roman"/>
          <w:szCs w:val="22"/>
        </w:rPr>
        <w:t xml:space="preserve"> is the starting brand’s</w:t>
      </w:r>
      <w:r w:rsidRPr="00C175A8">
        <w:rPr>
          <w:rFonts w:cs="Times New Roman"/>
          <w:szCs w:val="22"/>
        </w:rPr>
        <w:t xml:space="preserve"> approach in how packaging has been determined. Merely two respondents expressed their consideratio</w:t>
      </w:r>
      <w:r w:rsidR="00833E78" w:rsidRPr="00C175A8">
        <w:rPr>
          <w:rFonts w:cs="Times New Roman"/>
          <w:szCs w:val="22"/>
        </w:rPr>
        <w:t xml:space="preserve">n of environmental impact upon which the following statement have been made: </w:t>
      </w:r>
      <w:r w:rsidR="00833E78" w:rsidRPr="00C175A8">
        <w:rPr>
          <w:rFonts w:cs="Times New Roman"/>
          <w:i/>
          <w:szCs w:val="22"/>
        </w:rPr>
        <w:t>‘‘</w:t>
      </w:r>
      <w:r w:rsidRPr="00C175A8">
        <w:rPr>
          <w:rFonts w:cs="Times New Roman"/>
          <w:i/>
          <w:szCs w:val="22"/>
        </w:rPr>
        <w:t>chose to have paper bags over plastic bags for the environment indeed</w:t>
      </w:r>
      <w:r w:rsidR="00833E78" w:rsidRPr="00C175A8">
        <w:rPr>
          <w:rFonts w:cs="Times New Roman"/>
          <w:i/>
          <w:szCs w:val="22"/>
        </w:rPr>
        <w:t>’’</w:t>
      </w:r>
      <w:r w:rsidR="00833E78" w:rsidRPr="00C175A8">
        <w:rPr>
          <w:rFonts w:cs="Times New Roman"/>
          <w:szCs w:val="22"/>
        </w:rPr>
        <w:t xml:space="preserve"> and </w:t>
      </w:r>
      <w:r w:rsidR="00833E78" w:rsidRPr="00C175A8">
        <w:rPr>
          <w:rFonts w:cs="Times New Roman"/>
          <w:i/>
          <w:szCs w:val="22"/>
        </w:rPr>
        <w:t>‘‘because it is indeed better for the environment and fits the image who we are as a brand</w:t>
      </w:r>
      <w:r w:rsidR="00E6422F" w:rsidRPr="00C175A8">
        <w:rPr>
          <w:rFonts w:cs="Times New Roman"/>
          <w:i/>
          <w:szCs w:val="22"/>
        </w:rPr>
        <w:t>, but it is not certified or produced in a special way or so</w:t>
      </w:r>
      <w:r w:rsidR="00833E78" w:rsidRPr="00C175A8">
        <w:rPr>
          <w:rFonts w:cs="Times New Roman"/>
          <w:i/>
          <w:szCs w:val="22"/>
        </w:rPr>
        <w:t>’’</w:t>
      </w:r>
      <w:r w:rsidR="00E6422F" w:rsidRPr="00C175A8">
        <w:rPr>
          <w:rFonts w:cs="Times New Roman"/>
          <w:i/>
          <w:szCs w:val="22"/>
        </w:rPr>
        <w:t xml:space="preserve">. </w:t>
      </w:r>
      <w:r w:rsidRPr="00C175A8">
        <w:rPr>
          <w:rFonts w:cs="Times New Roman"/>
          <w:szCs w:val="22"/>
        </w:rPr>
        <w:t>One respondent says using plastic bags</w:t>
      </w:r>
      <w:r w:rsidR="00297E34" w:rsidRPr="00C175A8">
        <w:rPr>
          <w:rFonts w:cs="Times New Roman"/>
          <w:szCs w:val="22"/>
        </w:rPr>
        <w:t xml:space="preserve"> as packaging.  Overall it seems that packaging is merely linked to brand image, </w:t>
      </w:r>
      <w:r w:rsidR="003A7CFF" w:rsidRPr="00C175A8">
        <w:rPr>
          <w:rFonts w:cs="Times New Roman"/>
          <w:szCs w:val="22"/>
        </w:rPr>
        <w:t xml:space="preserve">and is less associated with of environmental factors in that process. </w:t>
      </w:r>
      <w:r w:rsidR="00297E34" w:rsidRPr="00C175A8">
        <w:rPr>
          <w:rFonts w:cs="Times New Roman"/>
          <w:szCs w:val="22"/>
        </w:rPr>
        <w:t xml:space="preserve">Furthermore the answers suggest that that none of the brands have revised their packaging since launching, as all brands point out that the </w:t>
      </w:r>
      <w:r w:rsidR="00E6422F" w:rsidRPr="00C175A8">
        <w:rPr>
          <w:rFonts w:cs="Times New Roman"/>
          <w:szCs w:val="22"/>
        </w:rPr>
        <w:t>packaging</w:t>
      </w:r>
      <w:r w:rsidR="00297E34" w:rsidRPr="00C175A8">
        <w:rPr>
          <w:rFonts w:cs="Times New Roman"/>
          <w:szCs w:val="22"/>
        </w:rPr>
        <w:t xml:space="preserve"> had already been determined when launching. </w:t>
      </w:r>
    </w:p>
    <w:p w14:paraId="7A9EDB23" w14:textId="346A9D32" w:rsidR="00726DCE" w:rsidRDefault="00E6422F" w:rsidP="00FF35FC">
      <w:pPr>
        <w:rPr>
          <w:rFonts w:cs="Times New Roman"/>
          <w:i/>
          <w:szCs w:val="22"/>
        </w:rPr>
      </w:pPr>
      <w:r w:rsidRPr="00C175A8">
        <w:rPr>
          <w:rFonts w:cs="Times New Roman"/>
          <w:szCs w:val="22"/>
        </w:rPr>
        <w:t xml:space="preserve"> </w:t>
      </w:r>
      <w:r w:rsidRPr="00C175A8">
        <w:rPr>
          <w:rFonts w:cs="Times New Roman"/>
          <w:szCs w:val="22"/>
        </w:rPr>
        <w:tab/>
        <w:t xml:space="preserve">It has been found that starting brands do not take an active approach on environmental sound practices. There seems to be however still an interest in participating when </w:t>
      </w:r>
      <w:r w:rsidRPr="00C175A8">
        <w:rPr>
          <w:rFonts w:cs="Times New Roman"/>
          <w:i/>
          <w:szCs w:val="22"/>
        </w:rPr>
        <w:t xml:space="preserve">‘‘the alternative is presented’’. </w:t>
      </w:r>
      <w:r w:rsidR="006E158E" w:rsidRPr="00C175A8">
        <w:rPr>
          <w:rFonts w:cs="Times New Roman"/>
          <w:szCs w:val="22"/>
        </w:rPr>
        <w:t>This finding is in accordance with the challenges encountered by starting brands, that it is too much of a hassle for the brand itself.</w:t>
      </w:r>
      <w:r w:rsidR="001D5351" w:rsidRPr="00C175A8">
        <w:rPr>
          <w:rFonts w:cs="Times New Roman"/>
          <w:szCs w:val="22"/>
        </w:rPr>
        <w:t xml:space="preserve"> This means that interest would be there if it requires not too much effort for the brand.</w:t>
      </w:r>
      <w:r w:rsidR="006E158E" w:rsidRPr="00C175A8">
        <w:rPr>
          <w:rFonts w:cs="Times New Roman"/>
          <w:szCs w:val="22"/>
        </w:rPr>
        <w:t xml:space="preserve"> Furthermo</w:t>
      </w:r>
      <w:r w:rsidR="00D96EEB" w:rsidRPr="00C175A8">
        <w:rPr>
          <w:rFonts w:cs="Times New Roman"/>
          <w:szCs w:val="22"/>
        </w:rPr>
        <w:t xml:space="preserve">re it can be concluded that packaging </w:t>
      </w:r>
      <w:r w:rsidR="006E158E" w:rsidRPr="00C175A8">
        <w:rPr>
          <w:rFonts w:cs="Times New Roman"/>
          <w:szCs w:val="22"/>
        </w:rPr>
        <w:t xml:space="preserve">and environmental factors </w:t>
      </w:r>
      <w:r w:rsidR="001D5351" w:rsidRPr="00C175A8">
        <w:rPr>
          <w:rFonts w:cs="Times New Roman"/>
          <w:szCs w:val="22"/>
        </w:rPr>
        <w:t xml:space="preserve">are not directly being associated with one and another. </w:t>
      </w:r>
      <w:r w:rsidR="00D96EEB" w:rsidRPr="00C175A8">
        <w:rPr>
          <w:rFonts w:cs="Times New Roman"/>
          <w:szCs w:val="22"/>
        </w:rPr>
        <w:t>Since packaging pertains to brand image, t</w:t>
      </w:r>
      <w:r w:rsidR="001D5351" w:rsidRPr="00C175A8">
        <w:rPr>
          <w:rFonts w:cs="Times New Roman"/>
          <w:szCs w:val="22"/>
        </w:rPr>
        <w:t xml:space="preserve">his suggests that there is no awareness on opportunities in environmental factors for a company’s brand image. </w:t>
      </w:r>
    </w:p>
    <w:p w14:paraId="791D601A" w14:textId="77777777" w:rsidR="005432AF" w:rsidRPr="00D51F3D" w:rsidRDefault="005432AF" w:rsidP="00FF35FC">
      <w:pPr>
        <w:rPr>
          <w:rFonts w:cs="Times New Roman"/>
          <w:i/>
          <w:szCs w:val="22"/>
        </w:rPr>
      </w:pPr>
    </w:p>
    <w:p w14:paraId="7B200BA1" w14:textId="17A3642C" w:rsidR="00081AE3" w:rsidRPr="00D51F3D" w:rsidRDefault="005432AF" w:rsidP="00081AE3">
      <w:pPr>
        <w:rPr>
          <w:rFonts w:cs="Times New Roman"/>
          <w:szCs w:val="22"/>
        </w:rPr>
      </w:pPr>
      <w:r w:rsidRPr="00D51F3D">
        <w:rPr>
          <w:rFonts w:cs="Times New Roman"/>
          <w:szCs w:val="22"/>
        </w:rPr>
        <w:t>Various</w:t>
      </w:r>
      <w:r w:rsidR="00350174" w:rsidRPr="00D51F3D">
        <w:rPr>
          <w:rFonts w:cs="Times New Roman"/>
          <w:szCs w:val="22"/>
        </w:rPr>
        <w:t xml:space="preserve"> conclusions can be drawn from this data. </w:t>
      </w:r>
      <w:r w:rsidRPr="00D51F3D">
        <w:rPr>
          <w:rFonts w:cs="Times New Roman"/>
          <w:szCs w:val="22"/>
        </w:rPr>
        <w:t>Engaging</w:t>
      </w:r>
      <w:r w:rsidR="00461A74" w:rsidRPr="00D51F3D">
        <w:rPr>
          <w:rFonts w:cs="Times New Roman"/>
          <w:szCs w:val="22"/>
        </w:rPr>
        <w:t xml:space="preserve"> with environmental sound practices appears overall to be perceived as requiring too much effort. </w:t>
      </w:r>
      <w:r w:rsidR="00704454" w:rsidRPr="00D51F3D">
        <w:rPr>
          <w:rFonts w:cs="Times New Roman"/>
          <w:szCs w:val="22"/>
        </w:rPr>
        <w:t xml:space="preserve">This suggests thus there is a need for an initiative that makes it easier to engage in environmental sound practices. </w:t>
      </w:r>
      <w:r w:rsidR="00461A74" w:rsidRPr="00D51F3D">
        <w:rPr>
          <w:rFonts w:cs="Times New Roman"/>
          <w:szCs w:val="22"/>
        </w:rPr>
        <w:t>Furthermore it can be concluded that financial resources i</w:t>
      </w:r>
      <w:r w:rsidR="00704454" w:rsidRPr="00D51F3D">
        <w:rPr>
          <w:rFonts w:cs="Times New Roman"/>
          <w:szCs w:val="22"/>
        </w:rPr>
        <w:t>s considered as a challenge meaning that</w:t>
      </w:r>
      <w:r w:rsidR="00461A74" w:rsidRPr="00D51F3D">
        <w:rPr>
          <w:rFonts w:cs="Times New Roman"/>
          <w:szCs w:val="22"/>
        </w:rPr>
        <w:t xml:space="preserve"> it requires effort to make</w:t>
      </w:r>
      <w:r w:rsidR="00704454" w:rsidRPr="00D51F3D">
        <w:rPr>
          <w:rFonts w:cs="Times New Roman"/>
          <w:szCs w:val="22"/>
        </w:rPr>
        <w:t xml:space="preserve"> financial savvy decisions for starting brands. Financial aspects should thus be reconsidered in each decision. </w:t>
      </w:r>
      <w:r w:rsidR="00461A74" w:rsidRPr="00D51F3D">
        <w:rPr>
          <w:rFonts w:cs="Times New Roman"/>
          <w:szCs w:val="22"/>
        </w:rPr>
        <w:t>In order to understand</w:t>
      </w:r>
      <w:r w:rsidR="00704454" w:rsidRPr="00D51F3D">
        <w:rPr>
          <w:rFonts w:cs="Times New Roman"/>
          <w:szCs w:val="22"/>
        </w:rPr>
        <w:t xml:space="preserve"> how all o</w:t>
      </w:r>
      <w:r w:rsidR="00461A74" w:rsidRPr="00D51F3D">
        <w:rPr>
          <w:rFonts w:cs="Times New Roman"/>
          <w:szCs w:val="22"/>
        </w:rPr>
        <w:t xml:space="preserve">ther </w:t>
      </w:r>
      <w:r w:rsidR="00704454" w:rsidRPr="00D51F3D">
        <w:rPr>
          <w:rFonts w:cs="Times New Roman"/>
          <w:szCs w:val="22"/>
        </w:rPr>
        <w:t xml:space="preserve">drawn </w:t>
      </w:r>
      <w:r w:rsidR="00461A74" w:rsidRPr="00D51F3D">
        <w:rPr>
          <w:rFonts w:cs="Times New Roman"/>
          <w:szCs w:val="22"/>
        </w:rPr>
        <w:t xml:space="preserve">conclusions </w:t>
      </w:r>
      <w:r w:rsidR="00704454" w:rsidRPr="00D51F3D">
        <w:rPr>
          <w:rFonts w:cs="Times New Roman"/>
          <w:szCs w:val="22"/>
        </w:rPr>
        <w:t>fit</w:t>
      </w:r>
      <w:r w:rsidR="00461A74" w:rsidRPr="00D51F3D">
        <w:rPr>
          <w:rFonts w:cs="Times New Roman"/>
          <w:szCs w:val="22"/>
        </w:rPr>
        <w:t xml:space="preserve"> in the context of this research, an overview is presented in which conclusions are linked to the supply chain decisions that have been illust</w:t>
      </w:r>
      <w:r w:rsidR="00EC29FE" w:rsidRPr="00D51F3D">
        <w:rPr>
          <w:rFonts w:cs="Times New Roman"/>
          <w:szCs w:val="22"/>
        </w:rPr>
        <w:t>rated earlier in the thesis in F</w:t>
      </w:r>
      <w:r w:rsidR="0067031E" w:rsidRPr="00D51F3D">
        <w:rPr>
          <w:rFonts w:cs="Times New Roman"/>
          <w:szCs w:val="22"/>
        </w:rPr>
        <w:t>igure 13</w:t>
      </w:r>
      <w:r w:rsidR="00461A74" w:rsidRPr="00D51F3D">
        <w:rPr>
          <w:rFonts w:cs="Times New Roman"/>
          <w:szCs w:val="22"/>
        </w:rPr>
        <w:t xml:space="preserve">, section 2.6. </w:t>
      </w:r>
      <w:r w:rsidR="00704454" w:rsidRPr="00D51F3D">
        <w:rPr>
          <w:rFonts w:cs="Times New Roman"/>
          <w:szCs w:val="22"/>
        </w:rPr>
        <w:t>This overview is illustrated in</w:t>
      </w:r>
      <w:r w:rsidR="0067031E" w:rsidRPr="00D51F3D">
        <w:rPr>
          <w:rFonts w:cs="Times New Roman"/>
          <w:szCs w:val="22"/>
        </w:rPr>
        <w:t xml:space="preserve"> </w:t>
      </w:r>
      <w:r w:rsidR="00D51F3D">
        <w:rPr>
          <w:rFonts w:cs="Times New Roman"/>
          <w:szCs w:val="22"/>
        </w:rPr>
        <w:t>F</w:t>
      </w:r>
      <w:r w:rsidR="0067031E" w:rsidRPr="00D51F3D">
        <w:rPr>
          <w:rFonts w:cs="Times New Roman"/>
          <w:szCs w:val="22"/>
        </w:rPr>
        <w:t>igure 17.</w:t>
      </w:r>
    </w:p>
    <w:p w14:paraId="21C5F614" w14:textId="77777777" w:rsidR="00081AE3" w:rsidRDefault="00081AE3" w:rsidP="00081AE3">
      <w:pPr>
        <w:widowControl w:val="0"/>
        <w:autoSpaceDE w:val="0"/>
        <w:autoSpaceDN w:val="0"/>
        <w:adjustRightInd w:val="0"/>
        <w:rPr>
          <w:rFonts w:cs="Times New Roman"/>
          <w:color w:val="353535"/>
          <w:szCs w:val="22"/>
        </w:rPr>
      </w:pPr>
      <w:r>
        <w:rPr>
          <w:rFonts w:cs="Times New Roman"/>
          <w:noProof/>
          <w:color w:val="353535"/>
          <w:szCs w:val="22"/>
          <w:lang w:val="en-US" w:eastAsia="en-US"/>
        </w:rPr>
        <mc:AlternateContent>
          <mc:Choice Requires="wps">
            <w:drawing>
              <wp:anchor distT="0" distB="0" distL="114300" distR="114300" simplePos="0" relativeHeight="251988992" behindDoc="0" locked="0" layoutInCell="1" allowOverlap="1" wp14:anchorId="416334AD" wp14:editId="6C7299A4">
                <wp:simplePos x="0" y="0"/>
                <wp:positionH relativeFrom="column">
                  <wp:posOffset>-114300</wp:posOffset>
                </wp:positionH>
                <wp:positionV relativeFrom="paragraph">
                  <wp:posOffset>102235</wp:posOffset>
                </wp:positionV>
                <wp:extent cx="2286000" cy="1943100"/>
                <wp:effectExtent l="50800" t="25400" r="25400" b="114300"/>
                <wp:wrapThrough wrapText="bothSides">
                  <wp:wrapPolygon edited="0">
                    <wp:start x="4080" y="-282"/>
                    <wp:lineTo x="1920" y="0"/>
                    <wp:lineTo x="1920" y="4518"/>
                    <wp:lineTo x="0" y="4518"/>
                    <wp:lineTo x="-480" y="12424"/>
                    <wp:lineTo x="240" y="15247"/>
                    <wp:lineTo x="2160" y="18071"/>
                    <wp:lineTo x="2160" y="19765"/>
                    <wp:lineTo x="4080" y="22588"/>
                    <wp:lineTo x="17520" y="22588"/>
                    <wp:lineTo x="17760" y="22306"/>
                    <wp:lineTo x="19680" y="18071"/>
                    <wp:lineTo x="21360" y="13553"/>
                    <wp:lineTo x="21600" y="9318"/>
                    <wp:lineTo x="17520" y="-282"/>
                    <wp:lineTo x="4080" y="-282"/>
                  </wp:wrapPolygon>
                </wp:wrapThrough>
                <wp:docPr id="58" name="Hexagon 58"/>
                <wp:cNvGraphicFramePr/>
                <a:graphic xmlns:a="http://schemas.openxmlformats.org/drawingml/2006/main">
                  <a:graphicData uri="http://schemas.microsoft.com/office/word/2010/wordprocessingShape">
                    <wps:wsp>
                      <wps:cNvSpPr/>
                      <wps:spPr>
                        <a:xfrm>
                          <a:off x="0" y="0"/>
                          <a:ext cx="2286000" cy="1943100"/>
                        </a:xfrm>
                        <a:prstGeom prst="hexagon">
                          <a:avLst/>
                        </a:prstGeom>
                        <a:solidFill>
                          <a:schemeClr val="accent2">
                            <a:lumMod val="60000"/>
                            <a:lumOff val="40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134BA1DB" w14:textId="77777777" w:rsidR="00392930" w:rsidRPr="00621109" w:rsidRDefault="00392930" w:rsidP="00081AE3">
                            <w:pPr>
                              <w:spacing w:line="240" w:lineRule="auto"/>
                              <w:jc w:val="center"/>
                              <w:rPr>
                                <w:rFonts w:ascii="Osaka" w:eastAsia="Osaka" w:hAnsi="Osaka"/>
                                <w:sz w:val="16"/>
                                <w:szCs w:val="16"/>
                              </w:rPr>
                            </w:pPr>
                            <w:r w:rsidRPr="00621109">
                              <w:rPr>
                                <w:rFonts w:ascii="Osaka" w:eastAsia="Osaka" w:hAnsi="Osaka"/>
                                <w:b/>
                                <w:sz w:val="16"/>
                                <w:szCs w:val="16"/>
                              </w:rPr>
                              <w:t xml:space="preserve">SELECT </w:t>
                            </w:r>
                            <w:r w:rsidRPr="00621109">
                              <w:rPr>
                                <w:rFonts w:ascii="Osaka" w:eastAsia="Osaka" w:hAnsi="Osaka"/>
                                <w:sz w:val="16"/>
                                <w:szCs w:val="16"/>
                              </w:rPr>
                              <w:t>SUPPLIERS</w:t>
                            </w:r>
                          </w:p>
                          <w:p w14:paraId="578D0EFF"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Alignment with supplier’s vision is important</w:t>
                            </w:r>
                          </w:p>
                          <w:p w14:paraId="59852E91" w14:textId="77777777" w:rsidR="00392930"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Certification labels not appealing to starting brands</w:t>
                            </w:r>
                          </w:p>
                          <w:p w14:paraId="65585A06"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621109">
                              <w:rPr>
                                <w:rFonts w:ascii="Calibri" w:eastAsia="Osaka" w:hAnsi="Calibri"/>
                                <w:color w:val="C0504D" w:themeColor="accent2"/>
                                <w:sz w:val="16"/>
                                <w:szCs w:val="16"/>
                              </w:rPr>
                              <w:t>Communication is important as issues occur in different ways</w:t>
                            </w:r>
                          </w:p>
                          <w:p w14:paraId="6E9621E1" w14:textId="0232ABE1" w:rsidR="00392930" w:rsidRPr="00081AE3" w:rsidRDefault="00392930" w:rsidP="009E61DF">
                            <w:pPr>
                              <w:pStyle w:val="ListParagraph"/>
                              <w:numPr>
                                <w:ilvl w:val="0"/>
                                <w:numId w:val="3"/>
                              </w:numPr>
                              <w:spacing w:line="240" w:lineRule="auto"/>
                              <w:ind w:left="360"/>
                              <w:jc w:val="left"/>
                              <w:rPr>
                                <w:rFonts w:ascii="Calibri" w:eastAsia="Osaka" w:hAnsi="Calibri"/>
                                <w:color w:val="008000"/>
                                <w:sz w:val="16"/>
                                <w:szCs w:val="16"/>
                              </w:rPr>
                            </w:pPr>
                            <w:r w:rsidRPr="00621109">
                              <w:rPr>
                                <w:rFonts w:ascii="Calibri" w:eastAsia="Osaka" w:hAnsi="Calibri"/>
                                <w:color w:val="008000"/>
                                <w:sz w:val="16"/>
                                <w:szCs w:val="16"/>
                              </w:rPr>
                              <w:t>Location important</w:t>
                            </w:r>
                          </w:p>
                          <w:p w14:paraId="109EAA27" w14:textId="77777777" w:rsidR="00392930" w:rsidRPr="00BB4F6E" w:rsidRDefault="00392930" w:rsidP="00081AE3">
                            <w:pPr>
                              <w:jc w:val="center"/>
                              <w:rPr>
                                <w:rFonts w:ascii="Osaka" w:eastAsia="Osaka" w:hAnsi="Osaka"/>
                                <w:b/>
                                <w:sz w:val="20"/>
                                <w:szCs w:val="20"/>
                              </w:rPr>
                            </w:pPr>
                          </w:p>
                          <w:p w14:paraId="31F265EC" w14:textId="77777777" w:rsidR="00392930" w:rsidRPr="00BB4F6E" w:rsidRDefault="00392930" w:rsidP="00081AE3">
                            <w:pPr>
                              <w:jc w:val="center"/>
                              <w:rPr>
                                <w:rFonts w:ascii="Osaka" w:eastAsia="Osaka" w:hAnsi="Osaka"/>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58" o:spid="_x0000_s1071" type="#_x0000_t9" style="position:absolute;left:0;text-align:left;margin-left:-8.95pt;margin-top:8.05pt;width:180pt;height:15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" adj="4590" fillcolor="#d99594 [1941]" strokecolor="#943634 [2405]">
                <v:shadow on="t" opacity="22937f" mv:blur="40000f" origin=",.5" offset="0,23000emu"/>
                <v:textbox>
                  <w:txbxContent>
                    <w:p w14:paraId="134BA1DB" w14:textId="77777777" w:rsidR="00392930" w:rsidRPr="00621109" w:rsidRDefault="00392930" w:rsidP="00081AE3">
                      <w:pPr>
                        <w:spacing w:line="240" w:lineRule="auto"/>
                        <w:jc w:val="center"/>
                        <w:rPr>
                          <w:rFonts w:ascii="Osaka" w:eastAsia="Osaka" w:hAnsi="Osaka"/>
                          <w:sz w:val="16"/>
                          <w:szCs w:val="16"/>
                        </w:rPr>
                      </w:pPr>
                      <w:r w:rsidRPr="00621109">
                        <w:rPr>
                          <w:rFonts w:ascii="Osaka" w:eastAsia="Osaka" w:hAnsi="Osaka"/>
                          <w:b/>
                          <w:sz w:val="16"/>
                          <w:szCs w:val="16"/>
                        </w:rPr>
                        <w:t xml:space="preserve">SELECT </w:t>
                      </w:r>
                      <w:r w:rsidRPr="00621109">
                        <w:rPr>
                          <w:rFonts w:ascii="Osaka" w:eastAsia="Osaka" w:hAnsi="Osaka"/>
                          <w:sz w:val="16"/>
                          <w:szCs w:val="16"/>
                        </w:rPr>
                        <w:t>SUPPLIERS</w:t>
                      </w:r>
                    </w:p>
                    <w:p w14:paraId="578D0EFF"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Alignment with supplier’s vision is important</w:t>
                      </w:r>
                    </w:p>
                    <w:p w14:paraId="59852E91" w14:textId="77777777" w:rsidR="00392930"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Certification labels not appealing to starting brands</w:t>
                      </w:r>
                    </w:p>
                    <w:p w14:paraId="65585A06"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621109">
                        <w:rPr>
                          <w:rFonts w:ascii="Calibri" w:eastAsia="Osaka" w:hAnsi="Calibri"/>
                          <w:color w:val="C0504D" w:themeColor="accent2"/>
                          <w:sz w:val="16"/>
                          <w:szCs w:val="16"/>
                        </w:rPr>
                        <w:t>Communication is important as issues occur in different ways</w:t>
                      </w:r>
                    </w:p>
                    <w:p w14:paraId="6E9621E1" w14:textId="0232ABE1" w:rsidR="00392930" w:rsidRPr="00081AE3" w:rsidRDefault="00392930" w:rsidP="009E61DF">
                      <w:pPr>
                        <w:pStyle w:val="ListParagraph"/>
                        <w:numPr>
                          <w:ilvl w:val="0"/>
                          <w:numId w:val="3"/>
                        </w:numPr>
                        <w:spacing w:line="240" w:lineRule="auto"/>
                        <w:ind w:left="360"/>
                        <w:jc w:val="left"/>
                        <w:rPr>
                          <w:rFonts w:ascii="Calibri" w:eastAsia="Osaka" w:hAnsi="Calibri"/>
                          <w:color w:val="008000"/>
                          <w:sz w:val="16"/>
                          <w:szCs w:val="16"/>
                        </w:rPr>
                      </w:pPr>
                      <w:r w:rsidRPr="00621109">
                        <w:rPr>
                          <w:rFonts w:ascii="Calibri" w:eastAsia="Osaka" w:hAnsi="Calibri"/>
                          <w:color w:val="008000"/>
                          <w:sz w:val="16"/>
                          <w:szCs w:val="16"/>
                        </w:rPr>
                        <w:t>Location important</w:t>
                      </w:r>
                    </w:p>
                    <w:p w14:paraId="109EAA27" w14:textId="77777777" w:rsidR="00392930" w:rsidRPr="00BB4F6E" w:rsidRDefault="00392930" w:rsidP="00081AE3">
                      <w:pPr>
                        <w:jc w:val="center"/>
                        <w:rPr>
                          <w:rFonts w:ascii="Osaka" w:eastAsia="Osaka" w:hAnsi="Osaka"/>
                          <w:b/>
                          <w:sz w:val="20"/>
                          <w:szCs w:val="20"/>
                        </w:rPr>
                      </w:pPr>
                    </w:p>
                    <w:p w14:paraId="31F265EC" w14:textId="77777777" w:rsidR="00392930" w:rsidRPr="00BB4F6E" w:rsidRDefault="00392930" w:rsidP="00081AE3">
                      <w:pPr>
                        <w:jc w:val="center"/>
                        <w:rPr>
                          <w:rFonts w:ascii="Osaka" w:eastAsia="Osaka" w:hAnsi="Osaka"/>
                          <w:b/>
                          <w:sz w:val="16"/>
                          <w:szCs w:val="16"/>
                        </w:rPr>
                      </w:pPr>
                    </w:p>
                  </w:txbxContent>
                </v:textbox>
                <w10:wrap type="through"/>
              </v:shape>
            </w:pict>
          </mc:Fallback>
        </mc:AlternateContent>
      </w:r>
    </w:p>
    <w:p w14:paraId="427E3143" w14:textId="77777777" w:rsidR="00081AE3" w:rsidRDefault="00081AE3" w:rsidP="00081AE3">
      <w:pPr>
        <w:ind w:firstLine="708"/>
        <w:contextualSpacing/>
        <w:rPr>
          <w:rFonts w:cs="Times New Roman"/>
          <w:szCs w:val="22"/>
          <w:highlight w:val="red"/>
        </w:rPr>
      </w:pPr>
      <w:r>
        <w:rPr>
          <w:rFonts w:cs="Times New Roman"/>
          <w:noProof/>
          <w:color w:val="353535"/>
          <w:szCs w:val="22"/>
          <w:lang w:val="en-US" w:eastAsia="en-US"/>
        </w:rPr>
        <mc:AlternateContent>
          <mc:Choice Requires="wps">
            <w:drawing>
              <wp:anchor distT="0" distB="0" distL="114300" distR="114300" simplePos="0" relativeHeight="251990016" behindDoc="0" locked="0" layoutInCell="1" allowOverlap="1" wp14:anchorId="1BC8FE04" wp14:editId="5461269E">
                <wp:simplePos x="0" y="0"/>
                <wp:positionH relativeFrom="column">
                  <wp:posOffset>1641475</wp:posOffset>
                </wp:positionH>
                <wp:positionV relativeFrom="paragraph">
                  <wp:posOffset>174625</wp:posOffset>
                </wp:positionV>
                <wp:extent cx="2171700" cy="1851025"/>
                <wp:effectExtent l="50800" t="25400" r="63500" b="104775"/>
                <wp:wrapThrough wrapText="bothSides">
                  <wp:wrapPolygon edited="0">
                    <wp:start x="4042" y="-296"/>
                    <wp:lineTo x="1768" y="0"/>
                    <wp:lineTo x="1768" y="4742"/>
                    <wp:lineTo x="-253" y="4742"/>
                    <wp:lineTo x="-505" y="12745"/>
                    <wp:lineTo x="505" y="14227"/>
                    <wp:lineTo x="505" y="16005"/>
                    <wp:lineTo x="2526" y="18969"/>
                    <wp:lineTo x="2526" y="20155"/>
                    <wp:lineTo x="4042" y="22526"/>
                    <wp:lineTo x="17684" y="22526"/>
                    <wp:lineTo x="17937" y="22230"/>
                    <wp:lineTo x="19453" y="18969"/>
                    <wp:lineTo x="21221" y="14227"/>
                    <wp:lineTo x="21979" y="9781"/>
                    <wp:lineTo x="17684" y="-296"/>
                    <wp:lineTo x="4042" y="-296"/>
                  </wp:wrapPolygon>
                </wp:wrapThrough>
                <wp:docPr id="90" name="Hexagon 90"/>
                <wp:cNvGraphicFramePr/>
                <a:graphic xmlns:a="http://schemas.openxmlformats.org/drawingml/2006/main">
                  <a:graphicData uri="http://schemas.microsoft.com/office/word/2010/wordprocessingShape">
                    <wps:wsp>
                      <wps:cNvSpPr/>
                      <wps:spPr>
                        <a:xfrm>
                          <a:off x="0" y="0"/>
                          <a:ext cx="2171700" cy="1851025"/>
                        </a:xfrm>
                        <a:prstGeom prst="hexagon">
                          <a:avLst/>
                        </a:prstGeom>
                        <a:solidFill>
                          <a:schemeClr val="accent2">
                            <a:lumMod val="60000"/>
                            <a:lumOff val="40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3B3CDAB6" w14:textId="77777777" w:rsidR="00392930" w:rsidRDefault="00392930" w:rsidP="00081AE3">
                            <w:pPr>
                              <w:spacing w:line="240" w:lineRule="auto"/>
                              <w:jc w:val="center"/>
                              <w:rPr>
                                <w:rFonts w:ascii="Osaka" w:eastAsia="Osaka" w:hAnsi="Osaka"/>
                                <w:sz w:val="18"/>
                                <w:szCs w:val="18"/>
                              </w:rPr>
                            </w:pPr>
                            <w:r>
                              <w:rPr>
                                <w:rFonts w:ascii="Osaka" w:eastAsia="Osaka" w:hAnsi="Osaka"/>
                                <w:sz w:val="18"/>
                                <w:szCs w:val="18"/>
                              </w:rPr>
                              <w:t>SELECT MANUFACTURERS</w:t>
                            </w:r>
                          </w:p>
                          <w:p w14:paraId="289F5900"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621109">
                              <w:rPr>
                                <w:rFonts w:ascii="Calibri" w:eastAsia="Osaka" w:hAnsi="Calibri"/>
                                <w:color w:val="C0504D" w:themeColor="accent2"/>
                                <w:sz w:val="16"/>
                                <w:szCs w:val="16"/>
                              </w:rPr>
                              <w:t>Communication issues occur in different ways</w:t>
                            </w:r>
                          </w:p>
                          <w:p w14:paraId="04262986"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Certification labels not appealing to starting brands</w:t>
                            </w:r>
                          </w:p>
                          <w:p w14:paraId="4713A8F6" w14:textId="77777777" w:rsidR="00392930" w:rsidRPr="00BB4F6E" w:rsidRDefault="00392930" w:rsidP="00081AE3">
                            <w:pPr>
                              <w:jc w:val="center"/>
                              <w:rPr>
                                <w:rFonts w:ascii="Osaka" w:eastAsia="Osaka" w:hAnsi="Osaka"/>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90" o:spid="_x0000_s1072" type="#_x0000_t9" style="position:absolute;left:0;text-align:left;margin-left:129.25pt;margin-top:13.75pt;width:171pt;height:145.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" adj="4603" fillcolor="#d99594 [1941]" strokecolor="#943634 [2405]">
                <v:shadow on="t" opacity="22937f" mv:blur="40000f" origin=",.5" offset="0,23000emu"/>
                <v:textbox>
                  <w:txbxContent>
                    <w:p w14:paraId="3B3CDAB6" w14:textId="77777777" w:rsidR="00392930" w:rsidRDefault="00392930" w:rsidP="00081AE3">
                      <w:pPr>
                        <w:spacing w:line="240" w:lineRule="auto"/>
                        <w:jc w:val="center"/>
                        <w:rPr>
                          <w:rFonts w:ascii="Osaka" w:eastAsia="Osaka" w:hAnsi="Osaka"/>
                          <w:sz w:val="18"/>
                          <w:szCs w:val="18"/>
                        </w:rPr>
                      </w:pPr>
                      <w:r>
                        <w:rPr>
                          <w:rFonts w:ascii="Osaka" w:eastAsia="Osaka" w:hAnsi="Osaka"/>
                          <w:sz w:val="18"/>
                          <w:szCs w:val="18"/>
                        </w:rPr>
                        <w:t>SELECT MANUFACTURERS</w:t>
                      </w:r>
                    </w:p>
                    <w:p w14:paraId="289F5900"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621109">
                        <w:rPr>
                          <w:rFonts w:ascii="Calibri" w:eastAsia="Osaka" w:hAnsi="Calibri"/>
                          <w:color w:val="C0504D" w:themeColor="accent2"/>
                          <w:sz w:val="16"/>
                          <w:szCs w:val="16"/>
                        </w:rPr>
                        <w:t>Communication issues occur in different ways</w:t>
                      </w:r>
                    </w:p>
                    <w:p w14:paraId="04262986"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Certification labels not appealing to starting brands</w:t>
                      </w:r>
                    </w:p>
                    <w:p w14:paraId="4713A8F6" w14:textId="77777777" w:rsidR="00392930" w:rsidRPr="00BB4F6E" w:rsidRDefault="00392930" w:rsidP="00081AE3">
                      <w:pPr>
                        <w:jc w:val="center"/>
                        <w:rPr>
                          <w:rFonts w:ascii="Osaka" w:eastAsia="Osaka" w:hAnsi="Osaka"/>
                          <w:b/>
                          <w:sz w:val="20"/>
                          <w:szCs w:val="20"/>
                        </w:rPr>
                      </w:pPr>
                    </w:p>
                  </w:txbxContent>
                </v:textbox>
                <w10:wrap type="through"/>
              </v:shape>
            </w:pict>
          </mc:Fallback>
        </mc:AlternateContent>
      </w:r>
    </w:p>
    <w:p w14:paraId="7E34A290" w14:textId="77777777" w:rsidR="00081AE3" w:rsidRDefault="00081AE3" w:rsidP="00081AE3">
      <w:pPr>
        <w:ind w:firstLine="708"/>
        <w:contextualSpacing/>
        <w:rPr>
          <w:rFonts w:cs="Times New Roman"/>
          <w:szCs w:val="22"/>
          <w:highlight w:val="red"/>
        </w:rPr>
      </w:pPr>
    </w:p>
    <w:p w14:paraId="444D7C9A" w14:textId="77777777" w:rsidR="00081AE3" w:rsidRDefault="00081AE3" w:rsidP="00081AE3">
      <w:pPr>
        <w:ind w:firstLine="708"/>
        <w:contextualSpacing/>
        <w:rPr>
          <w:rFonts w:cs="Times New Roman"/>
          <w:szCs w:val="22"/>
        </w:rPr>
      </w:pPr>
    </w:p>
    <w:p w14:paraId="6BB1F762" w14:textId="77777777" w:rsidR="00081AE3" w:rsidRDefault="00081AE3" w:rsidP="00081AE3">
      <w:pPr>
        <w:ind w:firstLine="708"/>
        <w:contextualSpacing/>
        <w:rPr>
          <w:rFonts w:cs="Times New Roman"/>
          <w:szCs w:val="22"/>
          <w:highlight w:val="red"/>
        </w:rPr>
      </w:pPr>
      <w:r>
        <w:rPr>
          <w:rFonts w:cs="Times New Roman"/>
          <w:noProof/>
          <w:color w:val="353535"/>
          <w:szCs w:val="22"/>
          <w:lang w:val="en-US" w:eastAsia="en-US"/>
        </w:rPr>
        <mc:AlternateContent>
          <mc:Choice Requires="wps">
            <w:drawing>
              <wp:anchor distT="0" distB="0" distL="114300" distR="114300" simplePos="0" relativeHeight="251991040" behindDoc="0" locked="0" layoutInCell="1" allowOverlap="1" wp14:anchorId="1EEA62E7" wp14:editId="5F1430B9">
                <wp:simplePos x="0" y="0"/>
                <wp:positionH relativeFrom="column">
                  <wp:posOffset>-2513330</wp:posOffset>
                </wp:positionH>
                <wp:positionV relativeFrom="paragraph">
                  <wp:posOffset>1310005</wp:posOffset>
                </wp:positionV>
                <wp:extent cx="2286000" cy="2034540"/>
                <wp:effectExtent l="50800" t="25400" r="25400" b="99060"/>
                <wp:wrapThrough wrapText="bothSides">
                  <wp:wrapPolygon edited="0">
                    <wp:start x="4080" y="-270"/>
                    <wp:lineTo x="2160" y="0"/>
                    <wp:lineTo x="2160" y="4315"/>
                    <wp:lineTo x="240" y="4315"/>
                    <wp:lineTo x="-480" y="8629"/>
                    <wp:lineTo x="-480" y="11865"/>
                    <wp:lineTo x="4320" y="22382"/>
                    <wp:lineTo x="17280" y="22382"/>
                    <wp:lineTo x="18000" y="21573"/>
                    <wp:lineTo x="21600" y="12944"/>
                    <wp:lineTo x="21600" y="9438"/>
                    <wp:lineTo x="17520" y="-270"/>
                    <wp:lineTo x="4080" y="-270"/>
                  </wp:wrapPolygon>
                </wp:wrapThrough>
                <wp:docPr id="91" name="Hexagon 91"/>
                <wp:cNvGraphicFramePr/>
                <a:graphic xmlns:a="http://schemas.openxmlformats.org/drawingml/2006/main">
                  <a:graphicData uri="http://schemas.microsoft.com/office/word/2010/wordprocessingShape">
                    <wps:wsp>
                      <wps:cNvSpPr/>
                      <wps:spPr>
                        <a:xfrm>
                          <a:off x="0" y="0"/>
                          <a:ext cx="2286000" cy="2034540"/>
                        </a:xfrm>
                        <a:prstGeom prst="hexagon">
                          <a:avLst/>
                        </a:prstGeom>
                        <a:solidFill>
                          <a:srgbClr val="FFCC64">
                            <a:alpha val="80000"/>
                          </a:srgbClr>
                        </a:solidFill>
                        <a:ln>
                          <a:solidFill>
                            <a:srgbClr val="FFCC64"/>
                          </a:solidFill>
                        </a:ln>
                      </wps:spPr>
                      <wps:style>
                        <a:lnRef idx="1">
                          <a:schemeClr val="accent1"/>
                        </a:lnRef>
                        <a:fillRef idx="3">
                          <a:schemeClr val="accent1"/>
                        </a:fillRef>
                        <a:effectRef idx="2">
                          <a:schemeClr val="accent1"/>
                        </a:effectRef>
                        <a:fontRef idx="minor">
                          <a:schemeClr val="lt1"/>
                        </a:fontRef>
                      </wps:style>
                      <wps:txbx>
                        <w:txbxContent>
                          <w:p w14:paraId="5845B072" w14:textId="77777777" w:rsidR="00392930" w:rsidRDefault="00392930" w:rsidP="00081AE3">
                            <w:pPr>
                              <w:spacing w:line="240" w:lineRule="auto"/>
                              <w:jc w:val="center"/>
                              <w:rPr>
                                <w:rFonts w:ascii="Osaka" w:eastAsia="Osaka" w:hAnsi="Osaka"/>
                                <w:sz w:val="18"/>
                                <w:szCs w:val="18"/>
                              </w:rPr>
                            </w:pPr>
                            <w:r>
                              <w:rPr>
                                <w:rFonts w:ascii="Osaka" w:eastAsia="Osaka" w:hAnsi="Osaka"/>
                                <w:sz w:val="18"/>
                                <w:szCs w:val="18"/>
                              </w:rPr>
                              <w:t xml:space="preserve">EFFECTIVE </w:t>
                            </w:r>
                            <w:r w:rsidRPr="00BB4F6E">
                              <w:rPr>
                                <w:rFonts w:ascii="Osaka" w:eastAsia="Osaka" w:hAnsi="Osaka"/>
                                <w:sz w:val="18"/>
                                <w:szCs w:val="18"/>
                              </w:rPr>
                              <w:t>COMMUNICATION</w:t>
                            </w:r>
                          </w:p>
                          <w:p w14:paraId="048EDF68"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621109">
                              <w:rPr>
                                <w:rFonts w:ascii="Calibri" w:eastAsia="Osaka" w:hAnsi="Calibri"/>
                                <w:color w:val="C0504D" w:themeColor="accent2"/>
                                <w:sz w:val="16"/>
                                <w:szCs w:val="16"/>
                              </w:rPr>
                              <w:t>Communication is important as issues occur in different ways</w:t>
                            </w:r>
                          </w:p>
                          <w:p w14:paraId="781D5206"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Certification labels not appealing to starting brands</w:t>
                            </w:r>
                          </w:p>
                          <w:p w14:paraId="17E0A7B1" w14:textId="77777777" w:rsidR="00392930" w:rsidRPr="00BB4F6E" w:rsidRDefault="00392930" w:rsidP="00081AE3">
                            <w:pPr>
                              <w:jc w:val="center"/>
                              <w:rPr>
                                <w:rFonts w:ascii="Osaka" w:eastAsia="Osaka" w:hAnsi="Osak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91" o:spid="_x0000_s1073" type="#_x0000_t9" style="position:absolute;left:0;text-align:left;margin-left:-197.85pt;margin-top:103.15pt;width:180pt;height:160.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" adj="4806" fillcolor="#ffcc64" strokecolor="#ffcc64">
                <v:fill opacity="52428f"/>
                <v:shadow on="t" opacity="22937f" mv:blur="40000f" origin=",.5" offset="0,23000emu"/>
                <v:textbox>
                  <w:txbxContent>
                    <w:p w14:paraId="5845B072" w14:textId="77777777" w:rsidR="00392930" w:rsidRDefault="00392930" w:rsidP="00081AE3">
                      <w:pPr>
                        <w:spacing w:line="240" w:lineRule="auto"/>
                        <w:jc w:val="center"/>
                        <w:rPr>
                          <w:rFonts w:ascii="Osaka" w:eastAsia="Osaka" w:hAnsi="Osaka"/>
                          <w:sz w:val="18"/>
                          <w:szCs w:val="18"/>
                        </w:rPr>
                      </w:pPr>
                      <w:r>
                        <w:rPr>
                          <w:rFonts w:ascii="Osaka" w:eastAsia="Osaka" w:hAnsi="Osaka"/>
                          <w:sz w:val="18"/>
                          <w:szCs w:val="18"/>
                        </w:rPr>
                        <w:t xml:space="preserve">EFFECTIVE </w:t>
                      </w:r>
                      <w:r w:rsidRPr="00BB4F6E">
                        <w:rPr>
                          <w:rFonts w:ascii="Osaka" w:eastAsia="Osaka" w:hAnsi="Osaka"/>
                          <w:sz w:val="18"/>
                          <w:szCs w:val="18"/>
                        </w:rPr>
                        <w:t>COMMUNICATION</w:t>
                      </w:r>
                    </w:p>
                    <w:p w14:paraId="048EDF68"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621109">
                        <w:rPr>
                          <w:rFonts w:ascii="Calibri" w:eastAsia="Osaka" w:hAnsi="Calibri"/>
                          <w:color w:val="C0504D" w:themeColor="accent2"/>
                          <w:sz w:val="16"/>
                          <w:szCs w:val="16"/>
                        </w:rPr>
                        <w:t>Communication is important as issues occur in different ways</w:t>
                      </w:r>
                    </w:p>
                    <w:p w14:paraId="781D5206"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Certification labels not appealing to starting brands</w:t>
                      </w:r>
                    </w:p>
                    <w:p w14:paraId="17E0A7B1" w14:textId="77777777" w:rsidR="00392930" w:rsidRPr="00BB4F6E" w:rsidRDefault="00392930" w:rsidP="00081AE3">
                      <w:pPr>
                        <w:jc w:val="center"/>
                        <w:rPr>
                          <w:rFonts w:ascii="Osaka" w:eastAsia="Osaka" w:hAnsi="Osaka"/>
                          <w:sz w:val="18"/>
                          <w:szCs w:val="18"/>
                        </w:rPr>
                      </w:pPr>
                    </w:p>
                  </w:txbxContent>
                </v:textbox>
                <w10:wrap type="through"/>
              </v:shape>
            </w:pict>
          </mc:Fallback>
        </mc:AlternateContent>
      </w:r>
      <w:r>
        <w:rPr>
          <w:rFonts w:cs="Times New Roman"/>
          <w:noProof/>
          <w:color w:val="353535"/>
          <w:szCs w:val="22"/>
          <w:lang w:val="en-US" w:eastAsia="en-US"/>
        </w:rPr>
        <mc:AlternateContent>
          <mc:Choice Requires="wps">
            <w:drawing>
              <wp:anchor distT="0" distB="0" distL="114300" distR="114300" simplePos="0" relativeHeight="251987968" behindDoc="0" locked="0" layoutInCell="1" allowOverlap="1" wp14:anchorId="7170DF51" wp14:editId="7C463D17">
                <wp:simplePos x="0" y="0"/>
                <wp:positionH relativeFrom="column">
                  <wp:posOffset>-490220</wp:posOffset>
                </wp:positionH>
                <wp:positionV relativeFrom="paragraph">
                  <wp:posOffset>281305</wp:posOffset>
                </wp:positionV>
                <wp:extent cx="2171700" cy="1943100"/>
                <wp:effectExtent l="50800" t="25400" r="38100" b="114300"/>
                <wp:wrapThrough wrapText="bothSides">
                  <wp:wrapPolygon edited="0">
                    <wp:start x="4295" y="-282"/>
                    <wp:lineTo x="2021" y="0"/>
                    <wp:lineTo x="2021" y="4518"/>
                    <wp:lineTo x="0" y="4518"/>
                    <wp:lineTo x="-505" y="12424"/>
                    <wp:lineTo x="253" y="15247"/>
                    <wp:lineTo x="2274" y="18071"/>
                    <wp:lineTo x="2274" y="19765"/>
                    <wp:lineTo x="4295" y="22588"/>
                    <wp:lineTo x="17432" y="22588"/>
                    <wp:lineTo x="17684" y="22306"/>
                    <wp:lineTo x="19705" y="18071"/>
                    <wp:lineTo x="21474" y="13553"/>
                    <wp:lineTo x="21726" y="9318"/>
                    <wp:lineTo x="17432" y="-282"/>
                    <wp:lineTo x="4295" y="-282"/>
                  </wp:wrapPolygon>
                </wp:wrapThrough>
                <wp:docPr id="114" name="Hexagon 114"/>
                <wp:cNvGraphicFramePr/>
                <a:graphic xmlns:a="http://schemas.openxmlformats.org/drawingml/2006/main">
                  <a:graphicData uri="http://schemas.microsoft.com/office/word/2010/wordprocessingShape">
                    <wps:wsp>
                      <wps:cNvSpPr/>
                      <wps:spPr>
                        <a:xfrm>
                          <a:off x="0" y="0"/>
                          <a:ext cx="2171700" cy="1943100"/>
                        </a:xfrm>
                        <a:prstGeom prst="hexagon">
                          <a:avLst/>
                        </a:prstGeom>
                        <a:solidFill>
                          <a:schemeClr val="accent4">
                            <a:lumMod val="60000"/>
                            <a:lumOff val="40000"/>
                          </a:schemeClr>
                        </a:solidFill>
                        <a:ln>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208E005A" w14:textId="77777777" w:rsidR="00392930" w:rsidRPr="00E23C62" w:rsidRDefault="00392930" w:rsidP="00081AE3">
                            <w:pPr>
                              <w:jc w:val="center"/>
                              <w:rPr>
                                <w:rFonts w:ascii="Osaka" w:eastAsia="Osaka" w:hAnsi="Osaka"/>
                                <w:b/>
                                <w:sz w:val="16"/>
                                <w:szCs w:val="16"/>
                              </w:rPr>
                            </w:pPr>
                            <w:r w:rsidRPr="00E23C62">
                              <w:rPr>
                                <w:rFonts w:ascii="Osaka" w:eastAsia="Osaka" w:hAnsi="Osaka"/>
                                <w:b/>
                                <w:sz w:val="16"/>
                                <w:szCs w:val="16"/>
                              </w:rPr>
                              <w:t>CONCEPT &amp; DESIGN</w:t>
                            </w:r>
                          </w:p>
                          <w:p w14:paraId="02B04861"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008000"/>
                                <w:sz w:val="16"/>
                                <w:szCs w:val="16"/>
                              </w:rPr>
                            </w:pPr>
                            <w:r w:rsidRPr="00E23C62">
                              <w:rPr>
                                <w:rFonts w:ascii="Calibri" w:eastAsia="Osaka" w:hAnsi="Calibri"/>
                                <w:color w:val="008000"/>
                                <w:sz w:val="16"/>
                                <w:szCs w:val="16"/>
                              </w:rPr>
                              <w:t>No specific approach</w:t>
                            </w:r>
                          </w:p>
                          <w:p w14:paraId="3FD54FE2"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008000"/>
                                <w:sz w:val="16"/>
                                <w:szCs w:val="16"/>
                              </w:rPr>
                            </w:pPr>
                            <w:r w:rsidRPr="00E23C62">
                              <w:rPr>
                                <w:rFonts w:ascii="Calibri" w:eastAsia="Osaka" w:hAnsi="Calibri"/>
                                <w:color w:val="008000"/>
                                <w:sz w:val="16"/>
                                <w:szCs w:val="16"/>
                              </w:rPr>
                              <w:t>Deliberating design suffices to order samples</w:t>
                            </w:r>
                          </w:p>
                          <w:p w14:paraId="7566761B"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Relation packaging/brand image</w:t>
                            </w:r>
                          </w:p>
                          <w:p w14:paraId="76CDD4F4"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E23C62">
                              <w:rPr>
                                <w:rFonts w:ascii="Calibri" w:eastAsia="Osaka" w:hAnsi="Calibri"/>
                                <w:color w:val="C0504D" w:themeColor="accent2"/>
                                <w:sz w:val="16"/>
                                <w:szCs w:val="16"/>
                              </w:rPr>
                              <w:t>No awareness relation packaging/brand image/environment</w:t>
                            </w:r>
                          </w:p>
                          <w:p w14:paraId="516F8B40" w14:textId="77777777" w:rsidR="00392930" w:rsidRPr="00E23C62" w:rsidRDefault="00392930" w:rsidP="00081AE3">
                            <w:pPr>
                              <w:jc w:val="left"/>
                              <w:rPr>
                                <w:rFonts w:ascii="Osaka" w:eastAsia="Osaka" w:hAnsi="Osaka"/>
                                <w:b/>
                                <w:sz w:val="14"/>
                                <w:szCs w:val="14"/>
                              </w:rPr>
                            </w:pPr>
                          </w:p>
                          <w:p w14:paraId="3F3E04C5" w14:textId="77777777" w:rsidR="00392930" w:rsidRDefault="00392930" w:rsidP="00081AE3">
                            <w:pPr>
                              <w:jc w:val="center"/>
                              <w:rPr>
                                <w:rFonts w:ascii="Osaka" w:eastAsia="Osaka" w:hAnsi="Osaka"/>
                                <w:b/>
                                <w:sz w:val="14"/>
                                <w:szCs w:val="14"/>
                              </w:rPr>
                            </w:pPr>
                          </w:p>
                          <w:p w14:paraId="4949D055" w14:textId="77777777" w:rsidR="00392930" w:rsidRPr="00B37CAC" w:rsidRDefault="00392930" w:rsidP="00081AE3">
                            <w:pPr>
                              <w:jc w:val="center"/>
                              <w:rPr>
                                <w:rFonts w:ascii="Osaka" w:eastAsia="Osaka" w:hAnsi="Osaka"/>
                                <w:b/>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14" o:spid="_x0000_s1074" type="#_x0000_t9" style="position:absolute;left:0;text-align:left;margin-left:-38.55pt;margin-top:22.15pt;width:171pt;height:15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" adj="4832" fillcolor="#b2a1c7 [1943]" strokecolor="#5f497a [2407]">
                <v:shadow on="t" opacity="22937f" mv:blur="40000f" origin=",.5" offset="0,23000emu"/>
                <v:textbox>
                  <w:txbxContent>
                    <w:p w14:paraId="208E005A" w14:textId="77777777" w:rsidR="00392930" w:rsidRPr="00E23C62" w:rsidRDefault="00392930" w:rsidP="00081AE3">
                      <w:pPr>
                        <w:jc w:val="center"/>
                        <w:rPr>
                          <w:rFonts w:ascii="Osaka" w:eastAsia="Osaka" w:hAnsi="Osaka"/>
                          <w:b/>
                          <w:sz w:val="16"/>
                          <w:szCs w:val="16"/>
                        </w:rPr>
                      </w:pPr>
                      <w:r w:rsidRPr="00E23C62">
                        <w:rPr>
                          <w:rFonts w:ascii="Osaka" w:eastAsia="Osaka" w:hAnsi="Osaka"/>
                          <w:b/>
                          <w:sz w:val="16"/>
                          <w:szCs w:val="16"/>
                        </w:rPr>
                        <w:t>CONCEPT &amp; DESIGN</w:t>
                      </w:r>
                    </w:p>
                    <w:p w14:paraId="02B04861"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008000"/>
                          <w:sz w:val="16"/>
                          <w:szCs w:val="16"/>
                        </w:rPr>
                      </w:pPr>
                      <w:r w:rsidRPr="00E23C62">
                        <w:rPr>
                          <w:rFonts w:ascii="Calibri" w:eastAsia="Osaka" w:hAnsi="Calibri"/>
                          <w:color w:val="008000"/>
                          <w:sz w:val="16"/>
                          <w:szCs w:val="16"/>
                        </w:rPr>
                        <w:t>No specific approach</w:t>
                      </w:r>
                    </w:p>
                    <w:p w14:paraId="3FD54FE2"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008000"/>
                          <w:sz w:val="16"/>
                          <w:szCs w:val="16"/>
                        </w:rPr>
                      </w:pPr>
                      <w:r w:rsidRPr="00E23C62">
                        <w:rPr>
                          <w:rFonts w:ascii="Calibri" w:eastAsia="Osaka" w:hAnsi="Calibri"/>
                          <w:color w:val="008000"/>
                          <w:sz w:val="16"/>
                          <w:szCs w:val="16"/>
                        </w:rPr>
                        <w:t>Deliberating design suffices to order samples</w:t>
                      </w:r>
                    </w:p>
                    <w:p w14:paraId="7566761B"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4F81BD" w:themeColor="accent1"/>
                          <w:sz w:val="16"/>
                          <w:szCs w:val="16"/>
                        </w:rPr>
                      </w:pPr>
                      <w:r w:rsidRPr="00E23C62">
                        <w:rPr>
                          <w:rFonts w:ascii="Calibri" w:eastAsia="Osaka" w:hAnsi="Calibri"/>
                          <w:color w:val="4F81BD" w:themeColor="accent1"/>
                          <w:sz w:val="16"/>
                          <w:szCs w:val="16"/>
                        </w:rPr>
                        <w:t>Relation packaging/brand image</w:t>
                      </w:r>
                    </w:p>
                    <w:p w14:paraId="76CDD4F4" w14:textId="77777777" w:rsidR="00392930" w:rsidRPr="00E23C62"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E23C62">
                        <w:rPr>
                          <w:rFonts w:ascii="Calibri" w:eastAsia="Osaka" w:hAnsi="Calibri"/>
                          <w:color w:val="C0504D" w:themeColor="accent2"/>
                          <w:sz w:val="16"/>
                          <w:szCs w:val="16"/>
                        </w:rPr>
                        <w:t>No awareness relation packaging/brand image/environment</w:t>
                      </w:r>
                    </w:p>
                    <w:p w14:paraId="516F8B40" w14:textId="77777777" w:rsidR="00392930" w:rsidRPr="00E23C62" w:rsidRDefault="00392930" w:rsidP="00081AE3">
                      <w:pPr>
                        <w:jc w:val="left"/>
                        <w:rPr>
                          <w:rFonts w:ascii="Osaka" w:eastAsia="Osaka" w:hAnsi="Osaka"/>
                          <w:b/>
                          <w:sz w:val="14"/>
                          <w:szCs w:val="14"/>
                        </w:rPr>
                      </w:pPr>
                    </w:p>
                    <w:p w14:paraId="3F3E04C5" w14:textId="77777777" w:rsidR="00392930" w:rsidRDefault="00392930" w:rsidP="00081AE3">
                      <w:pPr>
                        <w:jc w:val="center"/>
                        <w:rPr>
                          <w:rFonts w:ascii="Osaka" w:eastAsia="Osaka" w:hAnsi="Osaka"/>
                          <w:b/>
                          <w:sz w:val="14"/>
                          <w:szCs w:val="14"/>
                        </w:rPr>
                      </w:pPr>
                    </w:p>
                    <w:p w14:paraId="4949D055" w14:textId="77777777" w:rsidR="00392930" w:rsidRPr="00B37CAC" w:rsidRDefault="00392930" w:rsidP="00081AE3">
                      <w:pPr>
                        <w:jc w:val="center"/>
                        <w:rPr>
                          <w:rFonts w:ascii="Osaka" w:eastAsia="Osaka" w:hAnsi="Osaka"/>
                          <w:b/>
                          <w:sz w:val="14"/>
                          <w:szCs w:val="14"/>
                        </w:rPr>
                      </w:pPr>
                    </w:p>
                  </w:txbxContent>
                </v:textbox>
                <w10:wrap type="through"/>
              </v:shape>
            </w:pict>
          </mc:Fallback>
        </mc:AlternateContent>
      </w:r>
    </w:p>
    <w:p w14:paraId="256C69D5" w14:textId="77777777" w:rsidR="00081AE3" w:rsidRDefault="00081AE3" w:rsidP="00081AE3">
      <w:pPr>
        <w:widowControl w:val="0"/>
        <w:autoSpaceDE w:val="0"/>
        <w:autoSpaceDN w:val="0"/>
        <w:adjustRightInd w:val="0"/>
        <w:rPr>
          <w:rFonts w:cs="Times New Roman"/>
          <w:color w:val="353535"/>
          <w:szCs w:val="22"/>
        </w:rPr>
      </w:pPr>
      <w:r>
        <w:rPr>
          <w:rFonts w:cs="Times New Roman"/>
          <w:noProof/>
          <w:color w:val="353535"/>
          <w:szCs w:val="22"/>
          <w:lang w:val="en-US" w:eastAsia="en-US"/>
        </w:rPr>
        <mc:AlternateContent>
          <mc:Choice Requires="wps">
            <w:drawing>
              <wp:anchor distT="0" distB="0" distL="114300" distR="114300" simplePos="0" relativeHeight="251986944" behindDoc="0" locked="0" layoutInCell="1" allowOverlap="1" wp14:anchorId="71EC4C00" wp14:editId="112C855A">
                <wp:simplePos x="0" y="0"/>
                <wp:positionH relativeFrom="column">
                  <wp:posOffset>-535940</wp:posOffset>
                </wp:positionH>
                <wp:positionV relativeFrom="paragraph">
                  <wp:posOffset>219075</wp:posOffset>
                </wp:positionV>
                <wp:extent cx="2286000" cy="1943100"/>
                <wp:effectExtent l="50800" t="25400" r="25400" b="114300"/>
                <wp:wrapThrough wrapText="bothSides">
                  <wp:wrapPolygon edited="0">
                    <wp:start x="4080" y="-282"/>
                    <wp:lineTo x="1920" y="0"/>
                    <wp:lineTo x="1920" y="4518"/>
                    <wp:lineTo x="0" y="4518"/>
                    <wp:lineTo x="-480" y="12424"/>
                    <wp:lineTo x="240" y="15247"/>
                    <wp:lineTo x="2160" y="18071"/>
                    <wp:lineTo x="2160" y="19765"/>
                    <wp:lineTo x="4080" y="22588"/>
                    <wp:lineTo x="17520" y="22588"/>
                    <wp:lineTo x="17760" y="22306"/>
                    <wp:lineTo x="19680" y="18071"/>
                    <wp:lineTo x="21360" y="13553"/>
                    <wp:lineTo x="21600" y="9318"/>
                    <wp:lineTo x="17520" y="-282"/>
                    <wp:lineTo x="4080" y="-282"/>
                  </wp:wrapPolygon>
                </wp:wrapThrough>
                <wp:docPr id="116" name="Hexagon 116"/>
                <wp:cNvGraphicFramePr/>
                <a:graphic xmlns:a="http://schemas.openxmlformats.org/drawingml/2006/main">
                  <a:graphicData uri="http://schemas.microsoft.com/office/word/2010/wordprocessingShape">
                    <wps:wsp>
                      <wps:cNvSpPr/>
                      <wps:spPr>
                        <a:xfrm>
                          <a:off x="0" y="0"/>
                          <a:ext cx="2286000" cy="1943100"/>
                        </a:xfrm>
                        <a:prstGeom prst="hexagon">
                          <a:avLst/>
                        </a:prstGeom>
                        <a:solidFill>
                          <a:srgbClr val="FFCC64">
                            <a:alpha val="80000"/>
                          </a:srgbClr>
                        </a:solidFill>
                        <a:ln>
                          <a:solidFill>
                            <a:srgbClr val="FFCC64"/>
                          </a:solidFill>
                        </a:ln>
                      </wps:spPr>
                      <wps:style>
                        <a:lnRef idx="1">
                          <a:schemeClr val="accent1"/>
                        </a:lnRef>
                        <a:fillRef idx="3">
                          <a:schemeClr val="accent1"/>
                        </a:fillRef>
                        <a:effectRef idx="2">
                          <a:schemeClr val="accent1"/>
                        </a:effectRef>
                        <a:fontRef idx="minor">
                          <a:schemeClr val="lt1"/>
                        </a:fontRef>
                      </wps:style>
                      <wps:txbx>
                        <w:txbxContent>
                          <w:p w14:paraId="2FCA33C2" w14:textId="77777777" w:rsidR="00392930" w:rsidRDefault="00392930" w:rsidP="00081AE3">
                            <w:pPr>
                              <w:spacing w:line="240" w:lineRule="auto"/>
                              <w:jc w:val="center"/>
                              <w:rPr>
                                <w:rFonts w:ascii="Osaka" w:eastAsia="Osaka" w:hAnsi="Osaka"/>
                                <w:sz w:val="18"/>
                                <w:szCs w:val="18"/>
                              </w:rPr>
                            </w:pPr>
                            <w:r>
                              <w:rPr>
                                <w:rFonts w:ascii="Osaka" w:eastAsia="Osaka" w:hAnsi="Osaka"/>
                                <w:sz w:val="18"/>
                                <w:szCs w:val="18"/>
                              </w:rPr>
                              <w:t>DETERMINE TRANSPORTATION</w:t>
                            </w:r>
                          </w:p>
                          <w:p w14:paraId="7B305C02"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621109">
                              <w:rPr>
                                <w:rFonts w:ascii="Calibri" w:eastAsia="Osaka" w:hAnsi="Calibri"/>
                                <w:color w:val="C0504D" w:themeColor="accent2"/>
                                <w:sz w:val="16"/>
                                <w:szCs w:val="16"/>
                              </w:rPr>
                              <w:t>Communication issues occur in different ways</w:t>
                            </w:r>
                          </w:p>
                          <w:p w14:paraId="0946C452"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008000"/>
                                <w:sz w:val="16"/>
                                <w:szCs w:val="16"/>
                              </w:rPr>
                            </w:pPr>
                            <w:r w:rsidRPr="00621109">
                              <w:rPr>
                                <w:rFonts w:ascii="Calibri" w:eastAsia="Osaka" w:hAnsi="Calibri"/>
                                <w:color w:val="008000"/>
                                <w:sz w:val="16"/>
                                <w:szCs w:val="16"/>
                              </w:rPr>
                              <w:t>Location important</w:t>
                            </w:r>
                          </w:p>
                          <w:p w14:paraId="7AE6408C" w14:textId="77777777" w:rsidR="00392930" w:rsidRPr="00BB4F6E" w:rsidRDefault="00392930" w:rsidP="00081AE3">
                            <w:pPr>
                              <w:spacing w:line="240" w:lineRule="auto"/>
                              <w:jc w:val="center"/>
                              <w:rPr>
                                <w:rFonts w:ascii="Osaka" w:eastAsia="Osaka" w:hAnsi="Osak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16" o:spid="_x0000_s1075" type="#_x0000_t9" style="position:absolute;left:0;text-align:left;margin-left:-42.15pt;margin-top:17.25pt;width:180pt;height:15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" adj="4590" fillcolor="#ffcc64" strokecolor="#ffcc64">
                <v:fill opacity="52428f"/>
                <v:shadow on="t" opacity="22937f" mv:blur="40000f" origin=",.5" offset="0,23000emu"/>
                <v:textbox>
                  <w:txbxContent>
                    <w:p w14:paraId="2FCA33C2" w14:textId="77777777" w:rsidR="00392930" w:rsidRDefault="00392930" w:rsidP="00081AE3">
                      <w:pPr>
                        <w:spacing w:line="240" w:lineRule="auto"/>
                        <w:jc w:val="center"/>
                        <w:rPr>
                          <w:rFonts w:ascii="Osaka" w:eastAsia="Osaka" w:hAnsi="Osaka"/>
                          <w:sz w:val="18"/>
                          <w:szCs w:val="18"/>
                        </w:rPr>
                      </w:pPr>
                      <w:r>
                        <w:rPr>
                          <w:rFonts w:ascii="Osaka" w:eastAsia="Osaka" w:hAnsi="Osaka"/>
                          <w:sz w:val="18"/>
                          <w:szCs w:val="18"/>
                        </w:rPr>
                        <w:t>DETERMINE TRANSPORTATION</w:t>
                      </w:r>
                    </w:p>
                    <w:p w14:paraId="7B305C02"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C0504D" w:themeColor="accent2"/>
                          <w:sz w:val="16"/>
                          <w:szCs w:val="16"/>
                        </w:rPr>
                      </w:pPr>
                      <w:r w:rsidRPr="00621109">
                        <w:rPr>
                          <w:rFonts w:ascii="Calibri" w:eastAsia="Osaka" w:hAnsi="Calibri"/>
                          <w:color w:val="C0504D" w:themeColor="accent2"/>
                          <w:sz w:val="16"/>
                          <w:szCs w:val="16"/>
                        </w:rPr>
                        <w:t>Communication issues occur in different ways</w:t>
                      </w:r>
                    </w:p>
                    <w:p w14:paraId="0946C452" w14:textId="77777777" w:rsidR="00392930" w:rsidRPr="00621109" w:rsidRDefault="00392930" w:rsidP="009E61DF">
                      <w:pPr>
                        <w:pStyle w:val="ListParagraph"/>
                        <w:numPr>
                          <w:ilvl w:val="0"/>
                          <w:numId w:val="3"/>
                        </w:numPr>
                        <w:spacing w:line="240" w:lineRule="auto"/>
                        <w:ind w:left="360"/>
                        <w:jc w:val="left"/>
                        <w:rPr>
                          <w:rFonts w:ascii="Calibri" w:eastAsia="Osaka" w:hAnsi="Calibri"/>
                          <w:color w:val="008000"/>
                          <w:sz w:val="16"/>
                          <w:szCs w:val="16"/>
                        </w:rPr>
                      </w:pPr>
                      <w:r w:rsidRPr="00621109">
                        <w:rPr>
                          <w:rFonts w:ascii="Calibri" w:eastAsia="Osaka" w:hAnsi="Calibri"/>
                          <w:color w:val="008000"/>
                          <w:sz w:val="16"/>
                          <w:szCs w:val="16"/>
                        </w:rPr>
                        <w:t>Location important</w:t>
                      </w:r>
                    </w:p>
                    <w:p w14:paraId="7AE6408C" w14:textId="77777777" w:rsidR="00392930" w:rsidRPr="00BB4F6E" w:rsidRDefault="00392930" w:rsidP="00081AE3">
                      <w:pPr>
                        <w:spacing w:line="240" w:lineRule="auto"/>
                        <w:jc w:val="center"/>
                        <w:rPr>
                          <w:rFonts w:ascii="Osaka" w:eastAsia="Osaka" w:hAnsi="Osaka"/>
                          <w:sz w:val="18"/>
                          <w:szCs w:val="18"/>
                        </w:rPr>
                      </w:pPr>
                    </w:p>
                  </w:txbxContent>
                </v:textbox>
                <w10:wrap type="through"/>
              </v:shape>
            </w:pict>
          </mc:Fallback>
        </mc:AlternateContent>
      </w:r>
    </w:p>
    <w:p w14:paraId="4B24D457" w14:textId="77777777" w:rsidR="00081AE3" w:rsidRDefault="00081AE3" w:rsidP="00081AE3">
      <w:pPr>
        <w:widowControl w:val="0"/>
        <w:autoSpaceDE w:val="0"/>
        <w:autoSpaceDN w:val="0"/>
        <w:adjustRightInd w:val="0"/>
        <w:jc w:val="center"/>
        <w:rPr>
          <w:rFonts w:cs="Times New Roman"/>
          <w:noProof/>
          <w:color w:val="8064A2" w:themeColor="accent4"/>
          <w:sz w:val="32"/>
          <w:szCs w:val="32"/>
        </w:rPr>
      </w:pPr>
    </w:p>
    <w:p w14:paraId="5EF2DDC7" w14:textId="77777777" w:rsidR="00081AE3" w:rsidRDefault="00081AE3" w:rsidP="00081AE3">
      <w:pPr>
        <w:widowControl w:val="0"/>
        <w:autoSpaceDE w:val="0"/>
        <w:autoSpaceDN w:val="0"/>
        <w:adjustRightInd w:val="0"/>
        <w:jc w:val="center"/>
        <w:rPr>
          <w:rFonts w:cs="Times New Roman"/>
          <w:noProof/>
          <w:color w:val="8064A2" w:themeColor="accent4"/>
          <w:sz w:val="32"/>
          <w:szCs w:val="32"/>
        </w:rPr>
      </w:pPr>
    </w:p>
    <w:p w14:paraId="263302C5" w14:textId="726060C4" w:rsidR="00081AE3" w:rsidRDefault="00081AE3" w:rsidP="00081AE3">
      <w:pPr>
        <w:widowControl w:val="0"/>
        <w:autoSpaceDE w:val="0"/>
        <w:autoSpaceDN w:val="0"/>
        <w:adjustRightInd w:val="0"/>
        <w:jc w:val="center"/>
        <w:rPr>
          <w:rFonts w:cs="Times New Roman"/>
          <w:noProof/>
          <w:color w:val="8064A2" w:themeColor="accent4"/>
          <w:sz w:val="32"/>
          <w:szCs w:val="32"/>
        </w:rPr>
      </w:pPr>
    </w:p>
    <w:p w14:paraId="0DFE137D" w14:textId="7CBE4D34" w:rsidR="00081AE3" w:rsidRDefault="00D4094F" w:rsidP="00081AE3">
      <w:pPr>
        <w:pStyle w:val="Caption"/>
        <w:rPr>
          <w:rFonts w:cs="Times New Roman"/>
          <w:sz w:val="22"/>
          <w:szCs w:val="22"/>
          <w:lang w:val="en-GB"/>
        </w:rPr>
      </w:pPr>
      <w:r>
        <w:rPr>
          <w:rFonts w:cs="Times New Roman"/>
          <w:noProof/>
          <w:szCs w:val="22"/>
        </w:rPr>
        <mc:AlternateContent>
          <mc:Choice Requires="wps">
            <w:drawing>
              <wp:anchor distT="0" distB="0" distL="114300" distR="114300" simplePos="0" relativeHeight="251992064" behindDoc="0" locked="0" layoutInCell="1" allowOverlap="1" wp14:anchorId="74049027" wp14:editId="2BA4C60B">
                <wp:simplePos x="0" y="0"/>
                <wp:positionH relativeFrom="column">
                  <wp:posOffset>4229100</wp:posOffset>
                </wp:positionH>
                <wp:positionV relativeFrom="paragraph">
                  <wp:posOffset>17145</wp:posOffset>
                </wp:positionV>
                <wp:extent cx="914400" cy="457200"/>
                <wp:effectExtent l="50800" t="25400" r="76200" b="101600"/>
                <wp:wrapThrough wrapText="bothSides">
                  <wp:wrapPolygon edited="0">
                    <wp:start x="-600" y="-1200"/>
                    <wp:lineTo x="-1200" y="0"/>
                    <wp:lineTo x="-1200" y="19200"/>
                    <wp:lineTo x="-600" y="25200"/>
                    <wp:lineTo x="21600" y="25200"/>
                    <wp:lineTo x="22800" y="19200"/>
                    <wp:lineTo x="22200" y="1200"/>
                    <wp:lineTo x="22200" y="-1200"/>
                    <wp:lineTo x="-600" y="-1200"/>
                  </wp:wrapPolygon>
                </wp:wrapThrough>
                <wp:docPr id="117" name="Rounded Rectangle 117"/>
                <wp:cNvGraphicFramePr/>
                <a:graphic xmlns:a="http://schemas.openxmlformats.org/drawingml/2006/main">
                  <a:graphicData uri="http://schemas.microsoft.com/office/word/2010/wordprocessingShape">
                    <wps:wsp>
                      <wps:cNvSpPr/>
                      <wps:spPr>
                        <a:xfrm>
                          <a:off x="0" y="0"/>
                          <a:ext cx="914400" cy="457200"/>
                        </a:xfrm>
                        <a:prstGeom prst="roundRect">
                          <a:avLst/>
                        </a:prstGeom>
                        <a:solidFill>
                          <a:schemeClr val="accent2">
                            <a:lumMod val="60000"/>
                            <a:lumOff val="40000"/>
                          </a:schemeClr>
                        </a:solidFill>
                        <a:ln>
                          <a:solidFill>
                            <a:schemeClr val="accent2">
                              <a:lumMod val="75000"/>
                            </a:schemeClr>
                          </a:solidFill>
                          <a:prstDash val="dash"/>
                        </a:ln>
                      </wps:spPr>
                      <wps:style>
                        <a:lnRef idx="1">
                          <a:schemeClr val="accent1"/>
                        </a:lnRef>
                        <a:fillRef idx="3">
                          <a:schemeClr val="accent1"/>
                        </a:fillRef>
                        <a:effectRef idx="2">
                          <a:schemeClr val="accent1"/>
                        </a:effectRef>
                        <a:fontRef idx="minor">
                          <a:schemeClr val="lt1"/>
                        </a:fontRef>
                      </wps:style>
                      <wps:txbx>
                        <w:txbxContent>
                          <w:p w14:paraId="6E4734FD" w14:textId="77777777" w:rsidR="00392930" w:rsidRPr="00C17756" w:rsidRDefault="00392930" w:rsidP="00081AE3">
                            <w:pPr>
                              <w:spacing w:line="240" w:lineRule="auto"/>
                              <w:jc w:val="center"/>
                              <w:rPr>
                                <w:rFonts w:ascii="Osaka" w:eastAsia="Osaka" w:hAnsi="Osaka" w:cs="Times New Roman"/>
                                <w:color w:val="FFFFFF" w:themeColor="background1"/>
                                <w:sz w:val="16"/>
                                <w:szCs w:val="16"/>
                              </w:rPr>
                            </w:pPr>
                            <w:r w:rsidRPr="00C17756">
                              <w:rPr>
                                <w:rFonts w:ascii="Osaka" w:eastAsia="Osaka" w:hAnsi="Osaka" w:cs="Times New Roman"/>
                                <w:color w:val="FFFFFF" w:themeColor="background1"/>
                                <w:sz w:val="16"/>
                                <w:szCs w:val="16"/>
                              </w:rPr>
                              <w:t>Supply chain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 o:spid="_x0000_s1076" style="position:absolute;left:0;text-align:left;margin-left:333pt;margin-top:1.35pt;width:1in;height:3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" fillcolor="#d99594 [1941]" strokecolor="#943634 [2405]">
                <v:stroke dashstyle="dash"/>
                <v:shadow on="t" opacity="22937f" mv:blur="40000f" origin=",.5" offset="0,23000emu"/>
                <v:textbox>
                  <w:txbxContent>
                    <w:p w14:paraId="6E4734FD" w14:textId="77777777" w:rsidR="00392930" w:rsidRPr="00C17756" w:rsidRDefault="00392930" w:rsidP="00081AE3">
                      <w:pPr>
                        <w:spacing w:line="240" w:lineRule="auto"/>
                        <w:jc w:val="center"/>
                        <w:rPr>
                          <w:rFonts w:ascii="Osaka" w:eastAsia="Osaka" w:hAnsi="Osaka" w:cs="Times New Roman"/>
                          <w:color w:val="FFFFFF" w:themeColor="background1"/>
                          <w:sz w:val="16"/>
                          <w:szCs w:val="16"/>
                        </w:rPr>
                      </w:pPr>
                      <w:r w:rsidRPr="00C17756">
                        <w:rPr>
                          <w:rFonts w:ascii="Osaka" w:eastAsia="Osaka" w:hAnsi="Osaka" w:cs="Times New Roman"/>
                          <w:color w:val="FFFFFF" w:themeColor="background1"/>
                          <w:sz w:val="16"/>
                          <w:szCs w:val="16"/>
                        </w:rPr>
                        <w:t>Supply chain management</w:t>
                      </w:r>
                    </w:p>
                  </w:txbxContent>
                </v:textbox>
                <w10:wrap type="through"/>
              </v:roundrect>
            </w:pict>
          </mc:Fallback>
        </mc:AlternateContent>
      </w:r>
      <w:r w:rsidR="00081AE3">
        <w:rPr>
          <w:rFonts w:cs="Times New Roman"/>
          <w:noProof/>
          <w:szCs w:val="22"/>
        </w:rPr>
        <mc:AlternateContent>
          <mc:Choice Requires="wps">
            <w:drawing>
              <wp:anchor distT="0" distB="0" distL="114300" distR="114300" simplePos="0" relativeHeight="251994112" behindDoc="0" locked="0" layoutInCell="1" allowOverlap="1" wp14:anchorId="23922EB5" wp14:editId="73DF8C8E">
                <wp:simplePos x="0" y="0"/>
                <wp:positionH relativeFrom="column">
                  <wp:posOffset>2514600</wp:posOffset>
                </wp:positionH>
                <wp:positionV relativeFrom="paragraph">
                  <wp:posOffset>46355</wp:posOffset>
                </wp:positionV>
                <wp:extent cx="1600200" cy="914400"/>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8D11C" w14:textId="77777777" w:rsidR="00392930" w:rsidRPr="00081AE3" w:rsidRDefault="00392930" w:rsidP="00081AE3">
                            <w:pPr>
                              <w:jc w:val="left"/>
                              <w:rPr>
                                <w:rFonts w:ascii="Helvetica Neue" w:hAnsi="Helvetica Neue"/>
                                <w:sz w:val="18"/>
                                <w:szCs w:val="18"/>
                              </w:rPr>
                            </w:pPr>
                            <w:r w:rsidRPr="00081AE3">
                              <w:rPr>
                                <w:rFonts w:ascii="Helvetica Neue" w:hAnsi="Helvetica Neue"/>
                                <w:color w:val="4F81BD" w:themeColor="accent1"/>
                                <w:sz w:val="18"/>
                                <w:szCs w:val="18"/>
                              </w:rPr>
                              <w:t>Brand overall’s strategy</w:t>
                            </w:r>
                            <w:r w:rsidRPr="00081AE3">
                              <w:rPr>
                                <w:rFonts w:ascii="Helvetica Neue" w:hAnsi="Helvetica Neue"/>
                                <w:color w:val="4F81BD" w:themeColor="accent1"/>
                                <w:sz w:val="18"/>
                                <w:szCs w:val="18"/>
                              </w:rPr>
                              <w:br/>
                            </w:r>
                            <w:r w:rsidRPr="00081AE3">
                              <w:rPr>
                                <w:rFonts w:ascii="Helvetica Neue" w:hAnsi="Helvetica Neue"/>
                                <w:color w:val="008000"/>
                                <w:sz w:val="18"/>
                                <w:szCs w:val="18"/>
                              </w:rPr>
                              <w:t>Supply chain activities</w:t>
                            </w:r>
                            <w:r w:rsidRPr="00081AE3">
                              <w:rPr>
                                <w:rFonts w:ascii="Helvetica Neue" w:hAnsi="Helvetica Neue"/>
                                <w:sz w:val="18"/>
                                <w:szCs w:val="18"/>
                              </w:rPr>
                              <w:br/>
                            </w:r>
                            <w:r w:rsidRPr="00081AE3">
                              <w:rPr>
                                <w:rFonts w:ascii="Helvetica Neue" w:hAnsi="Helvetica Neue"/>
                                <w:color w:val="C0504D" w:themeColor="accent2"/>
                                <w:sz w:val="18"/>
                                <w:szCs w:val="18"/>
                              </w:rPr>
                              <w:t>Identified challenges</w:t>
                            </w:r>
                            <w:r w:rsidRPr="00081AE3">
                              <w:rPr>
                                <w:rFonts w:ascii="Helvetica Neue" w:hAnsi="Helvetica Neue"/>
                                <w:sz w:val="18"/>
                                <w:szCs w:val="18"/>
                              </w:rPr>
                              <w:br/>
                            </w:r>
                            <w:r w:rsidRPr="00081AE3">
                              <w:rPr>
                                <w:rFonts w:ascii="Helvetica Neue" w:hAnsi="Helvetica Neue"/>
                                <w:color w:val="F79646" w:themeColor="accent6"/>
                                <w:sz w:val="18"/>
                                <w:szCs w:val="18"/>
                              </w:rPr>
                              <w:t>Vision towards environment</w:t>
                            </w:r>
                            <w:r w:rsidRPr="00081AE3">
                              <w:rPr>
                                <w:rFonts w:ascii="Helvetica Neue" w:hAnsi="Helvetica Neue"/>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77" type="#_x0000_t202" style="position:absolute;left:0;text-align:left;margin-left:198pt;margin-top:3.65pt;width:126pt;height:1in;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SiXNACAAAa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" filled="f" stroked="f">
                <v:textbox>
                  <w:txbxContent>
                    <w:p w14:paraId="3CC8D11C" w14:textId="77777777" w:rsidR="00392930" w:rsidRPr="00081AE3" w:rsidRDefault="00392930" w:rsidP="00081AE3">
                      <w:pPr>
                        <w:jc w:val="left"/>
                        <w:rPr>
                          <w:rFonts w:ascii="Helvetica Neue" w:hAnsi="Helvetica Neue"/>
                          <w:sz w:val="18"/>
                          <w:szCs w:val="18"/>
                        </w:rPr>
                      </w:pPr>
                      <w:r w:rsidRPr="00081AE3">
                        <w:rPr>
                          <w:rFonts w:ascii="Helvetica Neue" w:hAnsi="Helvetica Neue"/>
                          <w:color w:val="4F81BD" w:themeColor="accent1"/>
                          <w:sz w:val="18"/>
                          <w:szCs w:val="18"/>
                        </w:rPr>
                        <w:t>Brand overall’s strategy</w:t>
                      </w:r>
                      <w:r w:rsidRPr="00081AE3">
                        <w:rPr>
                          <w:rFonts w:ascii="Helvetica Neue" w:hAnsi="Helvetica Neue"/>
                          <w:color w:val="4F81BD" w:themeColor="accent1"/>
                          <w:sz w:val="18"/>
                          <w:szCs w:val="18"/>
                        </w:rPr>
                        <w:br/>
                      </w:r>
                      <w:r w:rsidRPr="00081AE3">
                        <w:rPr>
                          <w:rFonts w:ascii="Helvetica Neue" w:hAnsi="Helvetica Neue"/>
                          <w:color w:val="008000"/>
                          <w:sz w:val="18"/>
                          <w:szCs w:val="18"/>
                        </w:rPr>
                        <w:t>Supply chain activities</w:t>
                      </w:r>
                      <w:r w:rsidRPr="00081AE3">
                        <w:rPr>
                          <w:rFonts w:ascii="Helvetica Neue" w:hAnsi="Helvetica Neue"/>
                          <w:sz w:val="18"/>
                          <w:szCs w:val="18"/>
                        </w:rPr>
                        <w:br/>
                      </w:r>
                      <w:r w:rsidRPr="00081AE3">
                        <w:rPr>
                          <w:rFonts w:ascii="Helvetica Neue" w:hAnsi="Helvetica Neue"/>
                          <w:color w:val="C0504D" w:themeColor="accent2"/>
                          <w:sz w:val="18"/>
                          <w:szCs w:val="18"/>
                        </w:rPr>
                        <w:t>Identified challenges</w:t>
                      </w:r>
                      <w:r w:rsidRPr="00081AE3">
                        <w:rPr>
                          <w:rFonts w:ascii="Helvetica Neue" w:hAnsi="Helvetica Neue"/>
                          <w:sz w:val="18"/>
                          <w:szCs w:val="18"/>
                        </w:rPr>
                        <w:br/>
                      </w:r>
                      <w:r w:rsidRPr="00081AE3">
                        <w:rPr>
                          <w:rFonts w:ascii="Helvetica Neue" w:hAnsi="Helvetica Neue"/>
                          <w:color w:val="F79646" w:themeColor="accent6"/>
                          <w:sz w:val="18"/>
                          <w:szCs w:val="18"/>
                        </w:rPr>
                        <w:t>Vision towards environment</w:t>
                      </w:r>
                      <w:r w:rsidRPr="00081AE3">
                        <w:rPr>
                          <w:rFonts w:ascii="Helvetica Neue" w:hAnsi="Helvetica Neue"/>
                          <w:sz w:val="18"/>
                          <w:szCs w:val="18"/>
                        </w:rPr>
                        <w:br/>
                      </w:r>
                    </w:p>
                  </w:txbxContent>
                </v:textbox>
                <w10:wrap type="square"/>
              </v:shape>
            </w:pict>
          </mc:Fallback>
        </mc:AlternateContent>
      </w:r>
    </w:p>
    <w:p w14:paraId="673E66AB" w14:textId="766D465F" w:rsidR="00081AE3" w:rsidRDefault="00D4094F" w:rsidP="00081AE3">
      <w:pPr>
        <w:pStyle w:val="Caption"/>
        <w:rPr>
          <w:rFonts w:cs="Times New Roman"/>
          <w:sz w:val="22"/>
          <w:szCs w:val="22"/>
          <w:lang w:val="en-GB"/>
        </w:rPr>
      </w:pPr>
      <w:r>
        <w:rPr>
          <w:rFonts w:cs="Times New Roman"/>
          <w:noProof/>
          <w:sz w:val="22"/>
          <w:szCs w:val="22"/>
        </w:rPr>
        <mc:AlternateContent>
          <mc:Choice Requires="wps">
            <w:drawing>
              <wp:anchor distT="0" distB="0" distL="114300" distR="114300" simplePos="0" relativeHeight="251993088" behindDoc="0" locked="0" layoutInCell="1" allowOverlap="1" wp14:anchorId="0DB26D13" wp14:editId="554CBB5C">
                <wp:simplePos x="0" y="0"/>
                <wp:positionH relativeFrom="column">
                  <wp:posOffset>4229100</wp:posOffset>
                </wp:positionH>
                <wp:positionV relativeFrom="paragraph">
                  <wp:posOffset>52705</wp:posOffset>
                </wp:positionV>
                <wp:extent cx="914400" cy="457200"/>
                <wp:effectExtent l="50800" t="25400" r="76200" b="101600"/>
                <wp:wrapThrough wrapText="bothSides">
                  <wp:wrapPolygon edited="0">
                    <wp:start x="-600" y="-1200"/>
                    <wp:lineTo x="-1200" y="0"/>
                    <wp:lineTo x="-1200" y="19200"/>
                    <wp:lineTo x="0" y="25200"/>
                    <wp:lineTo x="21600" y="25200"/>
                    <wp:lineTo x="22800" y="19200"/>
                    <wp:lineTo x="22200" y="1200"/>
                    <wp:lineTo x="22200" y="-1200"/>
                    <wp:lineTo x="-600" y="-1200"/>
                  </wp:wrapPolygon>
                </wp:wrapThrough>
                <wp:docPr id="119" name="Rounded Rectangle 119"/>
                <wp:cNvGraphicFramePr/>
                <a:graphic xmlns:a="http://schemas.openxmlformats.org/drawingml/2006/main">
                  <a:graphicData uri="http://schemas.microsoft.com/office/word/2010/wordprocessingShape">
                    <wps:wsp>
                      <wps:cNvSpPr/>
                      <wps:spPr>
                        <a:xfrm>
                          <a:off x="0" y="0"/>
                          <a:ext cx="914400" cy="457200"/>
                        </a:xfrm>
                        <a:prstGeom prst="roundRect">
                          <a:avLst/>
                        </a:prstGeom>
                        <a:solidFill>
                          <a:srgbClr val="FFCC64">
                            <a:alpha val="80000"/>
                          </a:srgbClr>
                        </a:solidFill>
                        <a:ln>
                          <a:solidFill>
                            <a:srgbClr val="FFCC64"/>
                          </a:solidFill>
                          <a:prstDash val="dash"/>
                        </a:ln>
                      </wps:spPr>
                      <wps:style>
                        <a:lnRef idx="1">
                          <a:schemeClr val="accent1"/>
                        </a:lnRef>
                        <a:fillRef idx="3">
                          <a:schemeClr val="accent1"/>
                        </a:fillRef>
                        <a:effectRef idx="2">
                          <a:schemeClr val="accent1"/>
                        </a:effectRef>
                        <a:fontRef idx="minor">
                          <a:schemeClr val="lt1"/>
                        </a:fontRef>
                      </wps:style>
                      <wps:txbx>
                        <w:txbxContent>
                          <w:p w14:paraId="7F0AFB1B" w14:textId="77777777" w:rsidR="00392930" w:rsidRPr="00C17756" w:rsidRDefault="00392930" w:rsidP="00081AE3">
                            <w:pPr>
                              <w:spacing w:line="240" w:lineRule="auto"/>
                              <w:jc w:val="center"/>
                              <w:rPr>
                                <w:rFonts w:ascii="Osaka" w:eastAsia="Osaka" w:hAnsi="Osaka" w:cs="Times New Roman"/>
                                <w:color w:val="FFFFFF" w:themeColor="background1"/>
                                <w:sz w:val="16"/>
                                <w:szCs w:val="16"/>
                              </w:rPr>
                            </w:pPr>
                            <w:r w:rsidRPr="00C17756">
                              <w:rPr>
                                <w:rFonts w:ascii="Osaka" w:eastAsia="Osaka" w:hAnsi="Osaka" w:cs="Times New Roman"/>
                                <w:color w:val="FFFFFF" w:themeColor="background1"/>
                                <w:sz w:val="16"/>
                                <w:szCs w:val="16"/>
                              </w:rPr>
                              <w:t>Logistics management</w:t>
                            </w:r>
                          </w:p>
                          <w:p w14:paraId="63503624" w14:textId="77777777" w:rsidR="00392930" w:rsidRPr="00C17756" w:rsidRDefault="00392930" w:rsidP="00081AE3">
                            <w:pPr>
                              <w:jc w:val="center"/>
                              <w:rPr>
                                <w:rFonts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9" o:spid="_x0000_s1078" style="position:absolute;left:0;text-align:left;margin-left:333pt;margin-top:4.15pt;width:1in;height:3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" fillcolor="#ffcc64" strokecolor="#ffcc64">
                <v:fill opacity="52428f"/>
                <v:stroke dashstyle="dash"/>
                <v:shadow on="t" opacity="22937f" mv:blur="40000f" origin=",.5" offset="0,23000emu"/>
                <v:textbox>
                  <w:txbxContent>
                    <w:p w14:paraId="7F0AFB1B" w14:textId="77777777" w:rsidR="00392930" w:rsidRPr="00C17756" w:rsidRDefault="00392930" w:rsidP="00081AE3">
                      <w:pPr>
                        <w:spacing w:line="240" w:lineRule="auto"/>
                        <w:jc w:val="center"/>
                        <w:rPr>
                          <w:rFonts w:ascii="Osaka" w:eastAsia="Osaka" w:hAnsi="Osaka" w:cs="Times New Roman"/>
                          <w:color w:val="FFFFFF" w:themeColor="background1"/>
                          <w:sz w:val="16"/>
                          <w:szCs w:val="16"/>
                        </w:rPr>
                      </w:pPr>
                      <w:r w:rsidRPr="00C17756">
                        <w:rPr>
                          <w:rFonts w:ascii="Osaka" w:eastAsia="Osaka" w:hAnsi="Osaka" w:cs="Times New Roman"/>
                          <w:color w:val="FFFFFF" w:themeColor="background1"/>
                          <w:sz w:val="16"/>
                          <w:szCs w:val="16"/>
                        </w:rPr>
                        <w:t>Logistics management</w:t>
                      </w:r>
                    </w:p>
                    <w:p w14:paraId="63503624" w14:textId="77777777" w:rsidR="00392930" w:rsidRPr="00C17756" w:rsidRDefault="00392930" w:rsidP="00081AE3">
                      <w:pPr>
                        <w:jc w:val="center"/>
                        <w:rPr>
                          <w:rFonts w:cs="Times New Roman"/>
                          <w:color w:val="FFFFFF" w:themeColor="background1"/>
                          <w:sz w:val="20"/>
                          <w:szCs w:val="20"/>
                        </w:rPr>
                      </w:pPr>
                    </w:p>
                  </w:txbxContent>
                </v:textbox>
                <w10:wrap type="through"/>
              </v:roundrect>
            </w:pict>
          </mc:Fallback>
        </mc:AlternateContent>
      </w:r>
    </w:p>
    <w:p w14:paraId="5FF59A2B" w14:textId="77777777" w:rsidR="00081AE3" w:rsidRDefault="00081AE3" w:rsidP="00081AE3">
      <w:pPr>
        <w:pStyle w:val="Caption"/>
        <w:jc w:val="center"/>
        <w:rPr>
          <w:rFonts w:cs="Times New Roman"/>
          <w:sz w:val="22"/>
          <w:szCs w:val="22"/>
          <w:lang w:val="en-GB"/>
        </w:rPr>
      </w:pPr>
    </w:p>
    <w:p w14:paraId="6C283A9C" w14:textId="2AB6A590" w:rsidR="00081AE3" w:rsidRPr="00D774DE" w:rsidRDefault="00081AE3" w:rsidP="00081AE3">
      <w:pPr>
        <w:pStyle w:val="Caption"/>
        <w:jc w:val="center"/>
        <w:rPr>
          <w:rFonts w:cs="Times New Roman"/>
          <w:color w:val="5AAE58"/>
          <w:lang w:val="en-GB"/>
        </w:rPr>
      </w:pPr>
      <w:r w:rsidRPr="00D774DE">
        <w:rPr>
          <w:rFonts w:cs="Times New Roman"/>
          <w:color w:val="5AAE58"/>
          <w:lang w:val="en-GB"/>
        </w:rPr>
        <w:t>Figure</w:t>
      </w:r>
      <w:r w:rsidR="00B7026D">
        <w:rPr>
          <w:rFonts w:cs="Times New Roman"/>
          <w:color w:val="5AAE58"/>
          <w:lang w:val="en-GB"/>
        </w:rPr>
        <w:t xml:space="preserve"> 17</w:t>
      </w:r>
      <w:r w:rsidR="00D774DE">
        <w:rPr>
          <w:rFonts w:cs="Times New Roman"/>
          <w:color w:val="5AAE58"/>
          <w:lang w:val="en-GB"/>
        </w:rPr>
        <w:t>:</w:t>
      </w:r>
      <w:r w:rsidRPr="00D774DE">
        <w:rPr>
          <w:rFonts w:cs="Times New Roman"/>
          <w:color w:val="5AAE58"/>
          <w:lang w:val="en-GB"/>
        </w:rPr>
        <w:t xml:space="preserve"> identified practices of starting brands in the context of supply chain decisions</w:t>
      </w:r>
    </w:p>
    <w:p w14:paraId="4EC282C3" w14:textId="4074BE3D" w:rsidR="001E0030" w:rsidRPr="001E0030" w:rsidRDefault="00726DCE" w:rsidP="00081AE3">
      <w:r w:rsidRPr="001E0030">
        <w:t xml:space="preserve">The </w:t>
      </w:r>
      <w:r w:rsidR="002A0C72" w:rsidRPr="001E0030">
        <w:t xml:space="preserve">total context of these statements can be found in the </w:t>
      </w:r>
      <w:r w:rsidRPr="001E0030">
        <w:t xml:space="preserve">conducted interviews </w:t>
      </w:r>
      <w:r w:rsidR="002A0C72" w:rsidRPr="001E0030">
        <w:t>in</w:t>
      </w:r>
      <w:r w:rsidR="008F7446">
        <w:t xml:space="preserve"> </w:t>
      </w:r>
      <w:r w:rsidR="008F7446">
        <w:rPr>
          <w:rFonts w:cs="Times New Roman"/>
          <w:szCs w:val="22"/>
        </w:rPr>
        <w:t>A</w:t>
      </w:r>
      <w:r w:rsidR="008F7446" w:rsidRPr="00EF295C">
        <w:rPr>
          <w:rFonts w:cs="Times New Roman"/>
          <w:szCs w:val="22"/>
        </w:rPr>
        <w:t>ppendix I</w:t>
      </w:r>
      <w:r w:rsidR="008F7446">
        <w:rPr>
          <w:rFonts w:cs="Times New Roman"/>
          <w:szCs w:val="22"/>
        </w:rPr>
        <w:t>I</w:t>
      </w:r>
      <w:r w:rsidRPr="001E0030">
        <w:t>.</w:t>
      </w:r>
      <w:r w:rsidR="003462FD" w:rsidRPr="001E0030">
        <w:t xml:space="preserve"> </w:t>
      </w:r>
      <w:r w:rsidR="001E0030" w:rsidRPr="001E0030">
        <w:t>The final figure presented the overall conclusions that can be drawn from the interviews conducted with starting apparel brands. Given that, the fourth, and thus final</w:t>
      </w:r>
      <w:r w:rsidR="00F521F1">
        <w:t xml:space="preserve">, sub-question </w:t>
      </w:r>
      <w:r w:rsidR="001E0030" w:rsidRPr="001E0030">
        <w:t xml:space="preserve">has been answered that is </w:t>
      </w:r>
      <w:r w:rsidR="001E0030" w:rsidRPr="001E0030">
        <w:rPr>
          <w:i/>
        </w:rPr>
        <w:t>‘‘What are the challenges starting apparel brands currently face in the supply chain?’’</w:t>
      </w:r>
      <w:r w:rsidR="001E0030">
        <w:rPr>
          <w:i/>
        </w:rPr>
        <w:t xml:space="preserve"> </w:t>
      </w:r>
      <w:r w:rsidR="001E0030" w:rsidRPr="001E0030">
        <w:t>The next chapter presents thus the overall conclusion of this research by elaborating on all the sub-questions defined for this research</w:t>
      </w:r>
      <w:r w:rsidR="00F521F1">
        <w:t xml:space="preserve">. </w:t>
      </w:r>
    </w:p>
    <w:p w14:paraId="34C8F242" w14:textId="171F5B11" w:rsidR="00FF35FC" w:rsidRPr="001E0030" w:rsidRDefault="001E0030" w:rsidP="00081AE3">
      <w:r w:rsidRPr="001E0030">
        <w:t xml:space="preserve">. </w:t>
      </w:r>
    </w:p>
    <w:p w14:paraId="313EE2C9" w14:textId="6CAEC2EE" w:rsidR="00FF35FC" w:rsidRDefault="00FF35FC" w:rsidP="002143FB">
      <w:pPr>
        <w:pStyle w:val="Heading1"/>
        <w:jc w:val="center"/>
      </w:pPr>
      <w:bookmarkStart w:id="44" w:name="_Toc335353293"/>
      <w:r w:rsidRPr="004D192E">
        <w:t>5. CONCLUSION</w:t>
      </w:r>
      <w:bookmarkEnd w:id="44"/>
    </w:p>
    <w:p w14:paraId="7EE80EA8" w14:textId="5936E915" w:rsidR="000A5B0E" w:rsidRPr="00081AE3" w:rsidRDefault="00DA73A1" w:rsidP="00D21FB8">
      <w:pPr>
        <w:rPr>
          <w:rFonts w:cs="Times New Roman"/>
          <w:szCs w:val="22"/>
        </w:rPr>
      </w:pPr>
      <w:r w:rsidRPr="00081AE3">
        <w:rPr>
          <w:rFonts w:cs="Times New Roman"/>
          <w:szCs w:val="22"/>
        </w:rPr>
        <w:t xml:space="preserve">Based on results described earlier conclusions can be drawn for each sub-question. </w:t>
      </w:r>
      <w:r w:rsidR="00192684" w:rsidRPr="00081AE3">
        <w:rPr>
          <w:rFonts w:cs="Times New Roman"/>
          <w:szCs w:val="22"/>
        </w:rPr>
        <w:t>T</w:t>
      </w:r>
      <w:r w:rsidRPr="00081AE3">
        <w:rPr>
          <w:rFonts w:cs="Times New Roman"/>
          <w:szCs w:val="22"/>
        </w:rPr>
        <w:t xml:space="preserve">his chapter </w:t>
      </w:r>
      <w:r w:rsidR="00192684" w:rsidRPr="00081AE3">
        <w:rPr>
          <w:rFonts w:cs="Times New Roman"/>
          <w:szCs w:val="22"/>
        </w:rPr>
        <w:t xml:space="preserve">will give </w:t>
      </w:r>
      <w:r w:rsidRPr="00081AE3">
        <w:rPr>
          <w:rFonts w:cs="Times New Roman"/>
          <w:szCs w:val="22"/>
        </w:rPr>
        <w:t>a brief overview of all sub-questions. In addition, an answer to the main question will be given.</w:t>
      </w:r>
      <w:r w:rsidR="00192684" w:rsidRPr="00081AE3">
        <w:rPr>
          <w:rFonts w:cs="Times New Roman"/>
          <w:szCs w:val="22"/>
        </w:rPr>
        <w:t xml:space="preserve"> Also, methodological limitations will be discussed. The study encompasses the supply chain from the design stage until the manufacturing stage, suggesting that merely conclusions within this scope will be covered. </w:t>
      </w:r>
    </w:p>
    <w:p w14:paraId="2A989E66" w14:textId="77777777" w:rsidR="002143FB" w:rsidRPr="00081AE3" w:rsidRDefault="002143FB" w:rsidP="00D21FB8">
      <w:pPr>
        <w:rPr>
          <w:rFonts w:cs="Times New Roman"/>
          <w:szCs w:val="22"/>
        </w:rPr>
      </w:pPr>
    </w:p>
    <w:p w14:paraId="3ACBE13C" w14:textId="77777777" w:rsidR="009B2105" w:rsidRPr="00081AE3" w:rsidRDefault="00EC1577" w:rsidP="009D26D2">
      <w:pPr>
        <w:rPr>
          <w:rFonts w:cs="Times New Roman"/>
          <w:szCs w:val="22"/>
        </w:rPr>
      </w:pPr>
      <w:r w:rsidRPr="00081AE3">
        <w:rPr>
          <w:rFonts w:cs="Times New Roman"/>
          <w:szCs w:val="22"/>
        </w:rPr>
        <w:t xml:space="preserve">By means of desk research and scientific literature review an answer has been given on the </w:t>
      </w:r>
      <w:r w:rsidR="009D26D2" w:rsidRPr="00081AE3">
        <w:rPr>
          <w:rFonts w:cs="Times New Roman"/>
          <w:szCs w:val="22"/>
        </w:rPr>
        <w:t xml:space="preserve">first sub-question, </w:t>
      </w:r>
      <w:r w:rsidR="009D26D2" w:rsidRPr="00081AE3">
        <w:rPr>
          <w:rFonts w:cs="Times New Roman"/>
          <w:i/>
          <w:szCs w:val="22"/>
        </w:rPr>
        <w:t>“What does the supply chain of the apparel industry imply?”</w:t>
      </w:r>
      <w:r w:rsidR="009D26D2" w:rsidRPr="00081AE3">
        <w:rPr>
          <w:rFonts w:cs="Times New Roman"/>
          <w:szCs w:val="22"/>
        </w:rPr>
        <w:t xml:space="preserve"> </w:t>
      </w:r>
      <w:r w:rsidRPr="00081AE3">
        <w:rPr>
          <w:rFonts w:cs="Times New Roman"/>
          <w:szCs w:val="22"/>
        </w:rPr>
        <w:t xml:space="preserve"> </w:t>
      </w:r>
      <w:r w:rsidR="009B2105" w:rsidRPr="00081AE3">
        <w:rPr>
          <w:rFonts w:cs="Times New Roman"/>
          <w:szCs w:val="22"/>
        </w:rPr>
        <w:t xml:space="preserve"> </w:t>
      </w:r>
    </w:p>
    <w:p w14:paraId="3ADFE151" w14:textId="7BF1F279" w:rsidR="00EC1577" w:rsidRPr="00081AE3" w:rsidRDefault="009B2105" w:rsidP="009D26D2">
      <w:pPr>
        <w:rPr>
          <w:rFonts w:cs="Times New Roman"/>
          <w:szCs w:val="22"/>
        </w:rPr>
      </w:pPr>
      <w:r w:rsidRPr="00081AE3">
        <w:rPr>
          <w:rFonts w:cs="Times New Roman"/>
          <w:szCs w:val="22"/>
        </w:rPr>
        <w:t xml:space="preserve"> </w:t>
      </w:r>
      <w:r w:rsidRPr="00081AE3">
        <w:rPr>
          <w:rFonts w:cs="Times New Roman"/>
          <w:szCs w:val="22"/>
        </w:rPr>
        <w:tab/>
        <w:t xml:space="preserve">It appears that various models can be used to explain the supply chain and the activities therein. </w:t>
      </w:r>
      <w:r w:rsidR="00A01CD3" w:rsidRPr="00081AE3">
        <w:rPr>
          <w:rFonts w:cs="Times New Roman"/>
          <w:szCs w:val="22"/>
        </w:rPr>
        <w:t xml:space="preserve">The illustrations used in this thesis have shown that the supply chain comprises the flow of information, goods and funds consisting of different activities and participants. </w:t>
      </w:r>
      <w:r w:rsidR="006724B3" w:rsidRPr="00081AE3">
        <w:rPr>
          <w:rFonts w:cs="Times New Roman"/>
          <w:szCs w:val="22"/>
        </w:rPr>
        <w:t xml:space="preserve">These activities </w:t>
      </w:r>
      <w:r w:rsidR="00174801" w:rsidRPr="00081AE3">
        <w:rPr>
          <w:rFonts w:cs="Times New Roman"/>
          <w:szCs w:val="22"/>
        </w:rPr>
        <w:t>take place in one of the two core processes of the supply chain: supply chain management or logistics management. A</w:t>
      </w:r>
      <w:r w:rsidR="00192684" w:rsidRPr="00081AE3">
        <w:rPr>
          <w:rFonts w:cs="Times New Roman"/>
          <w:szCs w:val="22"/>
        </w:rPr>
        <w:t xml:space="preserve">ctivities </w:t>
      </w:r>
      <w:r w:rsidR="00174801" w:rsidRPr="00081AE3">
        <w:rPr>
          <w:rFonts w:cs="Times New Roman"/>
          <w:szCs w:val="22"/>
        </w:rPr>
        <w:t xml:space="preserve">of supply chain management </w:t>
      </w:r>
      <w:r w:rsidR="00192684" w:rsidRPr="00081AE3">
        <w:rPr>
          <w:rFonts w:cs="Times New Roman"/>
          <w:szCs w:val="22"/>
        </w:rPr>
        <w:t>determined to be relevant for this research</w:t>
      </w:r>
      <w:r w:rsidR="006724B3" w:rsidRPr="00081AE3">
        <w:rPr>
          <w:rFonts w:cs="Times New Roman"/>
          <w:szCs w:val="22"/>
        </w:rPr>
        <w:t xml:space="preserve"> are</w:t>
      </w:r>
      <w:r w:rsidR="00174801" w:rsidRPr="00081AE3">
        <w:rPr>
          <w:rFonts w:cs="Times New Roman"/>
          <w:szCs w:val="22"/>
        </w:rPr>
        <w:t>:</w:t>
      </w:r>
      <w:r w:rsidR="006724B3" w:rsidRPr="00081AE3">
        <w:rPr>
          <w:rFonts w:cs="Times New Roman"/>
          <w:szCs w:val="22"/>
        </w:rPr>
        <w:t xml:space="preserve"> </w:t>
      </w:r>
      <w:r w:rsidR="00174801" w:rsidRPr="00081AE3">
        <w:rPr>
          <w:rFonts w:cs="Times New Roman"/>
          <w:szCs w:val="22"/>
          <w:u w:val="single"/>
        </w:rPr>
        <w:t>supplying</w:t>
      </w:r>
      <w:r w:rsidR="00174801" w:rsidRPr="00081AE3">
        <w:rPr>
          <w:rFonts w:cs="Times New Roman"/>
          <w:szCs w:val="22"/>
        </w:rPr>
        <w:t xml:space="preserve">, </w:t>
      </w:r>
      <w:r w:rsidR="00174801" w:rsidRPr="00081AE3">
        <w:rPr>
          <w:rFonts w:cs="Times New Roman"/>
          <w:szCs w:val="22"/>
          <w:u w:val="single"/>
        </w:rPr>
        <w:t>selecting suppliers the</w:t>
      </w:r>
      <w:r w:rsidR="006724B3" w:rsidRPr="00081AE3">
        <w:rPr>
          <w:rFonts w:cs="Times New Roman"/>
          <w:szCs w:val="22"/>
          <w:u w:val="single"/>
        </w:rPr>
        <w:t xml:space="preserve"> company purchases from</w:t>
      </w:r>
      <w:r w:rsidR="006724B3" w:rsidRPr="00081AE3">
        <w:rPr>
          <w:rFonts w:cs="Times New Roman"/>
          <w:szCs w:val="22"/>
        </w:rPr>
        <w:t xml:space="preserve"> and</w:t>
      </w:r>
      <w:r w:rsidR="00192684" w:rsidRPr="00081AE3">
        <w:rPr>
          <w:rFonts w:cs="Times New Roman"/>
          <w:szCs w:val="22"/>
        </w:rPr>
        <w:t xml:space="preserve"> </w:t>
      </w:r>
      <w:r w:rsidR="00192684" w:rsidRPr="00081AE3">
        <w:rPr>
          <w:rFonts w:cs="Times New Roman"/>
          <w:szCs w:val="22"/>
          <w:u w:val="single"/>
        </w:rPr>
        <w:t>manufacturing</w:t>
      </w:r>
      <w:r w:rsidR="006724B3" w:rsidRPr="00081AE3">
        <w:rPr>
          <w:rFonts w:cs="Times New Roman"/>
          <w:szCs w:val="22"/>
        </w:rPr>
        <w:t xml:space="preserve">. </w:t>
      </w:r>
      <w:r w:rsidR="00174801" w:rsidRPr="00081AE3">
        <w:rPr>
          <w:rFonts w:cs="Times New Roman"/>
          <w:szCs w:val="22"/>
        </w:rPr>
        <w:t xml:space="preserve">Activities of logistics management determined to be relevant for this research are </w:t>
      </w:r>
      <w:r w:rsidR="00174801" w:rsidRPr="00081AE3">
        <w:rPr>
          <w:rFonts w:cs="Times New Roman"/>
          <w:szCs w:val="22"/>
          <w:u w:val="single"/>
        </w:rPr>
        <w:t>determine transportation method</w:t>
      </w:r>
      <w:r w:rsidR="00174801" w:rsidRPr="00081AE3">
        <w:rPr>
          <w:rFonts w:cs="Times New Roman"/>
          <w:szCs w:val="22"/>
        </w:rPr>
        <w:t xml:space="preserve"> and the flow of information, which can be translated as </w:t>
      </w:r>
      <w:r w:rsidR="00174801" w:rsidRPr="00081AE3">
        <w:rPr>
          <w:rFonts w:cs="Times New Roman"/>
          <w:szCs w:val="22"/>
          <w:u w:val="single"/>
        </w:rPr>
        <w:t>data or communication.</w:t>
      </w:r>
      <w:r w:rsidR="00174801" w:rsidRPr="00081AE3">
        <w:rPr>
          <w:rFonts w:cs="Times New Roman"/>
          <w:szCs w:val="22"/>
        </w:rPr>
        <w:t xml:space="preserve"> Materials being involved in this process are: </w:t>
      </w:r>
      <w:r w:rsidR="00174801" w:rsidRPr="00081AE3">
        <w:rPr>
          <w:rFonts w:cs="Times New Roman"/>
          <w:szCs w:val="22"/>
          <w:u w:val="single"/>
        </w:rPr>
        <w:t>raw materials</w:t>
      </w:r>
      <w:r w:rsidR="00174801" w:rsidRPr="00081AE3">
        <w:rPr>
          <w:rFonts w:cs="Times New Roman"/>
          <w:szCs w:val="22"/>
        </w:rPr>
        <w:t xml:space="preserve">, </w:t>
      </w:r>
      <w:r w:rsidR="00174801" w:rsidRPr="00081AE3">
        <w:rPr>
          <w:rFonts w:cs="Times New Roman"/>
          <w:szCs w:val="22"/>
          <w:u w:val="single"/>
        </w:rPr>
        <w:t>parts</w:t>
      </w:r>
      <w:r w:rsidR="00174801" w:rsidRPr="00081AE3">
        <w:rPr>
          <w:rFonts w:cs="Times New Roman"/>
          <w:szCs w:val="22"/>
        </w:rPr>
        <w:t xml:space="preserve">, </w:t>
      </w:r>
      <w:r w:rsidR="00174801" w:rsidRPr="00081AE3">
        <w:rPr>
          <w:rFonts w:cs="Times New Roman"/>
          <w:szCs w:val="22"/>
          <w:u w:val="single"/>
        </w:rPr>
        <w:t>packaging</w:t>
      </w:r>
      <w:r w:rsidR="00174801" w:rsidRPr="00081AE3">
        <w:rPr>
          <w:rFonts w:cs="Times New Roman"/>
          <w:szCs w:val="22"/>
        </w:rPr>
        <w:t xml:space="preserve"> and </w:t>
      </w:r>
      <w:r w:rsidR="00174801" w:rsidRPr="00081AE3">
        <w:rPr>
          <w:rFonts w:cs="Times New Roman"/>
          <w:szCs w:val="22"/>
          <w:u w:val="single"/>
        </w:rPr>
        <w:t>materials</w:t>
      </w:r>
      <w:r w:rsidR="00174801" w:rsidRPr="00081AE3">
        <w:rPr>
          <w:rFonts w:cs="Times New Roman"/>
          <w:szCs w:val="22"/>
        </w:rPr>
        <w:t xml:space="preserve">. </w:t>
      </w:r>
      <w:r w:rsidR="00C175A8" w:rsidRPr="00081AE3">
        <w:rPr>
          <w:rFonts w:cs="Times New Roman"/>
          <w:szCs w:val="22"/>
        </w:rPr>
        <w:t>This</w:t>
      </w:r>
      <w:r w:rsidR="00174801" w:rsidRPr="00081AE3">
        <w:rPr>
          <w:rFonts w:cs="Times New Roman"/>
          <w:szCs w:val="22"/>
        </w:rPr>
        <w:t xml:space="preserve"> relates to </w:t>
      </w:r>
      <w:r w:rsidR="00C175A8" w:rsidRPr="00081AE3">
        <w:rPr>
          <w:rFonts w:cs="Times New Roman"/>
          <w:szCs w:val="22"/>
          <w:u w:val="single"/>
        </w:rPr>
        <w:t>inventory</w:t>
      </w:r>
      <w:r w:rsidR="00C175A8" w:rsidRPr="00081AE3">
        <w:rPr>
          <w:rFonts w:cs="Times New Roman"/>
          <w:szCs w:val="22"/>
        </w:rPr>
        <w:t xml:space="preserve"> </w:t>
      </w:r>
      <w:r w:rsidR="00174801" w:rsidRPr="00081AE3">
        <w:rPr>
          <w:rFonts w:cs="Times New Roman"/>
          <w:szCs w:val="22"/>
        </w:rPr>
        <w:t xml:space="preserve">as </w:t>
      </w:r>
      <w:r w:rsidR="00C175A8" w:rsidRPr="00081AE3">
        <w:rPr>
          <w:rFonts w:cs="Times New Roman"/>
          <w:szCs w:val="22"/>
        </w:rPr>
        <w:t>the quantity of material</w:t>
      </w:r>
      <w:r w:rsidR="00174801" w:rsidRPr="00081AE3">
        <w:rPr>
          <w:rFonts w:cs="Times New Roman"/>
          <w:szCs w:val="22"/>
        </w:rPr>
        <w:t xml:space="preserve"> </w:t>
      </w:r>
      <w:r w:rsidR="00C175A8" w:rsidRPr="00081AE3">
        <w:rPr>
          <w:rFonts w:cs="Times New Roman"/>
          <w:szCs w:val="22"/>
        </w:rPr>
        <w:t xml:space="preserve">determines how much can be produced. </w:t>
      </w:r>
    </w:p>
    <w:p w14:paraId="26097B5E" w14:textId="270126A4" w:rsidR="009D26D2" w:rsidRPr="00081AE3" w:rsidRDefault="009D26D2" w:rsidP="009D26D2">
      <w:pPr>
        <w:rPr>
          <w:rFonts w:cs="Times New Roman"/>
          <w:szCs w:val="22"/>
        </w:rPr>
      </w:pPr>
    </w:p>
    <w:p w14:paraId="54CE96BF" w14:textId="77777777" w:rsidR="009D26D2" w:rsidRPr="00081AE3" w:rsidRDefault="009D26D2" w:rsidP="009D26D2">
      <w:pPr>
        <w:rPr>
          <w:rFonts w:cs="Times New Roman"/>
          <w:szCs w:val="22"/>
        </w:rPr>
      </w:pPr>
      <w:r w:rsidRPr="00081AE3">
        <w:rPr>
          <w:rFonts w:cs="Times New Roman"/>
          <w:szCs w:val="22"/>
        </w:rPr>
        <w:t xml:space="preserve">The second sub-question, </w:t>
      </w:r>
      <w:r w:rsidRPr="00081AE3">
        <w:rPr>
          <w:rFonts w:cs="Times New Roman"/>
          <w:i/>
          <w:szCs w:val="22"/>
        </w:rPr>
        <w:t xml:space="preserve">“What does environmentally responsible supply chain management encompass?” </w:t>
      </w:r>
      <w:r w:rsidRPr="00081AE3">
        <w:rPr>
          <w:rFonts w:cs="Times New Roman"/>
          <w:szCs w:val="22"/>
        </w:rPr>
        <w:t xml:space="preserve">has, too, been answered by means of desk research and scientific literature review. </w:t>
      </w:r>
    </w:p>
    <w:p w14:paraId="3B2B4D67" w14:textId="254A68BF" w:rsidR="00B77409" w:rsidRPr="00081AE3" w:rsidRDefault="00AB2EB0" w:rsidP="009D26D2">
      <w:pPr>
        <w:rPr>
          <w:rFonts w:cs="Times New Roman"/>
          <w:bCs/>
          <w:szCs w:val="22"/>
          <w:lang w:val="en-US"/>
        </w:rPr>
      </w:pPr>
      <w:r w:rsidRPr="00081AE3">
        <w:rPr>
          <w:rFonts w:cs="Times New Roman"/>
          <w:bCs/>
          <w:szCs w:val="22"/>
          <w:lang w:val="en-US"/>
        </w:rPr>
        <w:t xml:space="preserve"> </w:t>
      </w:r>
      <w:r w:rsidRPr="00081AE3">
        <w:rPr>
          <w:rFonts w:cs="Times New Roman"/>
          <w:bCs/>
          <w:szCs w:val="22"/>
          <w:lang w:val="en-US"/>
        </w:rPr>
        <w:tab/>
      </w:r>
      <w:r w:rsidR="00C175A8" w:rsidRPr="00081AE3">
        <w:rPr>
          <w:rFonts w:cs="Times New Roman"/>
          <w:bCs/>
          <w:szCs w:val="22"/>
          <w:lang w:val="en-US"/>
        </w:rPr>
        <w:t>Environmental responsible supply chain has been investigated by means of studying the concept RSCM, which consists of two concepts CSR and SCM. The</w:t>
      </w:r>
      <w:r w:rsidR="00B77409" w:rsidRPr="00081AE3">
        <w:rPr>
          <w:rFonts w:cs="Times New Roman"/>
          <w:bCs/>
          <w:szCs w:val="22"/>
          <w:lang w:val="en-US"/>
        </w:rPr>
        <w:t xml:space="preserve"> concept of CSR is built </w:t>
      </w:r>
      <w:r w:rsidR="00C175A8" w:rsidRPr="00081AE3">
        <w:rPr>
          <w:rFonts w:cs="Times New Roman"/>
          <w:bCs/>
          <w:szCs w:val="22"/>
          <w:lang w:val="en-US"/>
        </w:rPr>
        <w:t xml:space="preserve">on the </w:t>
      </w:r>
      <w:r w:rsidR="00B77409" w:rsidRPr="00081AE3">
        <w:rPr>
          <w:rFonts w:cs="Times New Roman"/>
          <w:bCs/>
          <w:szCs w:val="22"/>
          <w:lang w:val="en-US"/>
        </w:rPr>
        <w:t>3BL, referring to people, planet and profit. Since this research addresses concerns in the environmental dimension, merely the environmental pillar is relevant for this study. SCM involves decisions that can be taken on different levels. Since advice is based on the alignment of a company’s vision with its actions, decisions</w:t>
      </w:r>
      <w:r w:rsidR="00F02532" w:rsidRPr="00081AE3">
        <w:rPr>
          <w:rFonts w:cs="Times New Roman"/>
          <w:bCs/>
          <w:szCs w:val="22"/>
          <w:lang w:val="en-US"/>
        </w:rPr>
        <w:t xml:space="preserve"> on strategic and tactical level have been determined to be relevant. Decisions to be taken relate to production, inventory, location, transportation and information. Based on this research, Environmental responsible supply chain has been defined as the following:</w:t>
      </w:r>
    </w:p>
    <w:p w14:paraId="02488AAA" w14:textId="1CB4E465" w:rsidR="00DD1CCE" w:rsidRPr="00D5543A" w:rsidRDefault="00F1260E" w:rsidP="00D5543A">
      <w:pPr>
        <w:jc w:val="center"/>
        <w:rPr>
          <w:rFonts w:cs="Times New Roman"/>
          <w:szCs w:val="22"/>
          <w:lang w:val="en-US"/>
        </w:rPr>
      </w:pPr>
      <w:r>
        <w:rPr>
          <w:rFonts w:cs="Times New Roman"/>
          <w:noProof/>
          <w:color w:val="F79646" w:themeColor="accent6"/>
          <w:szCs w:val="22"/>
          <w:lang w:val="en-US" w:eastAsia="en-US"/>
        </w:rPr>
        <mc:AlternateContent>
          <mc:Choice Requires="wps">
            <w:drawing>
              <wp:anchor distT="0" distB="0" distL="114300" distR="114300" simplePos="0" relativeHeight="252066816" behindDoc="0" locked="0" layoutInCell="1" allowOverlap="1" wp14:anchorId="62AACA9C" wp14:editId="6F2C4A80">
                <wp:simplePos x="0" y="0"/>
                <wp:positionH relativeFrom="column">
                  <wp:posOffset>114300</wp:posOffset>
                </wp:positionH>
                <wp:positionV relativeFrom="paragraph">
                  <wp:posOffset>29845</wp:posOffset>
                </wp:positionV>
                <wp:extent cx="5486400" cy="13716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5486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32F9DA" w14:textId="6BA7E2A8" w:rsidR="00392930" w:rsidRPr="00D5543A" w:rsidRDefault="00392930" w:rsidP="00F1260E">
                            <w:pPr>
                              <w:jc w:val="center"/>
                              <w:rPr>
                                <w:rFonts w:cs="Times New Roman"/>
                                <w:szCs w:val="22"/>
                                <w:lang w:val="en-US"/>
                              </w:rPr>
                            </w:pPr>
                            <w:r>
                              <w:rPr>
                                <w:rFonts w:cs="Times New Roman"/>
                                <w:bCs/>
                                <w:i/>
                                <w:szCs w:val="22"/>
                                <w:lang w:val="en-US"/>
                              </w:rPr>
                              <w:t>T</w:t>
                            </w:r>
                            <w:r w:rsidRPr="00081AE3">
                              <w:rPr>
                                <w:rFonts w:cs="Times New Roman"/>
                                <w:bCs/>
                                <w:i/>
                                <w:szCs w:val="22"/>
                                <w:lang w:val="en-US"/>
                              </w:rPr>
                              <w:t xml:space="preserve">aking responsibility towards the </w:t>
                            </w:r>
                            <w:r w:rsidRPr="00081AE3">
                              <w:rPr>
                                <w:rFonts w:cs="Times New Roman"/>
                                <w:bCs/>
                                <w:i/>
                                <w:szCs w:val="22"/>
                                <w:u w:val="single"/>
                                <w:lang w:val="en-US"/>
                              </w:rPr>
                              <w:t>environment</w:t>
                            </w:r>
                            <w:r w:rsidRPr="00081AE3">
                              <w:rPr>
                                <w:rFonts w:cs="Times New Roman"/>
                                <w:bCs/>
                                <w:i/>
                                <w:szCs w:val="22"/>
                                <w:lang w:val="en-US"/>
                              </w:rPr>
                              <w:t xml:space="preserve">, </w:t>
                            </w:r>
                            <w:r w:rsidRPr="00081AE3">
                              <w:rPr>
                                <w:rFonts w:cs="Times New Roman"/>
                                <w:bCs/>
                                <w:i/>
                                <w:szCs w:val="22"/>
                                <w:u w:val="single"/>
                                <w:lang w:val="en-US"/>
                              </w:rPr>
                              <w:t>ecological aspects</w:t>
                            </w:r>
                            <w:r w:rsidRPr="00081AE3">
                              <w:rPr>
                                <w:rFonts w:cs="Times New Roman"/>
                                <w:bCs/>
                                <w:i/>
                                <w:szCs w:val="22"/>
                                <w:lang w:val="en-US"/>
                              </w:rPr>
                              <w:t xml:space="preserve">, </w:t>
                            </w:r>
                            <w:r w:rsidRPr="00081AE3">
                              <w:rPr>
                                <w:rFonts w:cs="Times New Roman"/>
                                <w:bCs/>
                                <w:i/>
                                <w:szCs w:val="22"/>
                                <w:u w:val="single"/>
                                <w:lang w:val="en-US"/>
                              </w:rPr>
                              <w:t>waste and pollution reduction</w:t>
                            </w:r>
                            <w:r w:rsidRPr="00081AE3">
                              <w:rPr>
                                <w:rFonts w:cs="Times New Roman"/>
                                <w:bCs/>
                                <w:i/>
                                <w:szCs w:val="22"/>
                                <w:lang w:val="en-US"/>
                              </w:rPr>
                              <w:t xml:space="preserve"> processes on the employed resources by considering carefully </w:t>
                            </w:r>
                            <w:r w:rsidRPr="00081AE3">
                              <w:rPr>
                                <w:rFonts w:cs="Times New Roman"/>
                                <w:bCs/>
                                <w:i/>
                                <w:szCs w:val="22"/>
                                <w:u w:val="single"/>
                                <w:lang w:val="en-US"/>
                              </w:rPr>
                              <w:t>decisions to be taken</w:t>
                            </w:r>
                            <w:r w:rsidRPr="00081AE3">
                              <w:rPr>
                                <w:rFonts w:cs="Times New Roman"/>
                                <w:bCs/>
                                <w:i/>
                                <w:szCs w:val="22"/>
                                <w:lang w:val="en-US"/>
                              </w:rPr>
                              <w:t xml:space="preserve"> in the supply</w:t>
                            </w:r>
                            <w:r>
                              <w:rPr>
                                <w:rFonts w:cs="Times New Roman"/>
                                <w:bCs/>
                                <w:i/>
                                <w:szCs w:val="22"/>
                                <w:lang w:val="en-US"/>
                              </w:rPr>
                              <w:t xml:space="preserve"> </w:t>
                            </w:r>
                            <w:r w:rsidRPr="00081AE3">
                              <w:rPr>
                                <w:rFonts w:cs="Times New Roman"/>
                                <w:bCs/>
                                <w:i/>
                                <w:szCs w:val="22"/>
                                <w:lang w:val="en-US"/>
                              </w:rPr>
                              <w:t xml:space="preserve">chain. The latter refers to decisions regarding </w:t>
                            </w:r>
                            <w:r w:rsidRPr="00081AE3">
                              <w:rPr>
                                <w:rFonts w:cs="Times New Roman"/>
                                <w:i/>
                                <w:szCs w:val="22"/>
                                <w:u w:val="single"/>
                                <w:lang w:val="en-US"/>
                              </w:rPr>
                              <w:t>production</w:t>
                            </w:r>
                            <w:r w:rsidRPr="00081AE3">
                              <w:rPr>
                                <w:rFonts w:cs="Times New Roman"/>
                                <w:i/>
                                <w:szCs w:val="22"/>
                                <w:lang w:val="en-US"/>
                              </w:rPr>
                              <w:t xml:space="preserve">, </w:t>
                            </w:r>
                            <w:r w:rsidRPr="00081AE3">
                              <w:rPr>
                                <w:rFonts w:cs="Times New Roman"/>
                                <w:i/>
                                <w:szCs w:val="22"/>
                                <w:u w:val="single"/>
                                <w:lang w:val="en-US"/>
                              </w:rPr>
                              <w:t>inventory</w:t>
                            </w:r>
                            <w:r w:rsidRPr="00081AE3">
                              <w:rPr>
                                <w:rFonts w:cs="Times New Roman"/>
                                <w:i/>
                                <w:szCs w:val="22"/>
                                <w:lang w:val="en-US"/>
                              </w:rPr>
                              <w:t xml:space="preserve">, </w:t>
                            </w:r>
                            <w:r w:rsidRPr="00081AE3">
                              <w:rPr>
                                <w:rFonts w:cs="Times New Roman"/>
                                <w:i/>
                                <w:szCs w:val="22"/>
                                <w:u w:val="single"/>
                                <w:lang w:val="en-US"/>
                              </w:rPr>
                              <w:t>location</w:t>
                            </w:r>
                            <w:r w:rsidRPr="00081AE3">
                              <w:rPr>
                                <w:rFonts w:cs="Times New Roman"/>
                                <w:i/>
                                <w:szCs w:val="22"/>
                                <w:lang w:val="en-US"/>
                              </w:rPr>
                              <w:t xml:space="preserve">, </w:t>
                            </w:r>
                            <w:r w:rsidRPr="00081AE3">
                              <w:rPr>
                                <w:rFonts w:cs="Times New Roman"/>
                                <w:i/>
                                <w:szCs w:val="22"/>
                                <w:u w:val="single"/>
                                <w:lang w:val="en-US"/>
                              </w:rPr>
                              <w:t>transportation</w:t>
                            </w:r>
                            <w:r w:rsidRPr="00081AE3">
                              <w:rPr>
                                <w:rFonts w:cs="Times New Roman"/>
                                <w:i/>
                                <w:szCs w:val="22"/>
                                <w:lang w:val="en-US"/>
                              </w:rPr>
                              <w:t xml:space="preserve"> and </w:t>
                            </w:r>
                            <w:r w:rsidRPr="00081AE3">
                              <w:rPr>
                                <w:rFonts w:cs="Times New Roman"/>
                                <w:i/>
                                <w:szCs w:val="22"/>
                                <w:u w:val="single"/>
                                <w:lang w:val="en-US"/>
                              </w:rPr>
                              <w:t>information</w:t>
                            </w:r>
                            <w:r w:rsidRPr="00081AE3">
                              <w:rPr>
                                <w:rFonts w:cs="Times New Roman"/>
                                <w:i/>
                                <w:szCs w:val="22"/>
                                <w:lang w:val="en-US"/>
                              </w:rPr>
                              <w:t xml:space="preserve">, </w:t>
                            </w:r>
                            <w:r w:rsidRPr="00081AE3">
                              <w:rPr>
                                <w:rFonts w:cs="Times New Roman"/>
                                <w:bCs/>
                                <w:i/>
                                <w:szCs w:val="22"/>
                                <w:lang w:val="en-US"/>
                              </w:rPr>
                              <w:t>affecting medium term longer</w:t>
                            </w:r>
                          </w:p>
                          <w:p w14:paraId="71F8CE3C" w14:textId="77777777" w:rsidR="00392930" w:rsidRDefault="003929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79" type="#_x0000_t202" style="position:absolute;left:0;text-align:left;margin-left:9pt;margin-top:2.35pt;width:6in;height:108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5Te9Q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" filled="f" stroked="f">
                <v:textbox>
                  <w:txbxContent>
                    <w:p w14:paraId="1132F9DA" w14:textId="6BA7E2A8" w:rsidR="00392930" w:rsidRPr="00D5543A" w:rsidRDefault="00392930" w:rsidP="00F1260E">
                      <w:pPr>
                        <w:jc w:val="center"/>
                        <w:rPr>
                          <w:rFonts w:cs="Times New Roman"/>
                          <w:szCs w:val="22"/>
                          <w:lang w:val="en-US"/>
                        </w:rPr>
                      </w:pPr>
                      <w:r>
                        <w:rPr>
                          <w:rFonts w:cs="Times New Roman"/>
                          <w:bCs/>
                          <w:i/>
                          <w:szCs w:val="22"/>
                          <w:lang w:val="en-US"/>
                        </w:rPr>
                        <w:t>T</w:t>
                      </w:r>
                      <w:r w:rsidRPr="00081AE3">
                        <w:rPr>
                          <w:rFonts w:cs="Times New Roman"/>
                          <w:bCs/>
                          <w:i/>
                          <w:szCs w:val="22"/>
                          <w:lang w:val="en-US"/>
                        </w:rPr>
                        <w:t xml:space="preserve">aking responsibility towards the </w:t>
                      </w:r>
                      <w:r w:rsidRPr="00081AE3">
                        <w:rPr>
                          <w:rFonts w:cs="Times New Roman"/>
                          <w:bCs/>
                          <w:i/>
                          <w:szCs w:val="22"/>
                          <w:u w:val="single"/>
                          <w:lang w:val="en-US"/>
                        </w:rPr>
                        <w:t>environment</w:t>
                      </w:r>
                      <w:r w:rsidRPr="00081AE3">
                        <w:rPr>
                          <w:rFonts w:cs="Times New Roman"/>
                          <w:bCs/>
                          <w:i/>
                          <w:szCs w:val="22"/>
                          <w:lang w:val="en-US"/>
                        </w:rPr>
                        <w:t xml:space="preserve">, </w:t>
                      </w:r>
                      <w:r w:rsidRPr="00081AE3">
                        <w:rPr>
                          <w:rFonts w:cs="Times New Roman"/>
                          <w:bCs/>
                          <w:i/>
                          <w:szCs w:val="22"/>
                          <w:u w:val="single"/>
                          <w:lang w:val="en-US"/>
                        </w:rPr>
                        <w:t>ecological aspects</w:t>
                      </w:r>
                      <w:r w:rsidRPr="00081AE3">
                        <w:rPr>
                          <w:rFonts w:cs="Times New Roman"/>
                          <w:bCs/>
                          <w:i/>
                          <w:szCs w:val="22"/>
                          <w:lang w:val="en-US"/>
                        </w:rPr>
                        <w:t xml:space="preserve">, </w:t>
                      </w:r>
                      <w:r w:rsidRPr="00081AE3">
                        <w:rPr>
                          <w:rFonts w:cs="Times New Roman"/>
                          <w:bCs/>
                          <w:i/>
                          <w:szCs w:val="22"/>
                          <w:u w:val="single"/>
                          <w:lang w:val="en-US"/>
                        </w:rPr>
                        <w:t>waste and pollution reduction</w:t>
                      </w:r>
                      <w:r w:rsidRPr="00081AE3">
                        <w:rPr>
                          <w:rFonts w:cs="Times New Roman"/>
                          <w:bCs/>
                          <w:i/>
                          <w:szCs w:val="22"/>
                          <w:lang w:val="en-US"/>
                        </w:rPr>
                        <w:t xml:space="preserve"> processes on the employed resources by considering carefully </w:t>
                      </w:r>
                      <w:r w:rsidRPr="00081AE3">
                        <w:rPr>
                          <w:rFonts w:cs="Times New Roman"/>
                          <w:bCs/>
                          <w:i/>
                          <w:szCs w:val="22"/>
                          <w:u w:val="single"/>
                          <w:lang w:val="en-US"/>
                        </w:rPr>
                        <w:t>decisions to be taken</w:t>
                      </w:r>
                      <w:r w:rsidRPr="00081AE3">
                        <w:rPr>
                          <w:rFonts w:cs="Times New Roman"/>
                          <w:bCs/>
                          <w:i/>
                          <w:szCs w:val="22"/>
                          <w:lang w:val="en-US"/>
                        </w:rPr>
                        <w:t xml:space="preserve"> in the supply</w:t>
                      </w:r>
                      <w:r>
                        <w:rPr>
                          <w:rFonts w:cs="Times New Roman"/>
                          <w:bCs/>
                          <w:i/>
                          <w:szCs w:val="22"/>
                          <w:lang w:val="en-US"/>
                        </w:rPr>
                        <w:t xml:space="preserve"> </w:t>
                      </w:r>
                      <w:r w:rsidRPr="00081AE3">
                        <w:rPr>
                          <w:rFonts w:cs="Times New Roman"/>
                          <w:bCs/>
                          <w:i/>
                          <w:szCs w:val="22"/>
                          <w:lang w:val="en-US"/>
                        </w:rPr>
                        <w:t xml:space="preserve">chain. The latter refers to decisions regarding </w:t>
                      </w:r>
                      <w:r w:rsidRPr="00081AE3">
                        <w:rPr>
                          <w:rFonts w:cs="Times New Roman"/>
                          <w:i/>
                          <w:szCs w:val="22"/>
                          <w:u w:val="single"/>
                          <w:lang w:val="en-US"/>
                        </w:rPr>
                        <w:t>production</w:t>
                      </w:r>
                      <w:r w:rsidRPr="00081AE3">
                        <w:rPr>
                          <w:rFonts w:cs="Times New Roman"/>
                          <w:i/>
                          <w:szCs w:val="22"/>
                          <w:lang w:val="en-US"/>
                        </w:rPr>
                        <w:t xml:space="preserve">, </w:t>
                      </w:r>
                      <w:r w:rsidRPr="00081AE3">
                        <w:rPr>
                          <w:rFonts w:cs="Times New Roman"/>
                          <w:i/>
                          <w:szCs w:val="22"/>
                          <w:u w:val="single"/>
                          <w:lang w:val="en-US"/>
                        </w:rPr>
                        <w:t>inventory</w:t>
                      </w:r>
                      <w:r w:rsidRPr="00081AE3">
                        <w:rPr>
                          <w:rFonts w:cs="Times New Roman"/>
                          <w:i/>
                          <w:szCs w:val="22"/>
                          <w:lang w:val="en-US"/>
                        </w:rPr>
                        <w:t xml:space="preserve">, </w:t>
                      </w:r>
                      <w:r w:rsidRPr="00081AE3">
                        <w:rPr>
                          <w:rFonts w:cs="Times New Roman"/>
                          <w:i/>
                          <w:szCs w:val="22"/>
                          <w:u w:val="single"/>
                          <w:lang w:val="en-US"/>
                        </w:rPr>
                        <w:t>location</w:t>
                      </w:r>
                      <w:r w:rsidRPr="00081AE3">
                        <w:rPr>
                          <w:rFonts w:cs="Times New Roman"/>
                          <w:i/>
                          <w:szCs w:val="22"/>
                          <w:lang w:val="en-US"/>
                        </w:rPr>
                        <w:t xml:space="preserve">, </w:t>
                      </w:r>
                      <w:r w:rsidRPr="00081AE3">
                        <w:rPr>
                          <w:rFonts w:cs="Times New Roman"/>
                          <w:i/>
                          <w:szCs w:val="22"/>
                          <w:u w:val="single"/>
                          <w:lang w:val="en-US"/>
                        </w:rPr>
                        <w:t>transportation</w:t>
                      </w:r>
                      <w:r w:rsidRPr="00081AE3">
                        <w:rPr>
                          <w:rFonts w:cs="Times New Roman"/>
                          <w:i/>
                          <w:szCs w:val="22"/>
                          <w:lang w:val="en-US"/>
                        </w:rPr>
                        <w:t xml:space="preserve"> and </w:t>
                      </w:r>
                      <w:r w:rsidRPr="00081AE3">
                        <w:rPr>
                          <w:rFonts w:cs="Times New Roman"/>
                          <w:i/>
                          <w:szCs w:val="22"/>
                          <w:u w:val="single"/>
                          <w:lang w:val="en-US"/>
                        </w:rPr>
                        <w:t>information</w:t>
                      </w:r>
                      <w:r w:rsidRPr="00081AE3">
                        <w:rPr>
                          <w:rFonts w:cs="Times New Roman"/>
                          <w:i/>
                          <w:szCs w:val="22"/>
                          <w:lang w:val="en-US"/>
                        </w:rPr>
                        <w:t xml:space="preserve">, </w:t>
                      </w:r>
                      <w:r w:rsidRPr="00081AE3">
                        <w:rPr>
                          <w:rFonts w:cs="Times New Roman"/>
                          <w:bCs/>
                          <w:i/>
                          <w:szCs w:val="22"/>
                          <w:lang w:val="en-US"/>
                        </w:rPr>
                        <w:t>affecting medium term longer</w:t>
                      </w:r>
                    </w:p>
                    <w:p w14:paraId="71F8CE3C" w14:textId="77777777" w:rsidR="00392930" w:rsidRDefault="00392930"/>
                  </w:txbxContent>
                </v:textbox>
              </v:shape>
            </w:pict>
          </mc:Fallback>
        </mc:AlternateContent>
      </w:r>
      <w:r w:rsidR="00DD1CCE" w:rsidRPr="001B5A19">
        <w:rPr>
          <w:rFonts w:cs="Times New Roman"/>
          <w:noProof/>
          <w:color w:val="F79646" w:themeColor="accent6"/>
          <w:szCs w:val="22"/>
          <w:lang w:val="en-US" w:eastAsia="en-US"/>
        </w:rPr>
        <mc:AlternateContent>
          <mc:Choice Requires="wps">
            <w:drawing>
              <wp:anchor distT="0" distB="0" distL="114300" distR="114300" simplePos="0" relativeHeight="251996160" behindDoc="1" locked="0" layoutInCell="1" allowOverlap="1" wp14:anchorId="13E68E3A" wp14:editId="6E3283A7">
                <wp:simplePos x="0" y="0"/>
                <wp:positionH relativeFrom="column">
                  <wp:posOffset>0</wp:posOffset>
                </wp:positionH>
                <wp:positionV relativeFrom="paragraph">
                  <wp:posOffset>29845</wp:posOffset>
                </wp:positionV>
                <wp:extent cx="5600700" cy="1028700"/>
                <wp:effectExtent l="0" t="0" r="38100" b="38100"/>
                <wp:wrapNone/>
                <wp:docPr id="128" name="Rechthoek 10"/>
                <wp:cNvGraphicFramePr/>
                <a:graphic xmlns:a="http://schemas.openxmlformats.org/drawingml/2006/main">
                  <a:graphicData uri="http://schemas.microsoft.com/office/word/2010/wordprocessingShape">
                    <wps:wsp>
                      <wps:cNvSpPr/>
                      <wps:spPr>
                        <a:xfrm>
                          <a:off x="0" y="0"/>
                          <a:ext cx="5600700" cy="1028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0;margin-top:2.35pt;width:441pt;height:81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" fillcolor="white [3201]" strokecolor="black [3200]" strokeweight="2pt"/>
            </w:pict>
          </mc:Fallback>
        </mc:AlternateContent>
      </w:r>
    </w:p>
    <w:p w14:paraId="24F1AA8C" w14:textId="224E4A5D" w:rsidR="009D26D2" w:rsidRPr="00DD1CCE" w:rsidRDefault="00DD1CCE" w:rsidP="009D26D2">
      <w:pPr>
        <w:rPr>
          <w:rFonts w:cs="Times New Roman"/>
          <w:bCs/>
          <w:szCs w:val="22"/>
          <w:lang w:val="en-US"/>
        </w:rPr>
      </w:pPr>
      <w:r>
        <w:rPr>
          <w:rFonts w:cs="Times New Roman"/>
          <w:bCs/>
          <w:szCs w:val="22"/>
          <w:lang w:val="en-US"/>
        </w:rPr>
        <w:br w:type="column"/>
      </w:r>
      <w:r w:rsidR="00D85676" w:rsidRPr="00081AE3">
        <w:rPr>
          <w:rFonts w:cs="Times New Roman"/>
          <w:szCs w:val="22"/>
        </w:rPr>
        <w:t>Just as the previous sub-</w:t>
      </w:r>
      <w:r w:rsidR="00EC1577" w:rsidRPr="00081AE3">
        <w:rPr>
          <w:rFonts w:cs="Times New Roman"/>
          <w:szCs w:val="22"/>
        </w:rPr>
        <w:t>question</w:t>
      </w:r>
      <w:r w:rsidR="00D85676" w:rsidRPr="00081AE3">
        <w:rPr>
          <w:rFonts w:cs="Times New Roman"/>
          <w:szCs w:val="22"/>
        </w:rPr>
        <w:t>s,</w:t>
      </w:r>
      <w:r w:rsidR="00EC1577" w:rsidRPr="00081AE3">
        <w:rPr>
          <w:rFonts w:cs="Times New Roman"/>
          <w:szCs w:val="22"/>
        </w:rPr>
        <w:t xml:space="preserve"> t</w:t>
      </w:r>
      <w:r w:rsidR="009D26D2" w:rsidRPr="00081AE3">
        <w:rPr>
          <w:rFonts w:cs="Times New Roman"/>
          <w:szCs w:val="22"/>
        </w:rPr>
        <w:t>he third sub-question,</w:t>
      </w:r>
      <w:r w:rsidR="00EC1577" w:rsidRPr="00081AE3">
        <w:rPr>
          <w:rFonts w:cs="Times New Roman"/>
          <w:szCs w:val="22"/>
        </w:rPr>
        <w:t xml:space="preserve"> </w:t>
      </w:r>
      <w:r w:rsidR="009D26D2" w:rsidRPr="00081AE3">
        <w:rPr>
          <w:rFonts w:cs="Times New Roman"/>
          <w:i/>
          <w:szCs w:val="22"/>
        </w:rPr>
        <w:t xml:space="preserve">“What techniques already exist to develop an environmentally responsible business?” </w:t>
      </w:r>
      <w:r w:rsidR="00D85676" w:rsidRPr="00081AE3">
        <w:rPr>
          <w:rFonts w:cs="Times New Roman"/>
          <w:szCs w:val="22"/>
        </w:rPr>
        <w:t>has been studied by means of desk research and scientific literature review.</w:t>
      </w:r>
      <w:r w:rsidR="00F02532" w:rsidRPr="00081AE3">
        <w:rPr>
          <w:rFonts w:cs="Times New Roman"/>
          <w:szCs w:val="22"/>
        </w:rPr>
        <w:t xml:space="preserve"> </w:t>
      </w:r>
      <w:r w:rsidR="00AB2EB0" w:rsidRPr="00081AE3">
        <w:rPr>
          <w:rFonts w:cs="Times New Roman"/>
          <w:szCs w:val="22"/>
        </w:rPr>
        <w:t xml:space="preserve"> </w:t>
      </w:r>
    </w:p>
    <w:p w14:paraId="2A567E43" w14:textId="55233A6E" w:rsidR="00677C15" w:rsidRPr="00081AE3" w:rsidRDefault="00AB2EB0" w:rsidP="009D26D2">
      <w:pPr>
        <w:rPr>
          <w:rFonts w:cs="Times New Roman"/>
          <w:szCs w:val="22"/>
        </w:rPr>
      </w:pPr>
      <w:r w:rsidRPr="00081AE3">
        <w:rPr>
          <w:rFonts w:cs="Times New Roman"/>
          <w:szCs w:val="22"/>
        </w:rPr>
        <w:t xml:space="preserve"> </w:t>
      </w:r>
      <w:r w:rsidRPr="00081AE3">
        <w:rPr>
          <w:rFonts w:cs="Times New Roman"/>
          <w:szCs w:val="22"/>
        </w:rPr>
        <w:tab/>
        <w:t>In order to be able to present a tool in a format that is applicable, the definition of framework has been explored. Valuable theories that show a great potential to be adopted in the framework include Gre</w:t>
      </w:r>
      <w:r w:rsidR="00E55D5B" w:rsidRPr="00081AE3">
        <w:rPr>
          <w:rFonts w:cs="Times New Roman"/>
          <w:szCs w:val="22"/>
        </w:rPr>
        <w:t>en Logistics</w:t>
      </w:r>
      <w:r w:rsidR="00707A48">
        <w:rPr>
          <w:rFonts w:cs="Times New Roman"/>
          <w:szCs w:val="22"/>
        </w:rPr>
        <w:t>, Hasmik’s model, RECP and the Waste H</w:t>
      </w:r>
      <w:r w:rsidR="00E55D5B" w:rsidRPr="00081AE3">
        <w:rPr>
          <w:rFonts w:cs="Times New Roman"/>
          <w:szCs w:val="22"/>
        </w:rPr>
        <w:t>ierarchy. Green logistics presents various solutions for activities of the cor</w:t>
      </w:r>
      <w:r w:rsidR="00B365EE">
        <w:rPr>
          <w:rFonts w:cs="Times New Roman"/>
          <w:szCs w:val="22"/>
        </w:rPr>
        <w:t xml:space="preserve">e process logistics management, involving transportation processes and technology. </w:t>
      </w:r>
      <w:r w:rsidR="00F45E0B" w:rsidRPr="00081AE3">
        <w:rPr>
          <w:rFonts w:cs="Times New Roman"/>
          <w:szCs w:val="22"/>
        </w:rPr>
        <w:t xml:space="preserve">In contrast, Hasmik’s model and RECP provide </w:t>
      </w:r>
      <w:r w:rsidR="005F1759" w:rsidRPr="00081AE3">
        <w:rPr>
          <w:rFonts w:cs="Times New Roman"/>
          <w:szCs w:val="22"/>
        </w:rPr>
        <w:t xml:space="preserve">rather approaches on manufacturing, which relates to SCM. </w:t>
      </w:r>
      <w:r w:rsidR="00E55D5B" w:rsidRPr="00081AE3">
        <w:rPr>
          <w:rFonts w:cs="Times New Roman"/>
          <w:szCs w:val="22"/>
        </w:rPr>
        <w:t>Hasmik’s model proposes various solutions by elaborating e</w:t>
      </w:r>
      <w:r w:rsidR="005F1759" w:rsidRPr="00081AE3">
        <w:rPr>
          <w:rFonts w:cs="Times New Roman"/>
          <w:szCs w:val="22"/>
        </w:rPr>
        <w:t>xtensively on design approaches. The latter can affect</w:t>
      </w:r>
      <w:r w:rsidR="00E55D5B" w:rsidRPr="00081AE3">
        <w:rPr>
          <w:rFonts w:cs="Times New Roman"/>
          <w:szCs w:val="22"/>
        </w:rPr>
        <w:t xml:space="preserve"> </w:t>
      </w:r>
      <w:r w:rsidR="005F1759" w:rsidRPr="00081AE3">
        <w:rPr>
          <w:rFonts w:cs="Times New Roman"/>
          <w:szCs w:val="22"/>
        </w:rPr>
        <w:t xml:space="preserve">manufacturing to a great extent. </w:t>
      </w:r>
      <w:r w:rsidR="00E55D5B" w:rsidRPr="00081AE3">
        <w:rPr>
          <w:rFonts w:cs="Times New Roman"/>
          <w:szCs w:val="22"/>
        </w:rPr>
        <w:t xml:space="preserve">RECP provides </w:t>
      </w:r>
      <w:r w:rsidR="00F45E0B" w:rsidRPr="00081AE3">
        <w:rPr>
          <w:rFonts w:cs="Times New Roman"/>
          <w:szCs w:val="22"/>
        </w:rPr>
        <w:t xml:space="preserve">a less detailed approach, however does offer general guidelines on how to achieve a cleaner production. </w:t>
      </w:r>
      <w:r w:rsidR="005F1759" w:rsidRPr="00081AE3">
        <w:rPr>
          <w:rFonts w:cs="Times New Roman"/>
          <w:szCs w:val="22"/>
        </w:rPr>
        <w:t>Compared to the previously</w:t>
      </w:r>
      <w:r w:rsidR="00707A48">
        <w:rPr>
          <w:rFonts w:cs="Times New Roman"/>
          <w:szCs w:val="22"/>
        </w:rPr>
        <w:t xml:space="preserve"> mentioned theories, the Waste H</w:t>
      </w:r>
      <w:r w:rsidR="005F1759" w:rsidRPr="00081AE3">
        <w:rPr>
          <w:rFonts w:cs="Times New Roman"/>
          <w:szCs w:val="22"/>
        </w:rPr>
        <w:t>ierarchy does not provide any specific solutions</w:t>
      </w:r>
      <w:r w:rsidR="000D73E4" w:rsidRPr="00081AE3">
        <w:rPr>
          <w:rFonts w:cs="Times New Roman"/>
          <w:szCs w:val="22"/>
        </w:rPr>
        <w:t xml:space="preserve"> on supply chain activities</w:t>
      </w:r>
      <w:r w:rsidR="005F1759" w:rsidRPr="00081AE3">
        <w:rPr>
          <w:rFonts w:cs="Times New Roman"/>
          <w:szCs w:val="22"/>
        </w:rPr>
        <w:t>. Yet</w:t>
      </w:r>
      <w:r w:rsidR="000D73E4" w:rsidRPr="00081AE3">
        <w:rPr>
          <w:rFonts w:cs="Times New Roman"/>
          <w:szCs w:val="22"/>
        </w:rPr>
        <w:t>,</w:t>
      </w:r>
      <w:r w:rsidR="005F1759" w:rsidRPr="00081AE3">
        <w:rPr>
          <w:rFonts w:cs="Times New Roman"/>
          <w:szCs w:val="22"/>
        </w:rPr>
        <w:t xml:space="preserve"> it seems to be valuable as it proposes a method that contributes to the endeavour of how to take decisions that are environmentally sound. </w:t>
      </w:r>
      <w:r w:rsidR="00677C15" w:rsidRPr="00081AE3">
        <w:rPr>
          <w:rFonts w:cs="Times New Roman"/>
          <w:szCs w:val="22"/>
        </w:rPr>
        <w:t xml:space="preserve">In order to </w:t>
      </w:r>
      <w:r w:rsidR="00677C15" w:rsidRPr="00081AE3">
        <w:rPr>
          <w:rFonts w:cs="Times New Roman"/>
          <w:noProof/>
          <w:szCs w:val="22"/>
          <w:lang w:val="en-US"/>
        </w:rPr>
        <w:t xml:space="preserve">determine criteria that is built on a valid set of principles, research has been </w:t>
      </w:r>
      <w:r w:rsidR="00AD76BB" w:rsidRPr="00081AE3">
        <w:rPr>
          <w:rFonts w:cs="Times New Roman"/>
          <w:noProof/>
          <w:szCs w:val="22"/>
          <w:lang w:val="en-US"/>
        </w:rPr>
        <w:t xml:space="preserve">done </w:t>
      </w:r>
      <w:r w:rsidR="00677C15" w:rsidRPr="00081AE3">
        <w:rPr>
          <w:rFonts w:cs="Times New Roman"/>
          <w:szCs w:val="22"/>
        </w:rPr>
        <w:t xml:space="preserve">upon how environmental responsible actions can be integrated in an effective strategy in decision-making. Waas </w:t>
      </w:r>
      <w:r w:rsidR="00677C15" w:rsidRPr="00081AE3">
        <w:rPr>
          <w:rFonts w:cs="Times New Roman"/>
          <w:noProof/>
          <w:szCs w:val="22"/>
        </w:rPr>
        <w:t>et al. (2014)</w:t>
      </w:r>
      <w:r w:rsidR="00677C15" w:rsidRPr="00081AE3">
        <w:rPr>
          <w:rFonts w:cs="Times New Roman"/>
          <w:szCs w:val="22"/>
        </w:rPr>
        <w:t xml:space="preserve"> </w:t>
      </w:r>
      <w:r w:rsidR="00677C15" w:rsidRPr="00081AE3">
        <w:rPr>
          <w:rFonts w:cs="Times New Roman"/>
          <w:noProof/>
          <w:szCs w:val="22"/>
          <w:lang w:val="en-US"/>
        </w:rPr>
        <w:t>identifies three challenges that should be taken into account when conceptualizing sustainable development as a decision-making strategy</w:t>
      </w:r>
      <w:r w:rsidR="00677C15" w:rsidRPr="00081AE3">
        <w:rPr>
          <w:rFonts w:cs="Times New Roman"/>
          <w:szCs w:val="22"/>
        </w:rPr>
        <w:t xml:space="preserve">. These challenges include interpretation according to its socio-eco environment, information structuring and its influence on the actual decision. </w:t>
      </w:r>
    </w:p>
    <w:p w14:paraId="5520D459" w14:textId="77777777" w:rsidR="00D85676" w:rsidRPr="00081AE3" w:rsidRDefault="00D85676" w:rsidP="009D26D2">
      <w:pPr>
        <w:rPr>
          <w:rFonts w:cs="Times New Roman"/>
          <w:szCs w:val="22"/>
        </w:rPr>
      </w:pPr>
    </w:p>
    <w:p w14:paraId="7B1588A6" w14:textId="77777777" w:rsidR="00DD1CCE" w:rsidRDefault="00D85676" w:rsidP="00F55D0F">
      <w:pPr>
        <w:rPr>
          <w:rFonts w:cs="Times New Roman"/>
          <w:szCs w:val="22"/>
        </w:rPr>
      </w:pPr>
      <w:r w:rsidRPr="00081AE3">
        <w:rPr>
          <w:rFonts w:cs="Times New Roman"/>
          <w:szCs w:val="22"/>
        </w:rPr>
        <w:t xml:space="preserve">The fourth, and thus final, sub-question, </w:t>
      </w:r>
      <w:r w:rsidRPr="00081AE3">
        <w:rPr>
          <w:rFonts w:cs="Times New Roman"/>
          <w:i/>
          <w:szCs w:val="22"/>
        </w:rPr>
        <w:t xml:space="preserve">“What are the challenges starting apparel brands currently face in the supply chain?” </w:t>
      </w:r>
      <w:r w:rsidRPr="00081AE3">
        <w:rPr>
          <w:rFonts w:cs="Times New Roman"/>
          <w:szCs w:val="22"/>
        </w:rPr>
        <w:t>has been investigated by field research. By means of semi-structured interviews with starting apparel brands a variety of conclusio</w:t>
      </w:r>
      <w:r w:rsidR="00F02532" w:rsidRPr="00081AE3">
        <w:rPr>
          <w:rFonts w:cs="Times New Roman"/>
          <w:szCs w:val="22"/>
        </w:rPr>
        <w:t>ns could be drawn as it allows perspectives</w:t>
      </w:r>
      <w:r w:rsidRPr="00081AE3">
        <w:rPr>
          <w:rFonts w:cs="Times New Roman"/>
          <w:szCs w:val="22"/>
        </w:rPr>
        <w:t xml:space="preserve"> to be studied more in-depth.</w:t>
      </w:r>
    </w:p>
    <w:p w14:paraId="56B90621" w14:textId="193BABEC" w:rsidR="00F55D0F" w:rsidRPr="00081AE3" w:rsidRDefault="00965EBC" w:rsidP="00F55D0F">
      <w:pPr>
        <w:rPr>
          <w:rFonts w:cs="Times New Roman"/>
          <w:szCs w:val="22"/>
        </w:rPr>
      </w:pPr>
      <w:r w:rsidRPr="00081AE3">
        <w:rPr>
          <w:rFonts w:cs="Times New Roman"/>
          <w:szCs w:val="22"/>
        </w:rPr>
        <w:t xml:space="preserve"> </w:t>
      </w:r>
      <w:r w:rsidRPr="00081AE3">
        <w:rPr>
          <w:rFonts w:cs="Times New Roman"/>
          <w:szCs w:val="22"/>
        </w:rPr>
        <w:tab/>
      </w:r>
      <w:r w:rsidR="00F55D0F" w:rsidRPr="00081AE3">
        <w:rPr>
          <w:rFonts w:cs="Times New Roman"/>
          <w:szCs w:val="22"/>
        </w:rPr>
        <w:t xml:space="preserve">Challenges starting brands encounter have been assessed in various contexts by identifying them in different ways. This includes by asking literally, but also by comparing different by paying attention to language use and compare different answers to the first given answer, which includes the vision a brand. As the same challenges appear in different contexts, findings can often be correlated. This also leaves room for different solutions. For instance, communication does not only link to transmitting information/data, but can also relate to the distance to be travelled to clarify matters face to face. In that way, communication can also be associated with location. Findings that have been identified as challenging for starting brands are: </w:t>
      </w:r>
    </w:p>
    <w:p w14:paraId="132D0A2A" w14:textId="77777777" w:rsidR="00F55D0F" w:rsidRPr="00081AE3" w:rsidRDefault="00F55D0F" w:rsidP="009E61DF">
      <w:pPr>
        <w:pStyle w:val="ListParagraph"/>
        <w:numPr>
          <w:ilvl w:val="0"/>
          <w:numId w:val="3"/>
        </w:numPr>
        <w:rPr>
          <w:rFonts w:eastAsia="Osaka" w:cs="Times New Roman"/>
          <w:szCs w:val="22"/>
        </w:rPr>
      </w:pPr>
      <w:r w:rsidRPr="00081AE3">
        <w:rPr>
          <w:rFonts w:eastAsia="Osaka" w:cs="Times New Roman"/>
          <w:szCs w:val="22"/>
        </w:rPr>
        <w:t>Alignment with supplier’s vision is important</w:t>
      </w:r>
    </w:p>
    <w:p w14:paraId="41EBAF7F" w14:textId="77777777" w:rsidR="00F55D0F" w:rsidRPr="00081AE3" w:rsidRDefault="00F55D0F" w:rsidP="009E61DF">
      <w:pPr>
        <w:pStyle w:val="ListParagraph"/>
        <w:numPr>
          <w:ilvl w:val="0"/>
          <w:numId w:val="3"/>
        </w:numPr>
        <w:rPr>
          <w:rFonts w:eastAsia="Osaka" w:cs="Times New Roman"/>
          <w:szCs w:val="22"/>
        </w:rPr>
      </w:pPr>
      <w:r w:rsidRPr="00081AE3">
        <w:rPr>
          <w:rFonts w:eastAsia="Osaka" w:cs="Times New Roman"/>
          <w:szCs w:val="22"/>
        </w:rPr>
        <w:t>Certification labels not appealing to starting brands</w:t>
      </w:r>
    </w:p>
    <w:p w14:paraId="09B8647F" w14:textId="77777777" w:rsidR="00F55D0F" w:rsidRPr="00081AE3" w:rsidRDefault="00F55D0F" w:rsidP="009E61DF">
      <w:pPr>
        <w:pStyle w:val="ListParagraph"/>
        <w:numPr>
          <w:ilvl w:val="0"/>
          <w:numId w:val="3"/>
        </w:numPr>
        <w:rPr>
          <w:rFonts w:eastAsia="Osaka" w:cs="Times New Roman"/>
          <w:szCs w:val="22"/>
        </w:rPr>
      </w:pPr>
      <w:r w:rsidRPr="00081AE3">
        <w:rPr>
          <w:rFonts w:eastAsia="Osaka" w:cs="Times New Roman"/>
          <w:szCs w:val="22"/>
        </w:rPr>
        <w:t>Communication is important as issues occur in different ways</w:t>
      </w:r>
    </w:p>
    <w:p w14:paraId="01F408F3" w14:textId="77777777" w:rsidR="00F55D0F" w:rsidRPr="00081AE3" w:rsidRDefault="00F55D0F" w:rsidP="009E61DF">
      <w:pPr>
        <w:pStyle w:val="ListParagraph"/>
        <w:numPr>
          <w:ilvl w:val="0"/>
          <w:numId w:val="3"/>
        </w:numPr>
        <w:rPr>
          <w:rFonts w:eastAsia="Osaka" w:cs="Times New Roman"/>
          <w:szCs w:val="22"/>
        </w:rPr>
      </w:pPr>
      <w:r w:rsidRPr="00081AE3">
        <w:rPr>
          <w:rFonts w:eastAsia="Osaka" w:cs="Times New Roman"/>
          <w:szCs w:val="22"/>
        </w:rPr>
        <w:t>Location important</w:t>
      </w:r>
    </w:p>
    <w:p w14:paraId="0A07F738" w14:textId="77777777" w:rsidR="00F55D0F" w:rsidRPr="00081AE3" w:rsidRDefault="00F55D0F" w:rsidP="009E61DF">
      <w:pPr>
        <w:pStyle w:val="ListParagraph"/>
        <w:numPr>
          <w:ilvl w:val="0"/>
          <w:numId w:val="3"/>
        </w:numPr>
        <w:rPr>
          <w:rFonts w:eastAsia="Osaka" w:cs="Times New Roman"/>
          <w:szCs w:val="22"/>
        </w:rPr>
      </w:pPr>
      <w:r w:rsidRPr="00081AE3">
        <w:rPr>
          <w:rFonts w:eastAsia="Osaka" w:cs="Times New Roman"/>
          <w:szCs w:val="22"/>
        </w:rPr>
        <w:t>No specific approach on designing and sampling</w:t>
      </w:r>
    </w:p>
    <w:p w14:paraId="6EA3E7E0" w14:textId="77777777" w:rsidR="00F55D0F" w:rsidRPr="00081AE3" w:rsidRDefault="00F55D0F" w:rsidP="009E61DF">
      <w:pPr>
        <w:pStyle w:val="ListParagraph"/>
        <w:numPr>
          <w:ilvl w:val="0"/>
          <w:numId w:val="3"/>
        </w:numPr>
        <w:rPr>
          <w:rFonts w:eastAsia="Osaka" w:cs="Times New Roman"/>
          <w:szCs w:val="22"/>
        </w:rPr>
      </w:pPr>
      <w:r w:rsidRPr="00081AE3">
        <w:rPr>
          <w:rFonts w:eastAsia="Osaka" w:cs="Times New Roman"/>
          <w:szCs w:val="22"/>
        </w:rPr>
        <w:t>Deliberating design suffices to order samples</w:t>
      </w:r>
    </w:p>
    <w:p w14:paraId="2103669E" w14:textId="77777777" w:rsidR="00F55D0F" w:rsidRPr="00081AE3" w:rsidRDefault="00F55D0F" w:rsidP="009E61DF">
      <w:pPr>
        <w:pStyle w:val="ListParagraph"/>
        <w:numPr>
          <w:ilvl w:val="0"/>
          <w:numId w:val="3"/>
        </w:numPr>
        <w:rPr>
          <w:rFonts w:eastAsia="Osaka" w:cs="Times New Roman"/>
          <w:szCs w:val="22"/>
        </w:rPr>
      </w:pPr>
      <w:r w:rsidRPr="00081AE3">
        <w:rPr>
          <w:rFonts w:eastAsia="Osaka" w:cs="Times New Roman"/>
          <w:szCs w:val="22"/>
        </w:rPr>
        <w:t>Relation packaging/brand image</w:t>
      </w:r>
    </w:p>
    <w:p w14:paraId="1A847578" w14:textId="77777777" w:rsidR="00F55D0F" w:rsidRPr="00081AE3" w:rsidRDefault="00F55D0F" w:rsidP="009E61DF">
      <w:pPr>
        <w:pStyle w:val="ListParagraph"/>
        <w:numPr>
          <w:ilvl w:val="0"/>
          <w:numId w:val="3"/>
        </w:numPr>
        <w:rPr>
          <w:rFonts w:eastAsia="Osaka" w:cs="Times New Roman"/>
          <w:szCs w:val="22"/>
        </w:rPr>
      </w:pPr>
      <w:r w:rsidRPr="00081AE3">
        <w:rPr>
          <w:rFonts w:eastAsia="Osaka" w:cs="Times New Roman"/>
          <w:szCs w:val="22"/>
        </w:rPr>
        <w:t>No awareness relation packaging/brand image/environment</w:t>
      </w:r>
    </w:p>
    <w:p w14:paraId="669B4DAA" w14:textId="17E44121" w:rsidR="00F55D0F" w:rsidRPr="00081AE3" w:rsidRDefault="00F55D0F" w:rsidP="00F55D0F">
      <w:pPr>
        <w:rPr>
          <w:rFonts w:cs="Times New Roman"/>
          <w:szCs w:val="22"/>
        </w:rPr>
      </w:pPr>
      <w:r w:rsidRPr="00081AE3">
        <w:rPr>
          <w:rFonts w:cs="Times New Roman"/>
          <w:szCs w:val="22"/>
        </w:rPr>
        <w:t>How findings can fit in different contexts is illustra</w:t>
      </w:r>
      <w:r w:rsidR="0067031E">
        <w:rPr>
          <w:rFonts w:cs="Times New Roman"/>
          <w:szCs w:val="22"/>
        </w:rPr>
        <w:t xml:space="preserve">ted </w:t>
      </w:r>
      <w:r w:rsidR="0067031E" w:rsidRPr="00A80708">
        <w:rPr>
          <w:rFonts w:cs="Times New Roman"/>
          <w:szCs w:val="22"/>
        </w:rPr>
        <w:t xml:space="preserve">in </w:t>
      </w:r>
      <w:r w:rsidR="00A80708" w:rsidRPr="00A80708">
        <w:rPr>
          <w:rFonts w:cs="Times New Roman"/>
          <w:szCs w:val="22"/>
        </w:rPr>
        <w:t>F</w:t>
      </w:r>
      <w:r w:rsidR="0067031E" w:rsidRPr="00A80708">
        <w:rPr>
          <w:rFonts w:cs="Times New Roman"/>
          <w:szCs w:val="22"/>
        </w:rPr>
        <w:t>igure 17.</w:t>
      </w:r>
      <w:r w:rsidRPr="00081AE3">
        <w:rPr>
          <w:rFonts w:cs="Times New Roman"/>
          <w:szCs w:val="22"/>
        </w:rPr>
        <w:t xml:space="preserve">  Furthermore it has been found that it can be difficult for starting brands to make financial savvy decisions. Another finding to be pointed out is the passive attitude towards environmental sound practices. These last two findings confirm in fact the need for an initiative that is not only affordable, but also easy to apply. </w:t>
      </w:r>
    </w:p>
    <w:p w14:paraId="3643AC19" w14:textId="77777777" w:rsidR="00A01CD3" w:rsidRDefault="00A01CD3" w:rsidP="009D26D2">
      <w:pPr>
        <w:rPr>
          <w:rFonts w:cs="Times New Roman"/>
          <w:szCs w:val="22"/>
          <w:lang w:val="en-US"/>
        </w:rPr>
      </w:pPr>
    </w:p>
    <w:p w14:paraId="05EFEF2E" w14:textId="39DDFDB7" w:rsidR="00496411" w:rsidRDefault="00A01CD3" w:rsidP="00496411">
      <w:pPr>
        <w:rPr>
          <w:rFonts w:cs="Times New Roman"/>
          <w:szCs w:val="22"/>
          <w:lang w:val="en-US"/>
        </w:rPr>
      </w:pPr>
      <w:r>
        <w:rPr>
          <w:rFonts w:cs="Times New Roman"/>
          <w:szCs w:val="22"/>
          <w:lang w:val="en-US"/>
        </w:rPr>
        <w:t xml:space="preserve">Lastly, but most importantly, answering these four sub-questions provided an answer to the main question that </w:t>
      </w:r>
      <w:r w:rsidR="00496411">
        <w:rPr>
          <w:rFonts w:cs="Times New Roman"/>
          <w:szCs w:val="22"/>
          <w:lang w:val="en-US"/>
        </w:rPr>
        <w:t xml:space="preserve">has been defined as: </w:t>
      </w:r>
    </w:p>
    <w:p w14:paraId="5261F118" w14:textId="7F8686F8" w:rsidR="00496411" w:rsidRDefault="00496411" w:rsidP="00496411">
      <w:pPr>
        <w:rPr>
          <w:rFonts w:cs="Times New Roman"/>
          <w:szCs w:val="22"/>
          <w:lang w:val="en-US"/>
        </w:rPr>
      </w:pPr>
      <w:r w:rsidRPr="001B5A19">
        <w:rPr>
          <w:rFonts w:cs="Times New Roman"/>
          <w:noProof/>
          <w:color w:val="F79646" w:themeColor="accent6"/>
          <w:szCs w:val="22"/>
          <w:lang w:val="en-US" w:eastAsia="en-US"/>
        </w:rPr>
        <mc:AlternateContent>
          <mc:Choice Requires="wps">
            <w:drawing>
              <wp:anchor distT="0" distB="0" distL="114300" distR="114300" simplePos="0" relativeHeight="251984896" behindDoc="1" locked="0" layoutInCell="1" allowOverlap="1" wp14:anchorId="28ECB91B" wp14:editId="6FBD5FC8">
                <wp:simplePos x="0" y="0"/>
                <wp:positionH relativeFrom="column">
                  <wp:posOffset>0</wp:posOffset>
                </wp:positionH>
                <wp:positionV relativeFrom="paragraph">
                  <wp:posOffset>126365</wp:posOffset>
                </wp:positionV>
                <wp:extent cx="5829300" cy="686435"/>
                <wp:effectExtent l="0" t="0" r="38100" b="24765"/>
                <wp:wrapNone/>
                <wp:docPr id="15" name="Rechthoek 10"/>
                <wp:cNvGraphicFramePr/>
                <a:graphic xmlns:a="http://schemas.openxmlformats.org/drawingml/2006/main">
                  <a:graphicData uri="http://schemas.microsoft.com/office/word/2010/wordprocessingShape">
                    <wps:wsp>
                      <wps:cNvSpPr/>
                      <wps:spPr>
                        <a:xfrm>
                          <a:off x="0" y="0"/>
                          <a:ext cx="5829300" cy="686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0;margin-top:9.95pt;width:459pt;height:54.0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" fillcolor="white [3201]" strokecolor="black [3200]" strokeweight="2pt"/>
            </w:pict>
          </mc:Fallback>
        </mc:AlternateContent>
      </w:r>
    </w:p>
    <w:p w14:paraId="6C8CD3E1" w14:textId="77777777" w:rsidR="00380D0B" w:rsidRDefault="00496411" w:rsidP="00496411">
      <w:pPr>
        <w:contextualSpacing/>
        <w:jc w:val="center"/>
        <w:rPr>
          <w:rFonts w:cs="Times New Roman"/>
          <w:i/>
          <w:szCs w:val="22"/>
        </w:rPr>
      </w:pPr>
      <w:r w:rsidRPr="00496411">
        <w:rPr>
          <w:rFonts w:cs="Times New Roman"/>
          <w:i/>
          <w:szCs w:val="22"/>
        </w:rPr>
        <w:t xml:space="preserve"> </w:t>
      </w:r>
      <w:r>
        <w:rPr>
          <w:rFonts w:cs="Times New Roman"/>
          <w:i/>
          <w:szCs w:val="22"/>
        </w:rPr>
        <w:t>How can starting brands</w:t>
      </w:r>
      <w:r w:rsidRPr="0024770E">
        <w:rPr>
          <w:rFonts w:cs="Times New Roman"/>
          <w:i/>
          <w:szCs w:val="22"/>
        </w:rPr>
        <w:t xml:space="preserve"> in the apparel industry </w:t>
      </w:r>
      <w:r w:rsidRPr="000B3CA8">
        <w:rPr>
          <w:rFonts w:cs="Times New Roman"/>
          <w:i/>
          <w:szCs w:val="22"/>
        </w:rPr>
        <w:t>build an environmentally</w:t>
      </w:r>
      <w:r w:rsidRPr="0024770E">
        <w:rPr>
          <w:rFonts w:cs="Times New Roman"/>
          <w:i/>
          <w:szCs w:val="22"/>
        </w:rPr>
        <w:t xml:space="preserve"> responsible </w:t>
      </w:r>
    </w:p>
    <w:p w14:paraId="2C6291B9" w14:textId="71A95067" w:rsidR="00496411" w:rsidRDefault="00496411" w:rsidP="00496411">
      <w:pPr>
        <w:contextualSpacing/>
        <w:jc w:val="center"/>
        <w:rPr>
          <w:rFonts w:cs="Times New Roman"/>
          <w:i/>
          <w:szCs w:val="22"/>
        </w:rPr>
      </w:pPr>
      <w:r>
        <w:rPr>
          <w:rFonts w:cs="Times New Roman"/>
          <w:i/>
          <w:szCs w:val="22"/>
        </w:rPr>
        <w:t>supply chain</w:t>
      </w:r>
      <w:r w:rsidRPr="0024770E">
        <w:rPr>
          <w:rFonts w:cs="Times New Roman"/>
          <w:i/>
          <w:szCs w:val="22"/>
        </w:rPr>
        <w:t>?</w:t>
      </w:r>
    </w:p>
    <w:p w14:paraId="31C3359E" w14:textId="5E9244B4" w:rsidR="00496411" w:rsidRPr="001B5A19" w:rsidRDefault="00496411" w:rsidP="00496411">
      <w:pPr>
        <w:contextualSpacing/>
        <w:jc w:val="center"/>
        <w:rPr>
          <w:rFonts w:cs="Times New Roman"/>
          <w:i/>
          <w:color w:val="F79646" w:themeColor="accent6"/>
          <w:szCs w:val="22"/>
        </w:rPr>
      </w:pPr>
    </w:p>
    <w:p w14:paraId="12588D52" w14:textId="0360418D" w:rsidR="00DE6938" w:rsidRPr="00081AE3" w:rsidRDefault="00E9237F" w:rsidP="00BD1605">
      <w:pPr>
        <w:rPr>
          <w:rFonts w:cs="Times New Roman"/>
          <w:szCs w:val="22"/>
        </w:rPr>
      </w:pPr>
      <w:r>
        <w:rPr>
          <w:rFonts w:cs="Times New Roman"/>
          <w:noProof/>
          <w:szCs w:val="22"/>
        </w:rPr>
        <w:t xml:space="preserve">As has been stated in the problem identification by </w:t>
      </w:r>
      <w:r w:rsidRPr="002B5E19">
        <w:rPr>
          <w:rFonts w:cs="Times New Roman"/>
          <w:noProof/>
          <w:szCs w:val="22"/>
        </w:rPr>
        <w:t>Richards (n.d.)</w:t>
      </w:r>
      <w:r>
        <w:rPr>
          <w:rFonts w:cs="Times New Roman"/>
          <w:noProof/>
          <w:szCs w:val="22"/>
        </w:rPr>
        <w:t xml:space="preserve"> ‘‘</w:t>
      </w:r>
      <w:r w:rsidRPr="002B5E19">
        <w:rPr>
          <w:rFonts w:cs="Times New Roman"/>
          <w:szCs w:val="22"/>
        </w:rPr>
        <w:t xml:space="preserve">the right business strategy is a </w:t>
      </w:r>
      <w:r w:rsidRPr="00081AE3">
        <w:rPr>
          <w:rFonts w:cs="Times New Roman"/>
          <w:szCs w:val="22"/>
        </w:rPr>
        <w:t xml:space="preserve">strategy that is aligned with the basic principles of a company’s values, mission and vision.’’ Given that, it is for a starting brand thus crucial to understand its own mission, vision and values. Combining </w:t>
      </w:r>
      <w:r w:rsidR="00D0704A" w:rsidRPr="00D0704A">
        <w:rPr>
          <w:rFonts w:cs="Times New Roman"/>
          <w:szCs w:val="22"/>
        </w:rPr>
        <w:t xml:space="preserve">that </w:t>
      </w:r>
      <w:r w:rsidRPr="00081AE3">
        <w:rPr>
          <w:rFonts w:cs="Times New Roman"/>
          <w:szCs w:val="22"/>
        </w:rPr>
        <w:t xml:space="preserve">what a brand stands for, with its organizational characteristics, allows a starting brand </w:t>
      </w:r>
      <w:r w:rsidR="00DA054E" w:rsidRPr="00081AE3">
        <w:rPr>
          <w:rFonts w:cs="Times New Roman"/>
          <w:szCs w:val="22"/>
        </w:rPr>
        <w:t xml:space="preserve">not only </w:t>
      </w:r>
      <w:r w:rsidRPr="00081AE3">
        <w:rPr>
          <w:rFonts w:cs="Times New Roman"/>
          <w:szCs w:val="22"/>
        </w:rPr>
        <w:t xml:space="preserve">to gain insight on its opportunities </w:t>
      </w:r>
      <w:r w:rsidR="00DA054E" w:rsidRPr="00081AE3">
        <w:rPr>
          <w:rFonts w:cs="Times New Roman"/>
          <w:szCs w:val="22"/>
        </w:rPr>
        <w:t>and limitations in general, but also in making environmental sound decisions</w:t>
      </w:r>
      <w:r w:rsidR="00CC2E94" w:rsidRPr="00081AE3">
        <w:rPr>
          <w:rFonts w:cs="Times New Roman"/>
          <w:szCs w:val="22"/>
        </w:rPr>
        <w:t xml:space="preserve">. </w:t>
      </w:r>
    </w:p>
    <w:p w14:paraId="4DA10507" w14:textId="06FF249D" w:rsidR="00DA054E" w:rsidRPr="00081AE3" w:rsidRDefault="00FF6EFF" w:rsidP="00BD1605">
      <w:pPr>
        <w:rPr>
          <w:rFonts w:cs="Times New Roman"/>
          <w:szCs w:val="22"/>
        </w:rPr>
      </w:pPr>
      <w:r w:rsidRPr="00081AE3">
        <w:rPr>
          <w:rFonts w:cs="Times New Roman"/>
          <w:szCs w:val="22"/>
        </w:rPr>
        <w:t xml:space="preserve">As has been mentioned in problem identification, </w:t>
      </w:r>
      <w:r w:rsidR="003667B8" w:rsidRPr="00081AE3">
        <w:rPr>
          <w:rFonts w:cs="Times New Roman"/>
          <w:szCs w:val="22"/>
        </w:rPr>
        <w:t>organizational barriers</w:t>
      </w:r>
      <w:r w:rsidRPr="00081AE3">
        <w:rPr>
          <w:rFonts w:cs="Times New Roman"/>
          <w:szCs w:val="22"/>
        </w:rPr>
        <w:t xml:space="preserve"> prevent small organization often from engaging in environmental sound practices</w:t>
      </w:r>
      <w:r w:rsidR="003667B8" w:rsidRPr="00081AE3">
        <w:rPr>
          <w:rFonts w:cs="Times New Roman"/>
          <w:szCs w:val="22"/>
        </w:rPr>
        <w:t>. In order to assist starting apparel brands</w:t>
      </w:r>
      <w:r w:rsidR="000A18E7" w:rsidRPr="00081AE3">
        <w:rPr>
          <w:rFonts w:cs="Times New Roman"/>
          <w:szCs w:val="22"/>
        </w:rPr>
        <w:t xml:space="preserve"> </w:t>
      </w:r>
      <w:r w:rsidR="003667B8" w:rsidRPr="00081AE3">
        <w:rPr>
          <w:rFonts w:cs="Times New Roman"/>
          <w:szCs w:val="22"/>
        </w:rPr>
        <w:t xml:space="preserve">in gaining insight on its supply chain decisions, </w:t>
      </w:r>
      <w:r w:rsidR="00DE6938" w:rsidRPr="00081AE3">
        <w:rPr>
          <w:rFonts w:cs="Times New Roman"/>
          <w:szCs w:val="22"/>
        </w:rPr>
        <w:t>a</w:t>
      </w:r>
      <w:r w:rsidR="00E15D4C" w:rsidRPr="00081AE3">
        <w:rPr>
          <w:rFonts w:cs="Times New Roman"/>
          <w:szCs w:val="22"/>
        </w:rPr>
        <w:t xml:space="preserve"> framework has been chosen </w:t>
      </w:r>
      <w:r w:rsidR="00DE6938" w:rsidRPr="00081AE3">
        <w:rPr>
          <w:rFonts w:cs="Times New Roman"/>
          <w:szCs w:val="22"/>
        </w:rPr>
        <w:t xml:space="preserve">as a format </w:t>
      </w:r>
      <w:r w:rsidR="00E15D4C" w:rsidRPr="00081AE3">
        <w:rPr>
          <w:rFonts w:cs="Times New Roman"/>
          <w:szCs w:val="22"/>
        </w:rPr>
        <w:t xml:space="preserve">to present </w:t>
      </w:r>
      <w:r w:rsidR="003667B8" w:rsidRPr="00081AE3">
        <w:rPr>
          <w:rFonts w:cs="Times New Roman"/>
          <w:szCs w:val="22"/>
        </w:rPr>
        <w:t>various methods</w:t>
      </w:r>
      <w:r w:rsidR="00DE6938" w:rsidRPr="00081AE3">
        <w:rPr>
          <w:rFonts w:cs="Times New Roman"/>
          <w:szCs w:val="22"/>
        </w:rPr>
        <w:t xml:space="preserve"> on</w:t>
      </w:r>
      <w:r w:rsidR="003667B8" w:rsidRPr="00081AE3">
        <w:rPr>
          <w:rFonts w:cs="Times New Roman"/>
          <w:szCs w:val="22"/>
        </w:rPr>
        <w:t xml:space="preserve"> taking</w:t>
      </w:r>
      <w:r w:rsidR="00DE6938" w:rsidRPr="00081AE3">
        <w:rPr>
          <w:rFonts w:cs="Times New Roman"/>
          <w:szCs w:val="22"/>
        </w:rPr>
        <w:t xml:space="preserve"> </w:t>
      </w:r>
      <w:r w:rsidR="003667B8" w:rsidRPr="00081AE3">
        <w:rPr>
          <w:rFonts w:cs="Times New Roman"/>
          <w:szCs w:val="22"/>
        </w:rPr>
        <w:t xml:space="preserve">supply chain decisions environmentally sound. </w:t>
      </w:r>
      <w:r w:rsidR="00582141" w:rsidRPr="00081AE3">
        <w:rPr>
          <w:rFonts w:cs="Times New Roman"/>
          <w:szCs w:val="22"/>
        </w:rPr>
        <w:t>It includes t</w:t>
      </w:r>
      <w:r w:rsidR="00A47A40" w:rsidRPr="00081AE3">
        <w:rPr>
          <w:rFonts w:cs="Times New Roman"/>
          <w:szCs w:val="22"/>
        </w:rPr>
        <w:t xml:space="preserve">he environmental </w:t>
      </w:r>
      <w:r w:rsidR="00582141" w:rsidRPr="00081AE3">
        <w:rPr>
          <w:rFonts w:cs="Times New Roman"/>
          <w:szCs w:val="22"/>
        </w:rPr>
        <w:t>impact caused by the apparel industry in particular</w:t>
      </w:r>
      <w:r w:rsidR="002B15E7" w:rsidRPr="00081AE3">
        <w:rPr>
          <w:rFonts w:cs="Times New Roman"/>
          <w:szCs w:val="22"/>
        </w:rPr>
        <w:t xml:space="preserve">. </w:t>
      </w:r>
      <w:r w:rsidR="003667B8" w:rsidRPr="00081AE3">
        <w:rPr>
          <w:rFonts w:cs="Times New Roman"/>
          <w:szCs w:val="22"/>
        </w:rPr>
        <w:t xml:space="preserve">This </w:t>
      </w:r>
      <w:r w:rsidR="00A47A40" w:rsidRPr="00081AE3">
        <w:rPr>
          <w:rFonts w:cs="Times New Roman"/>
          <w:szCs w:val="22"/>
        </w:rPr>
        <w:t xml:space="preserve">means that the </w:t>
      </w:r>
      <w:r w:rsidR="003667B8" w:rsidRPr="00081AE3">
        <w:rPr>
          <w:rFonts w:cs="Times New Roman"/>
          <w:szCs w:val="22"/>
        </w:rPr>
        <w:t xml:space="preserve">framework includes decisions </w:t>
      </w:r>
      <w:r w:rsidR="000A18E7" w:rsidRPr="00081AE3">
        <w:rPr>
          <w:rFonts w:cs="Times New Roman"/>
          <w:szCs w:val="22"/>
        </w:rPr>
        <w:t>regarding concept &amp; design, suppliers, manufacturing, transportation and communication</w:t>
      </w:r>
      <w:r w:rsidR="00A47A40" w:rsidRPr="00081AE3">
        <w:rPr>
          <w:rFonts w:cs="Times New Roman"/>
          <w:szCs w:val="22"/>
        </w:rPr>
        <w:t xml:space="preserve"> and addresses waste generation, water, chemicals, energy use, carbon dioxide and air emissions</w:t>
      </w:r>
      <w:r w:rsidR="000A18E7" w:rsidRPr="00081AE3">
        <w:rPr>
          <w:rFonts w:cs="Times New Roman"/>
          <w:szCs w:val="22"/>
        </w:rPr>
        <w:t xml:space="preserve">. </w:t>
      </w:r>
      <w:r w:rsidR="00DE6938" w:rsidRPr="00081AE3">
        <w:rPr>
          <w:rFonts w:cs="Times New Roman"/>
          <w:szCs w:val="22"/>
        </w:rPr>
        <w:t>In order for the framework</w:t>
      </w:r>
      <w:r w:rsidR="007D3BDA" w:rsidRPr="00081AE3">
        <w:rPr>
          <w:rFonts w:cs="Times New Roman"/>
          <w:szCs w:val="22"/>
        </w:rPr>
        <w:t xml:space="preserve"> to be effective</w:t>
      </w:r>
      <w:r w:rsidR="00B45ADD" w:rsidRPr="00081AE3">
        <w:rPr>
          <w:rFonts w:cs="Times New Roman"/>
          <w:szCs w:val="22"/>
        </w:rPr>
        <w:t xml:space="preserve"> for starting apparel brands</w:t>
      </w:r>
      <w:r w:rsidR="00DE6938" w:rsidRPr="00081AE3">
        <w:rPr>
          <w:rFonts w:cs="Times New Roman"/>
          <w:szCs w:val="22"/>
        </w:rPr>
        <w:t xml:space="preserve">, challenges of starting apparel brands have been explored. It can be concluded that </w:t>
      </w:r>
      <w:r w:rsidR="007D3BDA" w:rsidRPr="00081AE3">
        <w:rPr>
          <w:rFonts w:cs="Times New Roman"/>
          <w:szCs w:val="22"/>
        </w:rPr>
        <w:t xml:space="preserve">the following </w:t>
      </w:r>
      <w:r w:rsidR="0076307F" w:rsidRPr="00081AE3">
        <w:rPr>
          <w:rFonts w:cs="Times New Roman"/>
          <w:szCs w:val="22"/>
        </w:rPr>
        <w:t xml:space="preserve">should </w:t>
      </w:r>
      <w:r w:rsidR="007D3BDA" w:rsidRPr="00081AE3">
        <w:rPr>
          <w:rFonts w:cs="Times New Roman"/>
          <w:szCs w:val="22"/>
        </w:rPr>
        <w:t xml:space="preserve">be </w:t>
      </w:r>
      <w:r w:rsidR="0076307F" w:rsidRPr="00081AE3">
        <w:rPr>
          <w:rFonts w:cs="Times New Roman"/>
          <w:szCs w:val="22"/>
        </w:rPr>
        <w:t xml:space="preserve">taken into account when designing the </w:t>
      </w:r>
      <w:r w:rsidR="00DE6938" w:rsidRPr="00081AE3">
        <w:rPr>
          <w:rFonts w:cs="Times New Roman"/>
          <w:szCs w:val="22"/>
        </w:rPr>
        <w:t>framework</w:t>
      </w:r>
      <w:r w:rsidR="007D3BDA" w:rsidRPr="00081AE3">
        <w:rPr>
          <w:rFonts w:cs="Times New Roman"/>
          <w:szCs w:val="22"/>
        </w:rPr>
        <w:t xml:space="preserve">: </w:t>
      </w:r>
    </w:p>
    <w:p w14:paraId="6516A662" w14:textId="08E3701F" w:rsidR="0076307F" w:rsidRPr="00081AE3" w:rsidRDefault="0076307F" w:rsidP="009E61DF">
      <w:pPr>
        <w:pStyle w:val="ListParagraph"/>
        <w:numPr>
          <w:ilvl w:val="0"/>
          <w:numId w:val="3"/>
        </w:numPr>
        <w:rPr>
          <w:rFonts w:eastAsia="Osaka" w:cs="Times New Roman"/>
          <w:szCs w:val="22"/>
        </w:rPr>
      </w:pPr>
      <w:r w:rsidRPr="00081AE3">
        <w:rPr>
          <w:rFonts w:eastAsia="Osaka" w:cs="Times New Roman"/>
          <w:szCs w:val="22"/>
        </w:rPr>
        <w:t>Alignment with supplier’s vision is important for starting brands</w:t>
      </w:r>
    </w:p>
    <w:p w14:paraId="30F9EF0B" w14:textId="0B009628" w:rsidR="0076307F" w:rsidRPr="00081AE3" w:rsidRDefault="0076307F" w:rsidP="009E61DF">
      <w:pPr>
        <w:pStyle w:val="ListParagraph"/>
        <w:numPr>
          <w:ilvl w:val="0"/>
          <w:numId w:val="3"/>
        </w:numPr>
        <w:rPr>
          <w:rFonts w:eastAsia="Osaka" w:cs="Times New Roman"/>
          <w:szCs w:val="22"/>
        </w:rPr>
      </w:pPr>
      <w:r w:rsidRPr="00081AE3">
        <w:rPr>
          <w:rFonts w:eastAsia="Osaka" w:cs="Times New Roman"/>
          <w:szCs w:val="22"/>
        </w:rPr>
        <w:t xml:space="preserve">Certification labels </w:t>
      </w:r>
      <w:r w:rsidR="00E15D4C" w:rsidRPr="00081AE3">
        <w:rPr>
          <w:rFonts w:eastAsia="Osaka" w:cs="Times New Roman"/>
          <w:szCs w:val="22"/>
        </w:rPr>
        <w:t xml:space="preserve">are </w:t>
      </w:r>
      <w:r w:rsidRPr="00081AE3">
        <w:rPr>
          <w:rFonts w:eastAsia="Osaka" w:cs="Times New Roman"/>
          <w:szCs w:val="22"/>
        </w:rPr>
        <w:t>not appealing to starting brands</w:t>
      </w:r>
    </w:p>
    <w:p w14:paraId="7F5452FB" w14:textId="11CF64A7" w:rsidR="0076307F" w:rsidRPr="00081AE3" w:rsidRDefault="0076307F" w:rsidP="009E61DF">
      <w:pPr>
        <w:pStyle w:val="ListParagraph"/>
        <w:numPr>
          <w:ilvl w:val="0"/>
          <w:numId w:val="3"/>
        </w:numPr>
        <w:rPr>
          <w:rFonts w:eastAsia="Osaka" w:cs="Times New Roman"/>
          <w:szCs w:val="22"/>
        </w:rPr>
      </w:pPr>
      <w:r w:rsidRPr="00081AE3">
        <w:rPr>
          <w:rFonts w:eastAsia="Osaka" w:cs="Times New Roman"/>
          <w:szCs w:val="22"/>
        </w:rPr>
        <w:t>The instrume</w:t>
      </w:r>
      <w:r w:rsidR="00DE6938" w:rsidRPr="00081AE3">
        <w:rPr>
          <w:rFonts w:eastAsia="Osaka" w:cs="Times New Roman"/>
          <w:szCs w:val="22"/>
        </w:rPr>
        <w:t>nt should propose approaches contributing to effective communication between starting brand and suppliers</w:t>
      </w:r>
    </w:p>
    <w:p w14:paraId="61006D27" w14:textId="67258B0D" w:rsidR="0076307F" w:rsidRPr="00081AE3" w:rsidRDefault="0076307F" w:rsidP="009E61DF">
      <w:pPr>
        <w:pStyle w:val="ListParagraph"/>
        <w:numPr>
          <w:ilvl w:val="0"/>
          <w:numId w:val="3"/>
        </w:numPr>
        <w:rPr>
          <w:rFonts w:eastAsia="Osaka" w:cs="Times New Roman"/>
          <w:szCs w:val="22"/>
        </w:rPr>
      </w:pPr>
      <w:r w:rsidRPr="00081AE3">
        <w:rPr>
          <w:rFonts w:eastAsia="Osaka" w:cs="Times New Roman"/>
          <w:szCs w:val="22"/>
        </w:rPr>
        <w:t xml:space="preserve">Starting </w:t>
      </w:r>
      <w:r w:rsidR="00E15D4C" w:rsidRPr="00081AE3">
        <w:rPr>
          <w:rFonts w:eastAsia="Osaka" w:cs="Times New Roman"/>
          <w:szCs w:val="22"/>
        </w:rPr>
        <w:t>brands attach importance to a strategic location</w:t>
      </w:r>
    </w:p>
    <w:p w14:paraId="686868AD" w14:textId="02DC061A" w:rsidR="0076307F" w:rsidRPr="00081AE3" w:rsidRDefault="0076307F" w:rsidP="009E61DF">
      <w:pPr>
        <w:pStyle w:val="ListParagraph"/>
        <w:numPr>
          <w:ilvl w:val="0"/>
          <w:numId w:val="3"/>
        </w:numPr>
        <w:rPr>
          <w:rFonts w:eastAsia="Osaka" w:cs="Times New Roman"/>
          <w:szCs w:val="22"/>
        </w:rPr>
      </w:pPr>
      <w:r w:rsidRPr="00081AE3">
        <w:rPr>
          <w:rFonts w:eastAsia="Osaka" w:cs="Times New Roman"/>
          <w:szCs w:val="22"/>
        </w:rPr>
        <w:t>A specific approach on designing and sampling is recommended</w:t>
      </w:r>
      <w:r w:rsidR="00E15D4C" w:rsidRPr="00081AE3">
        <w:rPr>
          <w:rFonts w:eastAsia="Osaka" w:cs="Times New Roman"/>
          <w:szCs w:val="22"/>
        </w:rPr>
        <w:t xml:space="preserve"> as it can reduce both costs as environmental impacts to a great extent</w:t>
      </w:r>
    </w:p>
    <w:p w14:paraId="7E2447E8" w14:textId="77777777" w:rsidR="00DE6938" w:rsidRPr="00081AE3" w:rsidRDefault="00E15D4C" w:rsidP="009E61DF">
      <w:pPr>
        <w:pStyle w:val="ListParagraph"/>
        <w:numPr>
          <w:ilvl w:val="0"/>
          <w:numId w:val="3"/>
        </w:numPr>
        <w:rPr>
          <w:rFonts w:eastAsia="Osaka" w:cs="Times New Roman"/>
          <w:szCs w:val="22"/>
        </w:rPr>
      </w:pPr>
      <w:r w:rsidRPr="00081AE3">
        <w:rPr>
          <w:rFonts w:eastAsia="Osaka" w:cs="Times New Roman"/>
          <w:szCs w:val="22"/>
        </w:rPr>
        <w:t xml:space="preserve">Raise awareness relation of packaging / brand image/ </w:t>
      </w:r>
      <w:r w:rsidR="0076307F" w:rsidRPr="00081AE3">
        <w:rPr>
          <w:rFonts w:eastAsia="Osaka" w:cs="Times New Roman"/>
          <w:szCs w:val="22"/>
        </w:rPr>
        <w:t>environment</w:t>
      </w:r>
      <w:r w:rsidRPr="00081AE3">
        <w:rPr>
          <w:rFonts w:eastAsia="Osaka" w:cs="Times New Roman"/>
          <w:szCs w:val="22"/>
        </w:rPr>
        <w:t>, as it can reduce both costs as environmental impacts</w:t>
      </w:r>
    </w:p>
    <w:p w14:paraId="421027DB" w14:textId="46EEF879" w:rsidR="00582141" w:rsidRPr="00081AE3" w:rsidRDefault="00FF6EFF" w:rsidP="00582141">
      <w:pPr>
        <w:rPr>
          <w:rFonts w:cs="Times New Roman"/>
          <w:szCs w:val="22"/>
        </w:rPr>
      </w:pPr>
      <w:r w:rsidRPr="00081AE3">
        <w:rPr>
          <w:rFonts w:cs="Times New Roman"/>
          <w:szCs w:val="22"/>
        </w:rPr>
        <w:t>However, i</w:t>
      </w:r>
      <w:r w:rsidR="008A3714" w:rsidRPr="00081AE3">
        <w:rPr>
          <w:rFonts w:cs="Times New Roman"/>
          <w:szCs w:val="22"/>
        </w:rPr>
        <w:t>n order to design a framework that is applicable,</w:t>
      </w:r>
      <w:r w:rsidRPr="00081AE3">
        <w:rPr>
          <w:rFonts w:cs="Times New Roman"/>
          <w:szCs w:val="22"/>
        </w:rPr>
        <w:t xml:space="preserve"> it requires </w:t>
      </w:r>
      <w:r w:rsidR="008A3714" w:rsidRPr="00081AE3">
        <w:rPr>
          <w:rFonts w:cs="Times New Roman"/>
          <w:szCs w:val="22"/>
        </w:rPr>
        <w:t xml:space="preserve">an understanding of the challenges related to the process of </w:t>
      </w:r>
      <w:r w:rsidR="008A3714" w:rsidRPr="00081AE3">
        <w:rPr>
          <w:rFonts w:cs="Times New Roman"/>
          <w:noProof/>
          <w:szCs w:val="22"/>
          <w:lang w:val="en-US"/>
        </w:rPr>
        <w:t xml:space="preserve">conceptualizing sustainable development as a decision-making strategy. </w:t>
      </w:r>
      <w:r w:rsidRPr="00081AE3">
        <w:rPr>
          <w:rFonts w:cs="Times New Roman"/>
          <w:szCs w:val="22"/>
        </w:rPr>
        <w:t>These challenges include interpretation according to its socio-eco environment, information structuring and its influence on the actual decision.</w:t>
      </w:r>
      <w:r w:rsidR="008A3714" w:rsidRPr="00081AE3">
        <w:rPr>
          <w:rFonts w:cs="Times New Roman"/>
          <w:szCs w:val="22"/>
        </w:rPr>
        <w:t xml:space="preserve"> </w:t>
      </w:r>
      <w:r w:rsidR="00BE21B0" w:rsidRPr="00081AE3">
        <w:rPr>
          <w:rFonts w:cs="Times New Roman"/>
          <w:szCs w:val="22"/>
        </w:rPr>
        <w:t>T</w:t>
      </w:r>
      <w:r w:rsidR="00F10A7E" w:rsidRPr="00081AE3">
        <w:rPr>
          <w:rFonts w:cs="Times New Roman"/>
          <w:szCs w:val="22"/>
        </w:rPr>
        <w:t>o increase the framework’s</w:t>
      </w:r>
      <w:r w:rsidR="00A47A40" w:rsidRPr="00081AE3">
        <w:rPr>
          <w:rFonts w:cs="Times New Roman"/>
          <w:szCs w:val="22"/>
        </w:rPr>
        <w:t xml:space="preserve"> potential to serve as an effective decision making strategy, these </w:t>
      </w:r>
      <w:r w:rsidR="00D7288A" w:rsidRPr="00081AE3">
        <w:rPr>
          <w:rFonts w:cs="Times New Roman"/>
          <w:szCs w:val="22"/>
        </w:rPr>
        <w:t xml:space="preserve">three </w:t>
      </w:r>
      <w:r w:rsidR="00A47A40" w:rsidRPr="00081AE3">
        <w:rPr>
          <w:rFonts w:cs="Times New Roman"/>
          <w:szCs w:val="22"/>
        </w:rPr>
        <w:t>aspects hav</w:t>
      </w:r>
      <w:r w:rsidR="00F10A7E" w:rsidRPr="00081AE3">
        <w:rPr>
          <w:rFonts w:cs="Times New Roman"/>
          <w:szCs w:val="22"/>
        </w:rPr>
        <w:t>e been used as basic principles.</w:t>
      </w:r>
    </w:p>
    <w:p w14:paraId="47463F77" w14:textId="6378F294" w:rsidR="00BE21B0" w:rsidRPr="00081AE3" w:rsidRDefault="000A18E7" w:rsidP="00BE21B0">
      <w:pPr>
        <w:rPr>
          <w:rFonts w:cs="Times New Roman"/>
          <w:szCs w:val="22"/>
        </w:rPr>
      </w:pPr>
      <w:r w:rsidRPr="00081AE3">
        <w:rPr>
          <w:rFonts w:cs="Times New Roman"/>
          <w:szCs w:val="22"/>
        </w:rPr>
        <w:t>For a starting brand it appears that compromises often have to be made, so that financial savvy decisions can be made. On the other hand, it also appears that starting brands have a passive attitude towards engaging actively in environmental sound practices due to the perception of being a hassle. There seems thus to b</w:t>
      </w:r>
      <w:r w:rsidR="00B21956" w:rsidRPr="00081AE3">
        <w:rPr>
          <w:rFonts w:cs="Times New Roman"/>
          <w:szCs w:val="22"/>
        </w:rPr>
        <w:t xml:space="preserve">e a need for a solution that considers both the limited financial resources and </w:t>
      </w:r>
      <w:r w:rsidR="00BE21B0" w:rsidRPr="00081AE3">
        <w:rPr>
          <w:rFonts w:cs="Times New Roman"/>
          <w:szCs w:val="22"/>
        </w:rPr>
        <w:t>the ease to apply the solution.</w:t>
      </w:r>
      <w:r w:rsidR="00081AE3" w:rsidRPr="00081AE3">
        <w:rPr>
          <w:rFonts w:cs="Times New Roman"/>
          <w:szCs w:val="22"/>
        </w:rPr>
        <w:t xml:space="preserve"> F</w:t>
      </w:r>
      <w:r w:rsidR="00BE21B0" w:rsidRPr="00081AE3">
        <w:rPr>
          <w:rFonts w:cs="Times New Roman"/>
          <w:szCs w:val="22"/>
        </w:rPr>
        <w:t xml:space="preserve">indings of the research have </w:t>
      </w:r>
      <w:r w:rsidR="00081AE3" w:rsidRPr="00081AE3">
        <w:rPr>
          <w:rFonts w:cs="Times New Roman"/>
          <w:szCs w:val="22"/>
        </w:rPr>
        <w:t xml:space="preserve">thus </w:t>
      </w:r>
      <w:r w:rsidR="00BE21B0" w:rsidRPr="00081AE3">
        <w:rPr>
          <w:rFonts w:cs="Times New Roman"/>
          <w:szCs w:val="22"/>
        </w:rPr>
        <w:t xml:space="preserve">been adopted in the framework </w:t>
      </w:r>
      <w:r w:rsidR="00081AE3" w:rsidRPr="00081AE3">
        <w:rPr>
          <w:rFonts w:cs="Times New Roman"/>
          <w:szCs w:val="22"/>
        </w:rPr>
        <w:t xml:space="preserve">that will be presented in the next chapter. </w:t>
      </w:r>
    </w:p>
    <w:p w14:paraId="0C841707" w14:textId="0FCB1522" w:rsidR="000A5B0E" w:rsidRPr="00CB0187" w:rsidRDefault="000A5B0E" w:rsidP="00D4094F">
      <w:pPr>
        <w:pStyle w:val="Heading2"/>
        <w:ind w:left="708"/>
      </w:pPr>
      <w:bookmarkStart w:id="45" w:name="_Toc335353294"/>
      <w:r>
        <w:t>5</w:t>
      </w:r>
      <w:r w:rsidRPr="00CB0187">
        <w:t xml:space="preserve">.1 </w:t>
      </w:r>
      <w:bookmarkEnd w:id="45"/>
      <w:r w:rsidR="005D2473">
        <w:t>Limitations</w:t>
      </w:r>
    </w:p>
    <w:p w14:paraId="25E3B190" w14:textId="1A9247E3" w:rsidR="00392E18" w:rsidRDefault="00CB26A9" w:rsidP="00CB26A9">
      <w:pPr>
        <w:rPr>
          <w:lang w:val="en-US"/>
        </w:rPr>
      </w:pPr>
      <w:r>
        <w:rPr>
          <w:lang w:val="en-US"/>
        </w:rPr>
        <w:t xml:space="preserve">The essence of this study was providing small-scaled businesses, that are in particular starting brands, a tool to assist them in making supply chain decisions. </w:t>
      </w:r>
      <w:r w:rsidR="00392E18">
        <w:rPr>
          <w:lang w:val="en-US"/>
        </w:rPr>
        <w:t xml:space="preserve">The research focused </w:t>
      </w:r>
      <w:r>
        <w:rPr>
          <w:lang w:val="en-US"/>
        </w:rPr>
        <w:t xml:space="preserve">however </w:t>
      </w:r>
      <w:r w:rsidR="00392E18">
        <w:rPr>
          <w:lang w:val="en-US"/>
        </w:rPr>
        <w:t>merely on the definition of SME a</w:t>
      </w:r>
      <w:r>
        <w:rPr>
          <w:lang w:val="en-US"/>
        </w:rPr>
        <w:t xml:space="preserve">ccording European standards, as it </w:t>
      </w:r>
      <w:r w:rsidR="00392E18">
        <w:rPr>
          <w:lang w:val="en-US"/>
        </w:rPr>
        <w:t xml:space="preserve">appeared that </w:t>
      </w:r>
      <w:r>
        <w:rPr>
          <w:lang w:val="en-US"/>
        </w:rPr>
        <w:t xml:space="preserve">the definition of </w:t>
      </w:r>
      <w:r w:rsidR="00392E18">
        <w:rPr>
          <w:lang w:val="en-US"/>
        </w:rPr>
        <w:t>SM</w:t>
      </w:r>
      <w:r>
        <w:rPr>
          <w:lang w:val="en-US"/>
        </w:rPr>
        <w:t xml:space="preserve">E varies from region to region. The impact of these differences has not been explored, which could impact the value of the advice given. </w:t>
      </w:r>
    </w:p>
    <w:p w14:paraId="0619BBDE" w14:textId="5C8AB80E" w:rsidR="00392E18" w:rsidRDefault="00E30E0E" w:rsidP="00CB26A9">
      <w:pPr>
        <w:rPr>
          <w:lang w:val="en-US"/>
        </w:rPr>
      </w:pPr>
      <w:r>
        <w:rPr>
          <w:lang w:val="en-US"/>
        </w:rPr>
        <w:t xml:space="preserve"> </w:t>
      </w:r>
      <w:r>
        <w:rPr>
          <w:lang w:val="en-US"/>
        </w:rPr>
        <w:tab/>
      </w:r>
      <w:r w:rsidR="00371B98">
        <w:rPr>
          <w:lang w:val="en-US"/>
        </w:rPr>
        <w:t>As the concept RSCM has no univocal definition, multiple concepts were explored. The term RSCM has therefore</w:t>
      </w:r>
      <w:r w:rsidR="00392E18">
        <w:rPr>
          <w:lang w:val="en-US"/>
        </w:rPr>
        <w:t xml:space="preserve"> been taken broadly in this research. </w:t>
      </w:r>
      <w:r w:rsidR="00371B98">
        <w:rPr>
          <w:lang w:val="en-US"/>
        </w:rPr>
        <w:t>As a consequence,</w:t>
      </w:r>
      <w:r>
        <w:rPr>
          <w:lang w:val="en-US"/>
        </w:rPr>
        <w:t xml:space="preserve"> a variety of terms</w:t>
      </w:r>
      <w:r w:rsidR="00392E18">
        <w:rPr>
          <w:lang w:val="en-US"/>
        </w:rPr>
        <w:t xml:space="preserve"> could fall in the scope of responsibility</w:t>
      </w:r>
      <w:r w:rsidR="00CB7092">
        <w:rPr>
          <w:lang w:val="en-US"/>
        </w:rPr>
        <w:t xml:space="preserve">, clarifying why these </w:t>
      </w:r>
      <w:r w:rsidR="00392E18">
        <w:rPr>
          <w:lang w:val="en-US"/>
        </w:rPr>
        <w:t>have been considered</w:t>
      </w:r>
      <w:r w:rsidR="00CB26A9">
        <w:rPr>
          <w:lang w:val="en-US"/>
        </w:rPr>
        <w:t xml:space="preserve"> equally valu</w:t>
      </w:r>
      <w:r w:rsidR="00CB7092">
        <w:rPr>
          <w:lang w:val="en-US"/>
        </w:rPr>
        <w:t>able for this research. Examples of these terms are</w:t>
      </w:r>
      <w:r w:rsidR="00CB26A9">
        <w:rPr>
          <w:lang w:val="en-US"/>
        </w:rPr>
        <w:t xml:space="preserve"> </w:t>
      </w:r>
      <w:r w:rsidR="00CB26A9" w:rsidRPr="00CB7092">
        <w:rPr>
          <w:i/>
          <w:lang w:val="en-US"/>
        </w:rPr>
        <w:t>green</w:t>
      </w:r>
      <w:r w:rsidR="00CB26A9">
        <w:rPr>
          <w:lang w:val="en-US"/>
        </w:rPr>
        <w:t xml:space="preserve">, </w:t>
      </w:r>
      <w:r w:rsidR="00CB26A9" w:rsidRPr="00CB7092">
        <w:rPr>
          <w:i/>
          <w:lang w:val="en-US"/>
        </w:rPr>
        <w:t>sustainable</w:t>
      </w:r>
      <w:r w:rsidR="00CB26A9">
        <w:rPr>
          <w:lang w:val="en-US"/>
        </w:rPr>
        <w:t xml:space="preserve"> and </w:t>
      </w:r>
      <w:r w:rsidR="00CB26A9" w:rsidRPr="00CB7092">
        <w:rPr>
          <w:i/>
          <w:lang w:val="en-US"/>
        </w:rPr>
        <w:t>organic</w:t>
      </w:r>
      <w:r w:rsidR="00CB26A9">
        <w:rPr>
          <w:lang w:val="en-US"/>
        </w:rPr>
        <w:t xml:space="preserve">. </w:t>
      </w:r>
      <w:r w:rsidR="00392E18">
        <w:rPr>
          <w:lang w:val="en-US"/>
        </w:rPr>
        <w:t>This means that this research has not considered the debate of differences between these definitions, implying that these terms have been used interchangeably</w:t>
      </w:r>
      <w:r w:rsidR="00CB26A9">
        <w:rPr>
          <w:lang w:val="en-US"/>
        </w:rPr>
        <w:t xml:space="preserve"> within the scope of RSCM</w:t>
      </w:r>
      <w:r w:rsidR="00392E18">
        <w:rPr>
          <w:lang w:val="en-US"/>
        </w:rPr>
        <w:t xml:space="preserve">. </w:t>
      </w:r>
    </w:p>
    <w:p w14:paraId="4FFCF346" w14:textId="4BD32A25" w:rsidR="00CB26A9" w:rsidRDefault="00AB187A" w:rsidP="00E30E0E">
      <w:pPr>
        <w:ind w:firstLine="708"/>
        <w:rPr>
          <w:lang w:val="en-US"/>
        </w:rPr>
      </w:pPr>
      <w:r>
        <w:rPr>
          <w:lang w:val="en-US"/>
        </w:rPr>
        <w:t>Lastly, t</w:t>
      </w:r>
      <w:r w:rsidR="00392E18">
        <w:rPr>
          <w:lang w:val="en-US"/>
        </w:rPr>
        <w:t>he use of saturation in research methods has its flaws as no specific number is considered as correctly applied. Guidelines for thematic analysis indicate numbers varying from 2 to 400+ interviews and do not specify clear criteria</w:t>
      </w:r>
      <w:r w:rsidR="00E30E0E">
        <w:rPr>
          <w:lang w:val="en-US"/>
        </w:rPr>
        <w:t xml:space="preserve"> on values in between </w:t>
      </w:r>
      <w:sdt>
        <w:sdtPr>
          <w:rPr>
            <w:rFonts w:cs="Times New Roman"/>
            <w:szCs w:val="22"/>
          </w:rPr>
          <w:id w:val="-54010164"/>
          <w:citation/>
        </w:sdtPr>
        <w:sdtEndPr/>
        <w:sdtContent>
          <w:r w:rsidR="00E30E0E" w:rsidRPr="000C2F94">
            <w:rPr>
              <w:rFonts w:cs="Times New Roman"/>
              <w:szCs w:val="22"/>
            </w:rPr>
            <w:fldChar w:fldCharType="begin"/>
          </w:r>
          <w:r w:rsidR="00E30E0E" w:rsidRPr="000C2F94">
            <w:rPr>
              <w:rFonts w:cs="Times New Roman"/>
              <w:szCs w:val="22"/>
              <w:lang w:val="en-US"/>
            </w:rPr>
            <w:instrText xml:space="preserve"> CITATION Fug15 \l 1033 </w:instrText>
          </w:r>
          <w:r w:rsidR="00E30E0E" w:rsidRPr="000C2F94">
            <w:rPr>
              <w:rFonts w:cs="Times New Roman"/>
              <w:szCs w:val="22"/>
            </w:rPr>
            <w:fldChar w:fldCharType="separate"/>
          </w:r>
          <w:r w:rsidR="00E30E0E" w:rsidRPr="00E30E0E">
            <w:rPr>
              <w:rFonts w:cs="Times New Roman"/>
              <w:noProof/>
              <w:szCs w:val="22"/>
              <w:lang w:val="en-US"/>
            </w:rPr>
            <w:t>(Fugard &amp; Potts, 2015)</w:t>
          </w:r>
          <w:r w:rsidR="00E30E0E" w:rsidRPr="000C2F94">
            <w:rPr>
              <w:rFonts w:cs="Times New Roman"/>
              <w:szCs w:val="22"/>
            </w:rPr>
            <w:fldChar w:fldCharType="end"/>
          </w:r>
        </w:sdtContent>
      </w:sdt>
      <w:r w:rsidR="00392E18">
        <w:rPr>
          <w:lang w:val="en-US"/>
        </w:rPr>
        <w:t xml:space="preserve">. This suggests thus that outcomes may differ significantly. </w:t>
      </w:r>
    </w:p>
    <w:p w14:paraId="111BBEB5" w14:textId="42444A19" w:rsidR="00081AE3" w:rsidRPr="0039254A" w:rsidRDefault="0039254A" w:rsidP="0039254A">
      <w:pPr>
        <w:pStyle w:val="Heading1"/>
        <w:jc w:val="center"/>
      </w:pPr>
      <w:bookmarkStart w:id="46" w:name="_Toc335353295"/>
      <w:r>
        <w:t xml:space="preserve">  </w:t>
      </w:r>
      <w:r w:rsidR="00081AE3">
        <w:t>6. ADVICE</w:t>
      </w:r>
      <w:bookmarkEnd w:id="46"/>
    </w:p>
    <w:p w14:paraId="3C4E681A" w14:textId="077AFE8C" w:rsidR="009E61DF" w:rsidRDefault="009E61DF" w:rsidP="009E61DF">
      <w:pPr>
        <w:rPr>
          <w:rFonts w:cs="Times New Roman"/>
          <w:szCs w:val="22"/>
        </w:rPr>
      </w:pPr>
      <w:r w:rsidRPr="00560566">
        <w:rPr>
          <w:rFonts w:cs="Times New Roman"/>
          <w:szCs w:val="22"/>
        </w:rPr>
        <w:t xml:space="preserve">In the endeavour of assisting starting apparel brands in (1) gaining insight on supply chain decisions to be taken, and (2) establish a brand in which environmentally sound decisions are taken within the context of priorities established according to a brand’s overall strategy, a framework has been designed. This framework adopts findings from both interviews as well as the discussed theories. The latter includes notions of the existing tools discussed. </w:t>
      </w:r>
    </w:p>
    <w:p w14:paraId="26FC887C" w14:textId="77777777" w:rsidR="009E61DF" w:rsidRPr="00CC4E08" w:rsidRDefault="009E61DF" w:rsidP="009E61DF">
      <w:pPr>
        <w:rPr>
          <w:rFonts w:cs="Times New Roman"/>
          <w:szCs w:val="22"/>
        </w:rPr>
      </w:pPr>
      <w:r>
        <w:rPr>
          <w:rFonts w:cs="Times New Roman"/>
          <w:szCs w:val="22"/>
        </w:rPr>
        <w:t>The framework addresses the limited financial resources and the environmental impact.</w:t>
      </w:r>
    </w:p>
    <w:p w14:paraId="410CCB1F" w14:textId="77777777" w:rsidR="009E61DF" w:rsidRDefault="009E61DF" w:rsidP="009E61DF">
      <w:pPr>
        <w:jc w:val="left"/>
        <w:rPr>
          <w:rFonts w:cs="Times New Roman"/>
        </w:rPr>
      </w:pPr>
      <w:r>
        <w:rPr>
          <w:rFonts w:cs="Times New Roman"/>
        </w:rPr>
        <w:t>In terms of financially effective the following aspects are addressed:</w:t>
      </w:r>
    </w:p>
    <w:p w14:paraId="22D94871" w14:textId="3E5CF87A" w:rsidR="009E61DF" w:rsidRPr="00F91093" w:rsidRDefault="0052659F" w:rsidP="009E61DF">
      <w:pPr>
        <w:pStyle w:val="ListParagraph"/>
        <w:numPr>
          <w:ilvl w:val="0"/>
          <w:numId w:val="13"/>
        </w:numPr>
        <w:jc w:val="left"/>
        <w:rPr>
          <w:rFonts w:cs="Times New Roman"/>
          <w:szCs w:val="22"/>
        </w:rPr>
      </w:pPr>
      <w:r>
        <w:rPr>
          <w:rFonts w:cs="Times New Roman"/>
          <w:szCs w:val="22"/>
        </w:rPr>
        <w:t>The steps of Concept &amp; D</w:t>
      </w:r>
      <w:r w:rsidR="009E61DF" w:rsidRPr="00F91093">
        <w:rPr>
          <w:rFonts w:cs="Times New Roman"/>
          <w:szCs w:val="22"/>
        </w:rPr>
        <w:t>esign enable a brand to design as efficient and effective as possible. Eliminating non-valuable elements in a clothing item and packaging will reduce costs. The presented approach allows a brand to do this, without compromising on the looks and quality.</w:t>
      </w:r>
    </w:p>
    <w:p w14:paraId="04BCEB46" w14:textId="77777777" w:rsidR="009E61DF" w:rsidRPr="00F91093" w:rsidRDefault="009E61DF" w:rsidP="009E61DF">
      <w:pPr>
        <w:pStyle w:val="ListParagraph"/>
        <w:numPr>
          <w:ilvl w:val="0"/>
          <w:numId w:val="13"/>
        </w:numPr>
        <w:jc w:val="left"/>
        <w:rPr>
          <w:rFonts w:cs="Times New Roman"/>
          <w:szCs w:val="22"/>
        </w:rPr>
      </w:pPr>
      <w:r w:rsidRPr="00F91093">
        <w:rPr>
          <w:rFonts w:cs="Times New Roman"/>
          <w:szCs w:val="22"/>
        </w:rPr>
        <w:t xml:space="preserve">Packaging accounts for 12% of supply chain costs and has besides the function of packaging, also its function to promote your brand efficiently. Combined this with a brand’s vision, this is can be an opportunity to save marketing costs. </w:t>
      </w:r>
    </w:p>
    <w:p w14:paraId="5E9A9633" w14:textId="77777777" w:rsidR="009E61DF" w:rsidRPr="00F91093" w:rsidRDefault="009E61DF" w:rsidP="009E61DF">
      <w:pPr>
        <w:pStyle w:val="ListParagraph"/>
        <w:numPr>
          <w:ilvl w:val="0"/>
          <w:numId w:val="13"/>
        </w:numPr>
        <w:jc w:val="left"/>
        <w:rPr>
          <w:rFonts w:cs="Times New Roman"/>
          <w:szCs w:val="22"/>
        </w:rPr>
      </w:pPr>
      <w:r w:rsidRPr="00F91093">
        <w:rPr>
          <w:rFonts w:cs="Times New Roman"/>
          <w:szCs w:val="22"/>
        </w:rPr>
        <w:t xml:space="preserve"> Given that 30% of the manufactured items will not be sold, it is thus extra important to consider carefully what you produce as a brand, in terms of quantity, but also in terms of value for the customer. </w:t>
      </w:r>
    </w:p>
    <w:p w14:paraId="6B80FE16" w14:textId="1411BEAE" w:rsidR="009E61DF" w:rsidRDefault="009E61DF" w:rsidP="009E61DF">
      <w:pPr>
        <w:jc w:val="left"/>
        <w:rPr>
          <w:rFonts w:cs="Times New Roman"/>
        </w:rPr>
      </w:pPr>
      <w:r>
        <w:rPr>
          <w:rFonts w:cs="Times New Roman"/>
        </w:rPr>
        <w:t>The framework addresses the environmental impact to a great extent as it is built on a preventive strategy. This means that the steps contribute to carefully consider</w:t>
      </w:r>
      <w:r w:rsidR="0052659F">
        <w:rPr>
          <w:rFonts w:cs="Times New Roman"/>
        </w:rPr>
        <w:t>ing the impact prior to actual Production and T</w:t>
      </w:r>
      <w:r>
        <w:rPr>
          <w:rFonts w:cs="Times New Roman"/>
        </w:rPr>
        <w:t xml:space="preserve">ransportation. </w:t>
      </w:r>
      <w:r>
        <w:rPr>
          <w:rFonts w:cs="Times New Roman"/>
        </w:rPr>
        <w:br/>
      </w:r>
      <w:r w:rsidR="0052659F">
        <w:rPr>
          <w:rFonts w:cs="Times New Roman"/>
        </w:rPr>
        <w:t xml:space="preserve"> </w:t>
      </w:r>
      <w:r w:rsidR="0052659F">
        <w:rPr>
          <w:rFonts w:cs="Times New Roman"/>
        </w:rPr>
        <w:tab/>
        <w:t>Related to P</w:t>
      </w:r>
      <w:r>
        <w:rPr>
          <w:rFonts w:cs="Times New Roman"/>
        </w:rPr>
        <w:t xml:space="preserve">roduction this means that low impact material is considered, unnecessary material will be eliminated and functions of elements and details will be optimized. Selecting suppliers carefully enables a brand to execute the environmentally conscious approach effectively. Also does the number of suppliers play a role in the environmental impact, since a long supply chain has multiple </w:t>
      </w:r>
      <w:r w:rsidR="0052659F">
        <w:rPr>
          <w:rFonts w:cs="Times New Roman"/>
        </w:rPr>
        <w:t xml:space="preserve">consequences for Transportation. </w:t>
      </w:r>
      <w:r>
        <w:rPr>
          <w:rFonts w:cs="Times New Roman"/>
        </w:rPr>
        <w:t>Planning transportation carefully contributes to a smaller carbon footprint, reduction of shipping costs and cutting down a number of supply chain risks. The latter includes: unpredictable fuel prices, long and erratic lead times, and the risk of currency exchange</w:t>
      </w:r>
    </w:p>
    <w:p w14:paraId="4EA090D8" w14:textId="77777777" w:rsidR="009E61DF" w:rsidRDefault="009E61DF" w:rsidP="009E61DF">
      <w:pPr>
        <w:rPr>
          <w:rFonts w:cs="Times New Roman"/>
          <w:szCs w:val="22"/>
        </w:rPr>
      </w:pPr>
      <w:r>
        <w:rPr>
          <w:rFonts w:cs="Times New Roman"/>
          <w:szCs w:val="22"/>
        </w:rPr>
        <w:t xml:space="preserve"> </w:t>
      </w:r>
      <w:r>
        <w:rPr>
          <w:rFonts w:cs="Times New Roman"/>
          <w:szCs w:val="22"/>
        </w:rPr>
        <w:tab/>
        <w:t>Overall t</w:t>
      </w:r>
      <w:r w:rsidRPr="00560566">
        <w:rPr>
          <w:rFonts w:cs="Times New Roman"/>
          <w:szCs w:val="22"/>
        </w:rPr>
        <w:t xml:space="preserve">he framework covers activities of both core processes SCM and logistics management. Activities of SCM include concept &amp; design, suppliers and manufacturing. Activities of logistics management include transportation and data.  Notions from Hasmik’s model and the Waste Hierarchy </w:t>
      </w:r>
      <w:r>
        <w:rPr>
          <w:rFonts w:cs="Times New Roman"/>
          <w:szCs w:val="22"/>
        </w:rPr>
        <w:t>have been applied to the stage of concept and</w:t>
      </w:r>
      <w:r w:rsidRPr="00560566">
        <w:rPr>
          <w:rFonts w:cs="Times New Roman"/>
          <w:szCs w:val="22"/>
        </w:rPr>
        <w:t xml:space="preserve"> design. Data obtained from interviews </w:t>
      </w:r>
      <w:r>
        <w:rPr>
          <w:rFonts w:cs="Times New Roman"/>
          <w:szCs w:val="22"/>
        </w:rPr>
        <w:t xml:space="preserve">and the theory of RECP </w:t>
      </w:r>
      <w:r w:rsidRPr="00560566">
        <w:rPr>
          <w:rFonts w:cs="Times New Roman"/>
          <w:szCs w:val="22"/>
        </w:rPr>
        <w:t xml:space="preserve">will be linked to (selection of) suppliers. </w:t>
      </w:r>
      <w:r>
        <w:rPr>
          <w:rFonts w:cs="Times New Roman"/>
          <w:szCs w:val="22"/>
        </w:rPr>
        <w:t xml:space="preserve">Due to careful consideration prior to actually manufacturing, manufacturing has already been determined to a great extent in this stage. It serves therefore mainly as a summarizing checklist, rather than actually still influence manufacturing. How suppliers are selected plays an important role in addressing environmental aspects. The focus will therefore return on the selected suppliers, before the final part is presented, that is logistics. </w:t>
      </w:r>
      <w:r w:rsidRPr="00560566">
        <w:rPr>
          <w:rFonts w:cs="Times New Roman"/>
          <w:szCs w:val="22"/>
        </w:rPr>
        <w:t>The activities of logistics management will be linked to</w:t>
      </w:r>
      <w:r>
        <w:rPr>
          <w:rFonts w:cs="Times New Roman"/>
          <w:szCs w:val="22"/>
        </w:rPr>
        <w:t xml:space="preserve"> solution presented in the theory of</w:t>
      </w:r>
      <w:r w:rsidRPr="00560566">
        <w:rPr>
          <w:rFonts w:cs="Times New Roman"/>
          <w:szCs w:val="22"/>
        </w:rPr>
        <w:t xml:space="preserve"> Green Logistics. </w:t>
      </w:r>
    </w:p>
    <w:p w14:paraId="724B55A5" w14:textId="516F0C3A" w:rsidR="009E61DF" w:rsidRDefault="009E61DF" w:rsidP="009E61DF">
      <w:pPr>
        <w:rPr>
          <w:rFonts w:cs="Times New Roman"/>
        </w:rPr>
      </w:pPr>
      <w:r>
        <w:rPr>
          <w:rFonts w:cs="Times New Roman"/>
          <w:szCs w:val="22"/>
        </w:rPr>
        <w:t xml:space="preserve"> </w:t>
      </w:r>
      <w:r>
        <w:rPr>
          <w:rFonts w:cs="Times New Roman"/>
          <w:szCs w:val="22"/>
        </w:rPr>
        <w:tab/>
      </w:r>
      <w:r w:rsidRPr="00560566">
        <w:rPr>
          <w:rFonts w:cs="Times New Roman"/>
          <w:szCs w:val="22"/>
        </w:rPr>
        <w:t xml:space="preserve">However, in order to make responsible decisions on the strategic level it requires understanding of what you stand for as a brand, the overall strategy, so that these values are reflected in the decisions to be taken and thus the actions to be taken, decisions on the tactical level. Simply put, is that what a business says it stands for also visible in its actions. This seems to be in accordance with </w:t>
      </w:r>
      <w:r w:rsidRPr="00560566">
        <w:rPr>
          <w:rFonts w:cs="Times New Roman"/>
        </w:rPr>
        <w:t xml:space="preserve">the statement of </w:t>
      </w:r>
      <w:sdt>
        <w:sdtPr>
          <w:rPr>
            <w:rFonts w:cs="Times New Roman"/>
          </w:rPr>
          <w:id w:val="-735399468"/>
          <w:citation/>
        </w:sdtPr>
        <w:sdtEndPr/>
        <w:sdtContent>
          <w:r w:rsidRPr="00560566">
            <w:rPr>
              <w:rFonts w:cs="Times New Roman"/>
            </w:rPr>
            <w:fldChar w:fldCharType="begin"/>
          </w:r>
          <w:r w:rsidRPr="00560566">
            <w:rPr>
              <w:rFonts w:cs="Times New Roman"/>
            </w:rPr>
            <w:instrText xml:space="preserve"> CITATION Ricnd \l 1033 </w:instrText>
          </w:r>
          <w:r w:rsidRPr="00560566">
            <w:rPr>
              <w:rFonts w:cs="Times New Roman"/>
            </w:rPr>
            <w:fldChar w:fldCharType="separate"/>
          </w:r>
          <w:r w:rsidRPr="009E61DF">
            <w:rPr>
              <w:rFonts w:cs="Times New Roman"/>
              <w:noProof/>
            </w:rPr>
            <w:t>(Richards, n.d.)</w:t>
          </w:r>
          <w:r w:rsidRPr="00560566">
            <w:rPr>
              <w:rFonts w:cs="Times New Roman"/>
            </w:rPr>
            <w:fldChar w:fldCharType="end"/>
          </w:r>
        </w:sdtContent>
      </w:sdt>
      <w:r w:rsidRPr="00560566">
        <w:rPr>
          <w:rFonts w:cs="Times New Roman"/>
        </w:rPr>
        <w:t>, in which he emphasizes the importance of a strategy aligned with the basic principles of a business’ values mission and vision. The framework</w:t>
      </w:r>
      <w:r w:rsidR="00285176">
        <w:rPr>
          <w:rFonts w:cs="Times New Roman"/>
        </w:rPr>
        <w:t>, starting on the next page,</w:t>
      </w:r>
      <w:r w:rsidRPr="00560566">
        <w:rPr>
          <w:rFonts w:cs="Times New Roman"/>
        </w:rPr>
        <w:t xml:space="preserve"> will therefore start with asking the participant to state the mission, vision and values as a reminder. </w:t>
      </w:r>
    </w:p>
    <w:p w14:paraId="28B68E21" w14:textId="06DBC0B0" w:rsidR="00961C65" w:rsidRDefault="00961C65" w:rsidP="00852E26">
      <w:pPr>
        <w:pStyle w:val="Heading1"/>
        <w:sectPr w:rsidR="00961C65" w:rsidSect="00E20360">
          <w:pgSz w:w="11900" w:h="16840"/>
          <w:pgMar w:top="1440" w:right="1440" w:bottom="1440" w:left="1701" w:header="708" w:footer="708" w:gutter="0"/>
          <w:cols w:space="708"/>
          <w:docGrid w:linePitch="360"/>
        </w:sectPr>
      </w:pPr>
    </w:p>
    <w:p w14:paraId="240B4E96" w14:textId="52CAE202" w:rsidR="00961C65" w:rsidRDefault="0052659F" w:rsidP="00961C65">
      <w:r>
        <w:rPr>
          <w:noProof/>
          <w:lang w:val="en-US" w:eastAsia="en-US"/>
        </w:rPr>
        <mc:AlternateContent>
          <mc:Choice Requires="wps">
            <w:drawing>
              <wp:anchor distT="0" distB="0" distL="114300" distR="114300" simplePos="0" relativeHeight="252072960" behindDoc="0" locked="0" layoutInCell="1" allowOverlap="1" wp14:anchorId="56720378" wp14:editId="3D3E261A">
                <wp:simplePos x="0" y="0"/>
                <wp:positionH relativeFrom="column">
                  <wp:posOffset>2971800</wp:posOffset>
                </wp:positionH>
                <wp:positionV relativeFrom="paragraph">
                  <wp:posOffset>2057400</wp:posOffset>
                </wp:positionV>
                <wp:extent cx="2743200" cy="2628900"/>
                <wp:effectExtent l="50800" t="25400" r="76200" b="114300"/>
                <wp:wrapThrough wrapText="bothSides">
                  <wp:wrapPolygon edited="0">
                    <wp:start x="8400" y="-209"/>
                    <wp:lineTo x="2400" y="0"/>
                    <wp:lineTo x="2400" y="3339"/>
                    <wp:lineTo x="200" y="3339"/>
                    <wp:lineTo x="-400" y="6678"/>
                    <wp:lineTo x="-400" y="14191"/>
                    <wp:lineTo x="800" y="16696"/>
                    <wp:lineTo x="3400" y="20035"/>
                    <wp:lineTo x="3800" y="20243"/>
                    <wp:lineTo x="8000" y="22122"/>
                    <wp:lineTo x="8600" y="22330"/>
                    <wp:lineTo x="13000" y="22330"/>
                    <wp:lineTo x="13200" y="22122"/>
                    <wp:lineTo x="17800" y="20035"/>
                    <wp:lineTo x="18000" y="20035"/>
                    <wp:lineTo x="20800" y="16696"/>
                    <wp:lineTo x="22000" y="13357"/>
                    <wp:lineTo x="22000" y="10017"/>
                    <wp:lineTo x="21400" y="6887"/>
                    <wp:lineTo x="21400" y="6678"/>
                    <wp:lineTo x="19400" y="3548"/>
                    <wp:lineTo x="19200" y="2713"/>
                    <wp:lineTo x="14400" y="0"/>
                    <wp:lineTo x="13200" y="-209"/>
                    <wp:lineTo x="8400" y="-209"/>
                  </wp:wrapPolygon>
                </wp:wrapThrough>
                <wp:docPr id="201" name="Oval 201"/>
                <wp:cNvGraphicFramePr/>
                <a:graphic xmlns:a="http://schemas.openxmlformats.org/drawingml/2006/main">
                  <a:graphicData uri="http://schemas.microsoft.com/office/word/2010/wordprocessingShape">
                    <wps:wsp>
                      <wps:cNvSpPr/>
                      <wps:spPr>
                        <a:xfrm>
                          <a:off x="0" y="0"/>
                          <a:ext cx="2743200" cy="2628900"/>
                        </a:xfrm>
                        <a:prstGeom prst="ellipse">
                          <a:avLst/>
                        </a:prstGeom>
                        <a:solidFill>
                          <a:srgbClr val="20B40A">
                            <a:alpha val="35000"/>
                          </a:srgbClr>
                        </a:solidFill>
                        <a:ln>
                          <a:solidFill>
                            <a:srgbClr val="20B40A"/>
                          </a:solidFill>
                        </a:ln>
                      </wps:spPr>
                      <wps:style>
                        <a:lnRef idx="1">
                          <a:schemeClr val="accent1"/>
                        </a:lnRef>
                        <a:fillRef idx="3">
                          <a:schemeClr val="accent1"/>
                        </a:fillRef>
                        <a:effectRef idx="2">
                          <a:schemeClr val="accent1"/>
                        </a:effectRef>
                        <a:fontRef idx="minor">
                          <a:schemeClr val="lt1"/>
                        </a:fontRef>
                      </wps:style>
                      <wps:txbx>
                        <w:txbxContent>
                          <w:p w14:paraId="11C26D70" w14:textId="31D71D80" w:rsidR="00392930" w:rsidRPr="009A045C" w:rsidRDefault="00392930" w:rsidP="00314866">
                            <w:pPr>
                              <w:jc w:val="center"/>
                              <w:rPr>
                                <w:rFonts w:asciiTheme="majorHAnsi" w:hAnsiTheme="majorHAnsi"/>
                                <w:b/>
                                <w:color w:val="E36C0A" w:themeColor="accent6" w:themeShade="BF"/>
                                <w:sz w:val="40"/>
                                <w:szCs w:val="40"/>
                              </w:rPr>
                            </w:pPr>
                            <w:r w:rsidRPr="00F16FB3">
                              <w:rPr>
                                <w:color w:val="FABF8F" w:themeColor="accent6" w:themeTint="99"/>
                              </w:rPr>
                              <w:t xml:space="preserve"> </w:t>
                            </w:r>
                            <w:r>
                              <w:rPr>
                                <w:rFonts w:asciiTheme="majorHAnsi" w:hAnsiTheme="majorHAnsi"/>
                                <w:b/>
                                <w:color w:val="E36C0A" w:themeColor="accent6" w:themeShade="BF"/>
                                <w:sz w:val="40"/>
                                <w:szCs w:val="40"/>
                              </w:rPr>
                              <w:t>VI</w:t>
                            </w:r>
                            <w:r w:rsidRPr="009A045C">
                              <w:rPr>
                                <w:rFonts w:asciiTheme="majorHAnsi" w:hAnsiTheme="majorHAnsi"/>
                                <w:b/>
                                <w:color w:val="E36C0A" w:themeColor="accent6" w:themeShade="BF"/>
                                <w:sz w:val="40"/>
                                <w:szCs w:val="40"/>
                              </w:rPr>
                              <w:t>SION</w:t>
                            </w:r>
                          </w:p>
                          <w:p w14:paraId="6AED10F7" w14:textId="77777777" w:rsidR="00392930" w:rsidRPr="000C3D00" w:rsidRDefault="00392930" w:rsidP="00314866">
                            <w:pPr>
                              <w:jc w:val="center"/>
                              <w:rPr>
                                <w:b/>
                                <w:color w:val="E36C0A" w:themeColor="accent6" w:themeShade="BF"/>
                                <w:sz w:val="40"/>
                                <w:szCs w:val="40"/>
                              </w:rPr>
                            </w:pPr>
                          </w:p>
                          <w:p w14:paraId="23B0C52D" w14:textId="77777777" w:rsidR="00392930" w:rsidRPr="000C3D00" w:rsidRDefault="00392930" w:rsidP="00314866">
                            <w:pPr>
                              <w:jc w:val="center"/>
                              <w:rPr>
                                <w:color w:val="E36C0A" w:themeColor="accent6" w:themeShade="BF"/>
                                <w:sz w:val="40"/>
                                <w:szCs w:val="40"/>
                              </w:rPr>
                            </w:pPr>
                            <w:r>
                              <w:rPr>
                                <w:color w:val="E36C0A" w:themeColor="accent6" w:themeShade="BF"/>
                                <w:sz w:val="40"/>
                                <w:szCs w:val="40"/>
                              </w:rPr>
                              <w:t>…</w:t>
                            </w:r>
                          </w:p>
                          <w:p w14:paraId="2BCDFDD9" w14:textId="247759F2" w:rsidR="00392930" w:rsidRPr="00F16FB3" w:rsidRDefault="00392930" w:rsidP="00314866">
                            <w:pPr>
                              <w:jc w:val="center"/>
                              <w:rPr>
                                <w:b/>
                                <w:color w:val="D99594" w:themeColor="accent2" w:themeTint="99"/>
                                <w:sz w:val="40"/>
                                <w:szCs w:val="40"/>
                              </w:rPr>
                            </w:pPr>
                          </w:p>
                          <w:p w14:paraId="189032B2"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1" o:spid="_x0000_s1080" style="position:absolute;left:0;text-align:left;margin-left:234pt;margin-top:162pt;width:3in;height:207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" fillcolor="#20b40a" strokecolor="#20b40a">
                <v:fill opacity="22873f"/>
                <v:shadow on="t" opacity="22937f" mv:blur="40000f" origin=",.5" offset="0,23000emu"/>
                <v:textbox>
                  <w:txbxContent>
                    <w:p w14:paraId="11C26D70" w14:textId="31D71D80" w:rsidR="00392930" w:rsidRPr="009A045C" w:rsidRDefault="00392930" w:rsidP="00314866">
                      <w:pPr>
                        <w:jc w:val="center"/>
                        <w:rPr>
                          <w:rFonts w:asciiTheme="majorHAnsi" w:hAnsiTheme="majorHAnsi"/>
                          <w:b/>
                          <w:color w:val="E36C0A" w:themeColor="accent6" w:themeShade="BF"/>
                          <w:sz w:val="40"/>
                          <w:szCs w:val="40"/>
                        </w:rPr>
                      </w:pPr>
                      <w:r w:rsidRPr="00F16FB3">
                        <w:rPr>
                          <w:color w:val="FABF8F" w:themeColor="accent6" w:themeTint="99"/>
                        </w:rPr>
                        <w:t xml:space="preserve"> </w:t>
                      </w:r>
                      <w:r>
                        <w:rPr>
                          <w:rFonts w:asciiTheme="majorHAnsi" w:hAnsiTheme="majorHAnsi"/>
                          <w:b/>
                          <w:color w:val="E36C0A" w:themeColor="accent6" w:themeShade="BF"/>
                          <w:sz w:val="40"/>
                          <w:szCs w:val="40"/>
                        </w:rPr>
                        <w:t>VI</w:t>
                      </w:r>
                      <w:r w:rsidRPr="009A045C">
                        <w:rPr>
                          <w:rFonts w:asciiTheme="majorHAnsi" w:hAnsiTheme="majorHAnsi"/>
                          <w:b/>
                          <w:color w:val="E36C0A" w:themeColor="accent6" w:themeShade="BF"/>
                          <w:sz w:val="40"/>
                          <w:szCs w:val="40"/>
                        </w:rPr>
                        <w:t>SION</w:t>
                      </w:r>
                    </w:p>
                    <w:p w14:paraId="6AED10F7" w14:textId="77777777" w:rsidR="00392930" w:rsidRPr="000C3D00" w:rsidRDefault="00392930" w:rsidP="00314866">
                      <w:pPr>
                        <w:jc w:val="center"/>
                        <w:rPr>
                          <w:b/>
                          <w:color w:val="E36C0A" w:themeColor="accent6" w:themeShade="BF"/>
                          <w:sz w:val="40"/>
                          <w:szCs w:val="40"/>
                        </w:rPr>
                      </w:pPr>
                    </w:p>
                    <w:p w14:paraId="23B0C52D" w14:textId="77777777" w:rsidR="00392930" w:rsidRPr="000C3D00" w:rsidRDefault="00392930" w:rsidP="00314866">
                      <w:pPr>
                        <w:jc w:val="center"/>
                        <w:rPr>
                          <w:color w:val="E36C0A" w:themeColor="accent6" w:themeShade="BF"/>
                          <w:sz w:val="40"/>
                          <w:szCs w:val="40"/>
                        </w:rPr>
                      </w:pPr>
                      <w:r>
                        <w:rPr>
                          <w:color w:val="E36C0A" w:themeColor="accent6" w:themeShade="BF"/>
                          <w:sz w:val="40"/>
                          <w:szCs w:val="40"/>
                        </w:rPr>
                        <w:t>…</w:t>
                      </w:r>
                    </w:p>
                    <w:p w14:paraId="2BCDFDD9" w14:textId="247759F2" w:rsidR="00392930" w:rsidRPr="00F16FB3" w:rsidRDefault="00392930" w:rsidP="00314866">
                      <w:pPr>
                        <w:jc w:val="center"/>
                        <w:rPr>
                          <w:b/>
                          <w:color w:val="D99594" w:themeColor="accent2" w:themeTint="99"/>
                          <w:sz w:val="40"/>
                          <w:szCs w:val="40"/>
                        </w:rPr>
                      </w:pPr>
                    </w:p>
                    <w:p w14:paraId="189032B2" w14:textId="77777777" w:rsidR="00392930" w:rsidRDefault="00392930" w:rsidP="00961C65">
                      <w:pPr>
                        <w:jc w:val="center"/>
                      </w:pPr>
                    </w:p>
                  </w:txbxContent>
                </v:textbox>
                <w10:wrap type="through"/>
              </v:oval>
            </w:pict>
          </mc:Fallback>
        </mc:AlternateContent>
      </w:r>
      <w:r w:rsidR="00314866">
        <w:rPr>
          <w:noProof/>
          <w:lang w:val="en-US" w:eastAsia="en-US"/>
        </w:rPr>
        <mc:AlternateContent>
          <mc:Choice Requires="wps">
            <w:drawing>
              <wp:anchor distT="0" distB="0" distL="114300" distR="114300" simplePos="0" relativeHeight="252079104" behindDoc="0" locked="0" layoutInCell="1" allowOverlap="1" wp14:anchorId="4FAFB577" wp14:editId="6CB4F85F">
                <wp:simplePos x="0" y="0"/>
                <wp:positionH relativeFrom="column">
                  <wp:posOffset>6172200</wp:posOffset>
                </wp:positionH>
                <wp:positionV relativeFrom="paragraph">
                  <wp:posOffset>2057400</wp:posOffset>
                </wp:positionV>
                <wp:extent cx="2743200" cy="2628900"/>
                <wp:effectExtent l="50800" t="25400" r="76200" b="114300"/>
                <wp:wrapThrough wrapText="bothSides">
                  <wp:wrapPolygon edited="0">
                    <wp:start x="8400" y="-209"/>
                    <wp:lineTo x="2400" y="0"/>
                    <wp:lineTo x="2400" y="3339"/>
                    <wp:lineTo x="200" y="3339"/>
                    <wp:lineTo x="-400" y="6678"/>
                    <wp:lineTo x="-400" y="14191"/>
                    <wp:lineTo x="800" y="16696"/>
                    <wp:lineTo x="3400" y="20035"/>
                    <wp:lineTo x="3800" y="20243"/>
                    <wp:lineTo x="8000" y="22122"/>
                    <wp:lineTo x="8600" y="22330"/>
                    <wp:lineTo x="13000" y="22330"/>
                    <wp:lineTo x="13200" y="22122"/>
                    <wp:lineTo x="17800" y="20035"/>
                    <wp:lineTo x="18000" y="20035"/>
                    <wp:lineTo x="20800" y="16696"/>
                    <wp:lineTo x="22000" y="13357"/>
                    <wp:lineTo x="22000" y="10017"/>
                    <wp:lineTo x="21400" y="6887"/>
                    <wp:lineTo x="21400" y="6678"/>
                    <wp:lineTo x="19400" y="3548"/>
                    <wp:lineTo x="19200" y="2713"/>
                    <wp:lineTo x="14400" y="0"/>
                    <wp:lineTo x="13200" y="-209"/>
                    <wp:lineTo x="8400" y="-209"/>
                  </wp:wrapPolygon>
                </wp:wrapThrough>
                <wp:docPr id="200" name="Oval 200"/>
                <wp:cNvGraphicFramePr/>
                <a:graphic xmlns:a="http://schemas.openxmlformats.org/drawingml/2006/main">
                  <a:graphicData uri="http://schemas.microsoft.com/office/word/2010/wordprocessingShape">
                    <wps:wsp>
                      <wps:cNvSpPr/>
                      <wps:spPr>
                        <a:xfrm>
                          <a:off x="0" y="0"/>
                          <a:ext cx="2743200" cy="2628900"/>
                        </a:xfrm>
                        <a:prstGeom prst="ellipse">
                          <a:avLst/>
                        </a:prstGeom>
                        <a:solidFill>
                          <a:srgbClr val="20B40A">
                            <a:alpha val="35000"/>
                          </a:srgbClr>
                        </a:solidFill>
                        <a:ln>
                          <a:solidFill>
                            <a:srgbClr val="20B40A"/>
                          </a:solidFill>
                        </a:ln>
                      </wps:spPr>
                      <wps:style>
                        <a:lnRef idx="1">
                          <a:schemeClr val="accent1"/>
                        </a:lnRef>
                        <a:fillRef idx="3">
                          <a:schemeClr val="accent1"/>
                        </a:fillRef>
                        <a:effectRef idx="2">
                          <a:schemeClr val="accent1"/>
                        </a:effectRef>
                        <a:fontRef idx="minor">
                          <a:schemeClr val="lt1"/>
                        </a:fontRef>
                      </wps:style>
                      <wps:txbx>
                        <w:txbxContent>
                          <w:p w14:paraId="08CB3969" w14:textId="4A921B6B" w:rsidR="00392930" w:rsidRPr="009A045C" w:rsidRDefault="00392930" w:rsidP="00314866">
                            <w:pPr>
                              <w:jc w:val="center"/>
                              <w:rPr>
                                <w:rFonts w:asciiTheme="majorHAnsi" w:hAnsiTheme="majorHAnsi"/>
                                <w:b/>
                                <w:color w:val="E36C0A" w:themeColor="accent6" w:themeShade="BF"/>
                                <w:sz w:val="40"/>
                                <w:szCs w:val="40"/>
                              </w:rPr>
                            </w:pPr>
                            <w:r>
                              <w:rPr>
                                <w:rFonts w:asciiTheme="majorHAnsi" w:hAnsiTheme="majorHAnsi"/>
                                <w:b/>
                                <w:color w:val="E36C0A" w:themeColor="accent6" w:themeShade="BF"/>
                                <w:sz w:val="40"/>
                                <w:szCs w:val="40"/>
                              </w:rPr>
                              <w:t>VALUES</w:t>
                            </w:r>
                          </w:p>
                          <w:p w14:paraId="77662A50" w14:textId="77777777" w:rsidR="00392930" w:rsidRPr="000C3D00" w:rsidRDefault="00392930" w:rsidP="00314866">
                            <w:pPr>
                              <w:jc w:val="center"/>
                              <w:rPr>
                                <w:b/>
                                <w:color w:val="E36C0A" w:themeColor="accent6" w:themeShade="BF"/>
                                <w:sz w:val="40"/>
                                <w:szCs w:val="40"/>
                              </w:rPr>
                            </w:pPr>
                          </w:p>
                          <w:p w14:paraId="25722F9B" w14:textId="77777777" w:rsidR="00392930" w:rsidRPr="000C3D00" w:rsidRDefault="00392930" w:rsidP="00314866">
                            <w:pPr>
                              <w:jc w:val="center"/>
                              <w:rPr>
                                <w:color w:val="E36C0A" w:themeColor="accent6" w:themeShade="BF"/>
                                <w:sz w:val="40"/>
                                <w:szCs w:val="40"/>
                              </w:rPr>
                            </w:pPr>
                            <w:r>
                              <w:rPr>
                                <w:color w:val="E36C0A" w:themeColor="accent6" w:themeShade="BF"/>
                                <w:sz w:val="40"/>
                                <w:szCs w:val="40"/>
                              </w:rPr>
                              <w:t>…</w:t>
                            </w:r>
                          </w:p>
                          <w:p w14:paraId="169574FE" w14:textId="77777777" w:rsidR="00392930" w:rsidRPr="00F16FB3" w:rsidRDefault="00392930" w:rsidP="00961C65">
                            <w:pPr>
                              <w:jc w:val="center"/>
                              <w:rPr>
                                <w:b/>
                                <w:color w:val="548DD4" w:themeColor="text2" w:themeTint="99"/>
                                <w:sz w:val="40"/>
                                <w:szCs w:val="40"/>
                              </w:rPr>
                            </w:pPr>
                          </w:p>
                          <w:p w14:paraId="7EB5E0A1" w14:textId="77777777" w:rsidR="00392930" w:rsidRPr="00F16FB3" w:rsidRDefault="00392930" w:rsidP="00961C65">
                            <w:pPr>
                              <w:jc w:val="center"/>
                              <w:rPr>
                                <w:b/>
                                <w:color w:val="D99594" w:themeColor="accent2" w:themeTint="99"/>
                                <w:sz w:val="40"/>
                                <w:szCs w:val="40"/>
                              </w:rPr>
                            </w:pPr>
                          </w:p>
                          <w:p w14:paraId="22776EB6"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0" o:spid="_x0000_s1081" style="position:absolute;left:0;text-align:left;margin-left:486pt;margin-top:162pt;width:3in;height:207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" fillcolor="#20b40a" strokecolor="#20b40a">
                <v:fill opacity="22873f"/>
                <v:shadow on="t" opacity="22937f" mv:blur="40000f" origin=",.5" offset="0,23000emu"/>
                <v:textbox>
                  <w:txbxContent>
                    <w:p w14:paraId="08CB3969" w14:textId="4A921B6B" w:rsidR="00392930" w:rsidRPr="009A045C" w:rsidRDefault="00392930" w:rsidP="00314866">
                      <w:pPr>
                        <w:jc w:val="center"/>
                        <w:rPr>
                          <w:rFonts w:asciiTheme="majorHAnsi" w:hAnsiTheme="majorHAnsi"/>
                          <w:b/>
                          <w:color w:val="E36C0A" w:themeColor="accent6" w:themeShade="BF"/>
                          <w:sz w:val="40"/>
                          <w:szCs w:val="40"/>
                        </w:rPr>
                      </w:pPr>
                      <w:r>
                        <w:rPr>
                          <w:rFonts w:asciiTheme="majorHAnsi" w:hAnsiTheme="majorHAnsi"/>
                          <w:b/>
                          <w:color w:val="E36C0A" w:themeColor="accent6" w:themeShade="BF"/>
                          <w:sz w:val="40"/>
                          <w:szCs w:val="40"/>
                        </w:rPr>
                        <w:t>VALUES</w:t>
                      </w:r>
                    </w:p>
                    <w:p w14:paraId="77662A50" w14:textId="77777777" w:rsidR="00392930" w:rsidRPr="000C3D00" w:rsidRDefault="00392930" w:rsidP="00314866">
                      <w:pPr>
                        <w:jc w:val="center"/>
                        <w:rPr>
                          <w:b/>
                          <w:color w:val="E36C0A" w:themeColor="accent6" w:themeShade="BF"/>
                          <w:sz w:val="40"/>
                          <w:szCs w:val="40"/>
                        </w:rPr>
                      </w:pPr>
                    </w:p>
                    <w:p w14:paraId="25722F9B" w14:textId="77777777" w:rsidR="00392930" w:rsidRPr="000C3D00" w:rsidRDefault="00392930" w:rsidP="00314866">
                      <w:pPr>
                        <w:jc w:val="center"/>
                        <w:rPr>
                          <w:color w:val="E36C0A" w:themeColor="accent6" w:themeShade="BF"/>
                          <w:sz w:val="40"/>
                          <w:szCs w:val="40"/>
                        </w:rPr>
                      </w:pPr>
                      <w:r>
                        <w:rPr>
                          <w:color w:val="E36C0A" w:themeColor="accent6" w:themeShade="BF"/>
                          <w:sz w:val="40"/>
                          <w:szCs w:val="40"/>
                        </w:rPr>
                        <w:t>…</w:t>
                      </w:r>
                    </w:p>
                    <w:p w14:paraId="169574FE" w14:textId="77777777" w:rsidR="00392930" w:rsidRPr="00F16FB3" w:rsidRDefault="00392930" w:rsidP="00961C65">
                      <w:pPr>
                        <w:jc w:val="center"/>
                        <w:rPr>
                          <w:b/>
                          <w:color w:val="548DD4" w:themeColor="text2" w:themeTint="99"/>
                          <w:sz w:val="40"/>
                          <w:szCs w:val="40"/>
                        </w:rPr>
                      </w:pPr>
                    </w:p>
                    <w:p w14:paraId="7EB5E0A1" w14:textId="77777777" w:rsidR="00392930" w:rsidRPr="00F16FB3" w:rsidRDefault="00392930" w:rsidP="00961C65">
                      <w:pPr>
                        <w:jc w:val="center"/>
                        <w:rPr>
                          <w:b/>
                          <w:color w:val="D99594" w:themeColor="accent2" w:themeTint="99"/>
                          <w:sz w:val="40"/>
                          <w:szCs w:val="40"/>
                        </w:rPr>
                      </w:pPr>
                    </w:p>
                    <w:p w14:paraId="22776EB6" w14:textId="77777777" w:rsidR="00392930" w:rsidRDefault="00392930" w:rsidP="00961C65">
                      <w:pPr>
                        <w:jc w:val="center"/>
                      </w:pPr>
                    </w:p>
                  </w:txbxContent>
                </v:textbox>
                <w10:wrap type="through"/>
              </v:oval>
            </w:pict>
          </mc:Fallback>
        </mc:AlternateContent>
      </w:r>
      <w:r w:rsidR="00314866">
        <w:rPr>
          <w:noProof/>
          <w:lang w:val="en-US" w:eastAsia="en-US"/>
        </w:rPr>
        <mc:AlternateContent>
          <mc:Choice Requires="wps">
            <w:drawing>
              <wp:anchor distT="0" distB="0" distL="114300" distR="114300" simplePos="0" relativeHeight="252078080" behindDoc="0" locked="0" layoutInCell="1" allowOverlap="1" wp14:anchorId="557B8406" wp14:editId="4C4D5818">
                <wp:simplePos x="0" y="0"/>
                <wp:positionH relativeFrom="column">
                  <wp:posOffset>-228600</wp:posOffset>
                </wp:positionH>
                <wp:positionV relativeFrom="paragraph">
                  <wp:posOffset>2057400</wp:posOffset>
                </wp:positionV>
                <wp:extent cx="2743200" cy="2628900"/>
                <wp:effectExtent l="50800" t="25400" r="76200" b="114300"/>
                <wp:wrapThrough wrapText="bothSides">
                  <wp:wrapPolygon edited="0">
                    <wp:start x="8400" y="-209"/>
                    <wp:lineTo x="2400" y="0"/>
                    <wp:lineTo x="2400" y="3339"/>
                    <wp:lineTo x="200" y="3339"/>
                    <wp:lineTo x="-400" y="6678"/>
                    <wp:lineTo x="-400" y="14191"/>
                    <wp:lineTo x="800" y="16696"/>
                    <wp:lineTo x="3400" y="20035"/>
                    <wp:lineTo x="3800" y="20243"/>
                    <wp:lineTo x="8000" y="22122"/>
                    <wp:lineTo x="8600" y="22330"/>
                    <wp:lineTo x="13000" y="22330"/>
                    <wp:lineTo x="13200" y="22122"/>
                    <wp:lineTo x="17800" y="20035"/>
                    <wp:lineTo x="18000" y="20035"/>
                    <wp:lineTo x="20800" y="16696"/>
                    <wp:lineTo x="22000" y="13357"/>
                    <wp:lineTo x="22000" y="10017"/>
                    <wp:lineTo x="21400" y="6887"/>
                    <wp:lineTo x="21400" y="6678"/>
                    <wp:lineTo x="19400" y="3548"/>
                    <wp:lineTo x="19200" y="2713"/>
                    <wp:lineTo x="14400" y="0"/>
                    <wp:lineTo x="13200" y="-209"/>
                    <wp:lineTo x="8400" y="-209"/>
                  </wp:wrapPolygon>
                </wp:wrapThrough>
                <wp:docPr id="202" name="Oval 202"/>
                <wp:cNvGraphicFramePr/>
                <a:graphic xmlns:a="http://schemas.openxmlformats.org/drawingml/2006/main">
                  <a:graphicData uri="http://schemas.microsoft.com/office/word/2010/wordprocessingShape">
                    <wps:wsp>
                      <wps:cNvSpPr/>
                      <wps:spPr>
                        <a:xfrm>
                          <a:off x="0" y="0"/>
                          <a:ext cx="2743200" cy="2628900"/>
                        </a:xfrm>
                        <a:prstGeom prst="ellipse">
                          <a:avLst/>
                        </a:prstGeom>
                        <a:solidFill>
                          <a:srgbClr val="20B40A">
                            <a:alpha val="35000"/>
                          </a:srgbClr>
                        </a:solidFill>
                        <a:ln>
                          <a:solidFill>
                            <a:srgbClr val="20B40A"/>
                          </a:solidFill>
                        </a:ln>
                      </wps:spPr>
                      <wps:style>
                        <a:lnRef idx="1">
                          <a:schemeClr val="accent1"/>
                        </a:lnRef>
                        <a:fillRef idx="3">
                          <a:schemeClr val="accent1"/>
                        </a:fillRef>
                        <a:effectRef idx="2">
                          <a:schemeClr val="accent1"/>
                        </a:effectRef>
                        <a:fontRef idx="minor">
                          <a:schemeClr val="lt1"/>
                        </a:fontRef>
                      </wps:style>
                      <wps:txbx>
                        <w:txbxContent>
                          <w:p w14:paraId="6EF5875D" w14:textId="77777777" w:rsidR="00392930" w:rsidRPr="009A045C" w:rsidRDefault="00392930" w:rsidP="00961C65">
                            <w:pPr>
                              <w:jc w:val="center"/>
                              <w:rPr>
                                <w:rFonts w:asciiTheme="majorHAnsi" w:hAnsiTheme="majorHAnsi"/>
                                <w:b/>
                                <w:color w:val="E36C0A" w:themeColor="accent6" w:themeShade="BF"/>
                                <w:sz w:val="40"/>
                                <w:szCs w:val="40"/>
                              </w:rPr>
                            </w:pPr>
                            <w:r w:rsidRPr="009A045C">
                              <w:rPr>
                                <w:rFonts w:asciiTheme="majorHAnsi" w:hAnsiTheme="majorHAnsi"/>
                                <w:color w:val="FABF8F" w:themeColor="accent6" w:themeTint="99"/>
                              </w:rPr>
                              <w:t xml:space="preserve"> </w:t>
                            </w:r>
                            <w:r w:rsidRPr="009A045C">
                              <w:rPr>
                                <w:rFonts w:asciiTheme="majorHAnsi" w:hAnsiTheme="majorHAnsi"/>
                                <w:b/>
                                <w:color w:val="E36C0A" w:themeColor="accent6" w:themeShade="BF"/>
                                <w:sz w:val="40"/>
                                <w:szCs w:val="40"/>
                              </w:rPr>
                              <w:t>MISSION</w:t>
                            </w:r>
                          </w:p>
                          <w:p w14:paraId="5C56FD89" w14:textId="77777777" w:rsidR="00392930" w:rsidRPr="000C3D00" w:rsidRDefault="00392930" w:rsidP="00961C65">
                            <w:pPr>
                              <w:jc w:val="center"/>
                              <w:rPr>
                                <w:b/>
                                <w:color w:val="E36C0A" w:themeColor="accent6" w:themeShade="BF"/>
                                <w:sz w:val="40"/>
                                <w:szCs w:val="40"/>
                              </w:rPr>
                            </w:pPr>
                          </w:p>
                          <w:p w14:paraId="10494943" w14:textId="77777777" w:rsidR="00392930" w:rsidRPr="000C3D00" w:rsidRDefault="00392930" w:rsidP="00961C65">
                            <w:pPr>
                              <w:jc w:val="center"/>
                              <w:rPr>
                                <w:color w:val="E36C0A" w:themeColor="accent6" w:themeShade="BF"/>
                                <w:sz w:val="40"/>
                                <w:szCs w:val="40"/>
                              </w:rPr>
                            </w:pPr>
                            <w:r>
                              <w:rPr>
                                <w:color w:val="E36C0A" w:themeColor="accent6" w:themeShade="BF"/>
                                <w:sz w:val="40"/>
                                <w:szCs w:val="40"/>
                              </w:rPr>
                              <w:t>…</w:t>
                            </w:r>
                          </w:p>
                          <w:p w14:paraId="668C56AB" w14:textId="77777777" w:rsidR="00392930" w:rsidRPr="00F16FB3" w:rsidRDefault="00392930" w:rsidP="00961C65">
                            <w:pPr>
                              <w:jc w:val="center"/>
                              <w:rPr>
                                <w:b/>
                                <w:color w:val="548DD4" w:themeColor="text2" w:themeTint="99"/>
                                <w:sz w:val="40"/>
                                <w:szCs w:val="40"/>
                              </w:rPr>
                            </w:pPr>
                          </w:p>
                          <w:p w14:paraId="30E5DB54" w14:textId="77777777" w:rsidR="00392930" w:rsidRPr="00F16FB3" w:rsidRDefault="00392930" w:rsidP="00961C65">
                            <w:pPr>
                              <w:jc w:val="center"/>
                              <w:rPr>
                                <w:b/>
                                <w:color w:val="D99594" w:themeColor="accent2" w:themeTint="99"/>
                                <w:sz w:val="40"/>
                                <w:szCs w:val="40"/>
                              </w:rPr>
                            </w:pPr>
                          </w:p>
                          <w:p w14:paraId="7D1BECFE"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2" o:spid="_x0000_s1082" style="position:absolute;left:0;text-align:left;margin-left:-17.95pt;margin-top:162pt;width:3in;height:207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" fillcolor="#20b40a" strokecolor="#20b40a">
                <v:fill opacity="22873f"/>
                <v:shadow on="t" opacity="22937f" mv:blur="40000f" origin=",.5" offset="0,23000emu"/>
                <v:textbox>
                  <w:txbxContent>
                    <w:p w14:paraId="6EF5875D" w14:textId="77777777" w:rsidR="00392930" w:rsidRPr="009A045C" w:rsidRDefault="00392930" w:rsidP="00961C65">
                      <w:pPr>
                        <w:jc w:val="center"/>
                        <w:rPr>
                          <w:rFonts w:asciiTheme="majorHAnsi" w:hAnsiTheme="majorHAnsi"/>
                          <w:b/>
                          <w:color w:val="E36C0A" w:themeColor="accent6" w:themeShade="BF"/>
                          <w:sz w:val="40"/>
                          <w:szCs w:val="40"/>
                        </w:rPr>
                      </w:pPr>
                      <w:r w:rsidRPr="009A045C">
                        <w:rPr>
                          <w:rFonts w:asciiTheme="majorHAnsi" w:hAnsiTheme="majorHAnsi"/>
                          <w:color w:val="FABF8F" w:themeColor="accent6" w:themeTint="99"/>
                        </w:rPr>
                        <w:t xml:space="preserve"> </w:t>
                      </w:r>
                      <w:r w:rsidRPr="009A045C">
                        <w:rPr>
                          <w:rFonts w:asciiTheme="majorHAnsi" w:hAnsiTheme="majorHAnsi"/>
                          <w:b/>
                          <w:color w:val="E36C0A" w:themeColor="accent6" w:themeShade="BF"/>
                          <w:sz w:val="40"/>
                          <w:szCs w:val="40"/>
                        </w:rPr>
                        <w:t>MISSION</w:t>
                      </w:r>
                    </w:p>
                    <w:p w14:paraId="5C56FD89" w14:textId="77777777" w:rsidR="00392930" w:rsidRPr="000C3D00" w:rsidRDefault="00392930" w:rsidP="00961C65">
                      <w:pPr>
                        <w:jc w:val="center"/>
                        <w:rPr>
                          <w:b/>
                          <w:color w:val="E36C0A" w:themeColor="accent6" w:themeShade="BF"/>
                          <w:sz w:val="40"/>
                          <w:szCs w:val="40"/>
                        </w:rPr>
                      </w:pPr>
                    </w:p>
                    <w:p w14:paraId="10494943" w14:textId="77777777" w:rsidR="00392930" w:rsidRPr="000C3D00" w:rsidRDefault="00392930" w:rsidP="00961C65">
                      <w:pPr>
                        <w:jc w:val="center"/>
                        <w:rPr>
                          <w:color w:val="E36C0A" w:themeColor="accent6" w:themeShade="BF"/>
                          <w:sz w:val="40"/>
                          <w:szCs w:val="40"/>
                        </w:rPr>
                      </w:pPr>
                      <w:r>
                        <w:rPr>
                          <w:color w:val="E36C0A" w:themeColor="accent6" w:themeShade="BF"/>
                          <w:sz w:val="40"/>
                          <w:szCs w:val="40"/>
                        </w:rPr>
                        <w:t>…</w:t>
                      </w:r>
                    </w:p>
                    <w:p w14:paraId="668C56AB" w14:textId="77777777" w:rsidR="00392930" w:rsidRPr="00F16FB3" w:rsidRDefault="00392930" w:rsidP="00961C65">
                      <w:pPr>
                        <w:jc w:val="center"/>
                        <w:rPr>
                          <w:b/>
                          <w:color w:val="548DD4" w:themeColor="text2" w:themeTint="99"/>
                          <w:sz w:val="40"/>
                          <w:szCs w:val="40"/>
                        </w:rPr>
                      </w:pPr>
                    </w:p>
                    <w:p w14:paraId="30E5DB54" w14:textId="77777777" w:rsidR="00392930" w:rsidRPr="00F16FB3" w:rsidRDefault="00392930" w:rsidP="00961C65">
                      <w:pPr>
                        <w:jc w:val="center"/>
                        <w:rPr>
                          <w:b/>
                          <w:color w:val="D99594" w:themeColor="accent2" w:themeTint="99"/>
                          <w:sz w:val="40"/>
                          <w:szCs w:val="40"/>
                        </w:rPr>
                      </w:pPr>
                    </w:p>
                    <w:p w14:paraId="7D1BECFE" w14:textId="77777777" w:rsidR="00392930" w:rsidRDefault="00392930" w:rsidP="00961C65">
                      <w:pPr>
                        <w:jc w:val="center"/>
                      </w:pPr>
                    </w:p>
                  </w:txbxContent>
                </v:textbox>
                <w10:wrap type="through"/>
              </v:oval>
            </w:pict>
          </mc:Fallback>
        </mc:AlternateContent>
      </w:r>
      <w:r w:rsidR="00314866">
        <w:rPr>
          <w:noProof/>
          <w:lang w:val="en-US" w:eastAsia="en-US"/>
        </w:rPr>
        <mc:AlternateContent>
          <mc:Choice Requires="wps">
            <w:drawing>
              <wp:anchor distT="0" distB="0" distL="114300" distR="114300" simplePos="0" relativeHeight="252077056" behindDoc="0" locked="0" layoutInCell="1" allowOverlap="1" wp14:anchorId="46ACD673" wp14:editId="7A660B45">
                <wp:simplePos x="0" y="0"/>
                <wp:positionH relativeFrom="column">
                  <wp:posOffset>4343400</wp:posOffset>
                </wp:positionH>
                <wp:positionV relativeFrom="paragraph">
                  <wp:posOffset>5372100</wp:posOffset>
                </wp:positionV>
                <wp:extent cx="0" cy="571500"/>
                <wp:effectExtent l="0" t="0" r="25400" b="12700"/>
                <wp:wrapNone/>
                <wp:docPr id="203" name="Straight Connector 203"/>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03" o:spid="_x0000_s1026" style="position:absolute;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423pt" to="342pt,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" strokecolor="#c4bc96 [2414]" strokeweight="2pt"/>
            </w:pict>
          </mc:Fallback>
        </mc:AlternateContent>
      </w:r>
      <w:r w:rsidR="00314866">
        <w:rPr>
          <w:noProof/>
          <w:lang w:val="en-US" w:eastAsia="en-US"/>
        </w:rPr>
        <mc:AlternateContent>
          <mc:Choice Requires="wps">
            <w:drawing>
              <wp:anchor distT="0" distB="0" distL="114300" distR="114300" simplePos="0" relativeHeight="252068864" behindDoc="0" locked="0" layoutInCell="1" allowOverlap="1" wp14:anchorId="13F0A31B" wp14:editId="29315F17">
                <wp:simplePos x="0" y="0"/>
                <wp:positionH relativeFrom="column">
                  <wp:posOffset>1600200</wp:posOffset>
                </wp:positionH>
                <wp:positionV relativeFrom="paragraph">
                  <wp:posOffset>228600</wp:posOffset>
                </wp:positionV>
                <wp:extent cx="5600700" cy="685800"/>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5600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776280" w14:textId="77777777" w:rsidR="00392930" w:rsidRPr="008E6583" w:rsidRDefault="00392930" w:rsidP="00961C65">
                            <w:pPr>
                              <w:jc w:val="center"/>
                              <w:rPr>
                                <w:rFonts w:ascii="Osaka" w:eastAsia="Osaka" w:hAnsi="Osaka"/>
                                <w:b/>
                                <w:color w:val="E36C0A" w:themeColor="accent6" w:themeShade="BF"/>
                                <w:sz w:val="60"/>
                                <w:szCs w:val="60"/>
                              </w:rPr>
                            </w:pPr>
                            <w:r w:rsidRPr="008E6583">
                              <w:rPr>
                                <w:rFonts w:ascii="Osaka" w:eastAsia="Osaka" w:hAnsi="Osaka"/>
                                <w:b/>
                                <w:color w:val="E36C0A" w:themeColor="accent6" w:themeShade="BF"/>
                                <w:sz w:val="60"/>
                                <w:szCs w:val="60"/>
                              </w:rPr>
                              <w:t>STATE  THE  BRAND’S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083" type="#_x0000_t202" style="position:absolute;left:0;text-align:left;margin-left:126pt;margin-top:18pt;width:441pt;height:5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" filled="f" stroked="f">
                <v:textbox>
                  <w:txbxContent>
                    <w:p w14:paraId="7E776280" w14:textId="77777777" w:rsidR="00392930" w:rsidRPr="008E6583" w:rsidRDefault="00392930" w:rsidP="00961C65">
                      <w:pPr>
                        <w:jc w:val="center"/>
                        <w:rPr>
                          <w:rFonts w:ascii="Osaka" w:eastAsia="Osaka" w:hAnsi="Osaka"/>
                          <w:b/>
                          <w:color w:val="E36C0A" w:themeColor="accent6" w:themeShade="BF"/>
                          <w:sz w:val="60"/>
                          <w:szCs w:val="60"/>
                        </w:rPr>
                      </w:pPr>
                      <w:r w:rsidRPr="008E6583">
                        <w:rPr>
                          <w:rFonts w:ascii="Osaka" w:eastAsia="Osaka" w:hAnsi="Osaka"/>
                          <w:b/>
                          <w:color w:val="E36C0A" w:themeColor="accent6" w:themeShade="BF"/>
                          <w:sz w:val="60"/>
                          <w:szCs w:val="60"/>
                        </w:rPr>
                        <w:t>STATE  THE  BRAND’S</w:t>
                      </w:r>
                    </w:p>
                  </w:txbxContent>
                </v:textbox>
                <w10:wrap type="square"/>
              </v:shape>
            </w:pict>
          </mc:Fallback>
        </mc:AlternateContent>
      </w:r>
      <w:r w:rsidR="00314866">
        <w:rPr>
          <w:noProof/>
          <w:lang w:val="en-US" w:eastAsia="en-US"/>
        </w:rPr>
        <mc:AlternateContent>
          <mc:Choice Requires="wps">
            <w:drawing>
              <wp:anchor distT="0" distB="0" distL="114300" distR="114300" simplePos="0" relativeHeight="252073984" behindDoc="0" locked="0" layoutInCell="1" allowOverlap="1" wp14:anchorId="59F09EA3" wp14:editId="2A31C199">
                <wp:simplePos x="0" y="0"/>
                <wp:positionH relativeFrom="column">
                  <wp:posOffset>4343400</wp:posOffset>
                </wp:positionH>
                <wp:positionV relativeFrom="paragraph">
                  <wp:posOffset>1028700</wp:posOffset>
                </wp:positionV>
                <wp:extent cx="0" cy="571500"/>
                <wp:effectExtent l="0" t="0" r="25400" b="12700"/>
                <wp:wrapNone/>
                <wp:docPr id="198" name="Straight Connector 198"/>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8"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81pt" to="342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" strokecolor="#c4bc96 [2414]" strokeweight="2pt"/>
            </w:pict>
          </mc:Fallback>
        </mc:AlternateContent>
      </w:r>
      <w:r w:rsidR="00314866">
        <w:rPr>
          <w:noProof/>
          <w:lang w:val="en-US" w:eastAsia="en-US"/>
        </w:rPr>
        <mc:AlternateContent>
          <mc:Choice Requires="wps">
            <w:drawing>
              <wp:anchor distT="0" distB="0" distL="114300" distR="114300" simplePos="0" relativeHeight="252075008" behindDoc="0" locked="0" layoutInCell="1" allowOverlap="1" wp14:anchorId="28BAD576" wp14:editId="0BBF8D2A">
                <wp:simplePos x="0" y="0"/>
                <wp:positionH relativeFrom="column">
                  <wp:posOffset>4343400</wp:posOffset>
                </wp:positionH>
                <wp:positionV relativeFrom="paragraph">
                  <wp:posOffset>-914400</wp:posOffset>
                </wp:positionV>
                <wp:extent cx="0" cy="914400"/>
                <wp:effectExtent l="0" t="0" r="25400" b="25400"/>
                <wp:wrapNone/>
                <wp:docPr id="199" name="Straight Connector 199"/>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99" o:spid="_x0000_s1026" style="position:absolute;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71.95pt" to="342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" strokecolor="#c4bc96 [2414]" strokeweight="2pt"/>
            </w:pict>
          </mc:Fallback>
        </mc:AlternateContent>
      </w:r>
      <w:r w:rsidR="00961C65">
        <w:br w:type="column"/>
      </w:r>
      <w:r w:rsidR="00555CBA">
        <w:rPr>
          <w:noProof/>
          <w:lang w:val="en-US" w:eastAsia="en-US"/>
        </w:rPr>
        <mc:AlternateContent>
          <mc:Choice Requires="wps">
            <w:drawing>
              <wp:anchor distT="0" distB="0" distL="114300" distR="114300" simplePos="0" relativeHeight="252083200" behindDoc="0" locked="0" layoutInCell="1" allowOverlap="1" wp14:anchorId="2F18981B" wp14:editId="240A4037">
                <wp:simplePos x="0" y="0"/>
                <wp:positionH relativeFrom="column">
                  <wp:posOffset>3657600</wp:posOffset>
                </wp:positionH>
                <wp:positionV relativeFrom="paragraph">
                  <wp:posOffset>4000500</wp:posOffset>
                </wp:positionV>
                <wp:extent cx="2514600" cy="457200"/>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FD76B" w14:textId="77777777" w:rsidR="00392930" w:rsidRPr="000D54BA" w:rsidRDefault="00392930" w:rsidP="00961C65">
                            <w:pPr>
                              <w:rPr>
                                <w:color w:val="20B40A"/>
                                <w:sz w:val="24"/>
                              </w:rPr>
                            </w:pPr>
                            <w:r w:rsidRPr="000D54BA">
                              <w:rPr>
                                <w:rFonts w:ascii="Osaka" w:eastAsia="Osaka" w:hAnsi="Osaka"/>
                                <w:color w:val="20B40A"/>
                                <w:sz w:val="24"/>
                              </w:rPr>
                              <w:t>Reduces costs with least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84" type="#_x0000_t202" style="position:absolute;left:0;text-align:left;margin-left:4in;margin-top:315pt;width:198pt;height:3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" filled="f" stroked="f">
                <v:textbox>
                  <w:txbxContent>
                    <w:p w14:paraId="335FD76B" w14:textId="77777777" w:rsidR="00392930" w:rsidRPr="000D54BA" w:rsidRDefault="00392930" w:rsidP="00961C65">
                      <w:pPr>
                        <w:rPr>
                          <w:color w:val="20B40A"/>
                          <w:sz w:val="24"/>
                        </w:rPr>
                      </w:pPr>
                      <w:r w:rsidRPr="000D54BA">
                        <w:rPr>
                          <w:rFonts w:ascii="Osaka" w:eastAsia="Osaka" w:hAnsi="Osaka"/>
                          <w:color w:val="20B40A"/>
                          <w:sz w:val="24"/>
                        </w:rPr>
                        <w:t>Reduces costs with least 30%</w:t>
                      </w:r>
                    </w:p>
                  </w:txbxContent>
                </v:textbox>
                <w10:wrap type="square"/>
              </v:shape>
            </w:pict>
          </mc:Fallback>
        </mc:AlternateContent>
      </w:r>
      <w:r w:rsidR="00555CBA">
        <w:rPr>
          <w:noProof/>
          <w:lang w:val="en-US" w:eastAsia="en-US"/>
        </w:rPr>
        <mc:AlternateContent>
          <mc:Choice Requires="wps">
            <w:drawing>
              <wp:anchor distT="0" distB="0" distL="114300" distR="114300" simplePos="0" relativeHeight="252082176" behindDoc="0" locked="0" layoutInCell="1" allowOverlap="1" wp14:anchorId="50062EC4" wp14:editId="5BB6E2D5">
                <wp:simplePos x="0" y="0"/>
                <wp:positionH relativeFrom="column">
                  <wp:posOffset>3086100</wp:posOffset>
                </wp:positionH>
                <wp:positionV relativeFrom="paragraph">
                  <wp:posOffset>3543300</wp:posOffset>
                </wp:positionV>
                <wp:extent cx="3086100" cy="457200"/>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86595" w14:textId="77777777" w:rsidR="00392930" w:rsidRPr="00633C43" w:rsidRDefault="00392930" w:rsidP="00961C65">
                            <w:pPr>
                              <w:rPr>
                                <w:rFonts w:ascii="Osaka" w:eastAsia="Osaka" w:hAnsi="Osaka"/>
                                <w:color w:val="E36C0A" w:themeColor="accent6" w:themeShade="BF"/>
                                <w:sz w:val="24"/>
                              </w:rPr>
                            </w:pPr>
                            <w:r>
                              <w:rPr>
                                <w:rFonts w:ascii="Osaka" w:eastAsia="Osaka" w:hAnsi="Osaka"/>
                                <w:sz w:val="28"/>
                                <w:szCs w:val="28"/>
                              </w:rPr>
                              <w:t xml:space="preserve"> </w:t>
                            </w:r>
                            <w:r>
                              <w:rPr>
                                <w:rFonts w:ascii="Helvetica" w:hAnsi="Helvetica" w:cs="Helvetica"/>
                                <w:noProof/>
                                <w:sz w:val="24"/>
                                <w:lang w:val="en-US" w:eastAsia="en-US"/>
                              </w:rPr>
                              <w:drawing>
                                <wp:inline distT="0" distB="0" distL="0" distR="0" wp14:anchorId="56DDDEF8" wp14:editId="18BFA1C5">
                                  <wp:extent cx="312420" cy="312420"/>
                                  <wp:effectExtent l="0" t="0" r="0" b="0"/>
                                  <wp:docPr id="2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Osaka" w:eastAsia="Osaka" w:hAnsi="Osaka"/>
                                <w:sz w:val="28"/>
                                <w:szCs w:val="28"/>
                              </w:rPr>
                              <w:t xml:space="preserve"> </w:t>
                            </w:r>
                            <w:r w:rsidRPr="008E6583">
                              <w:rPr>
                                <w:rFonts w:ascii="Osaka" w:eastAsia="Osaka" w:hAnsi="Osaka"/>
                                <w:color w:val="E36C0A" w:themeColor="accent6" w:themeShade="BF"/>
                                <w:sz w:val="28"/>
                                <w:szCs w:val="28"/>
                              </w:rPr>
                              <w:tab/>
                            </w:r>
                            <w:r w:rsidRPr="000D54BA">
                              <w:rPr>
                                <w:rFonts w:ascii="Osaka" w:eastAsia="Osaka" w:hAnsi="Osaka"/>
                                <w:color w:val="20B40A"/>
                                <w:sz w:val="24"/>
                              </w:rPr>
                              <w:t>Addresses waste: at least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85" type="#_x0000_t202" style="position:absolute;left:0;text-align:left;margin-left:243pt;margin-top:279pt;width:243pt;height:3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" filled="f" stroked="f">
                <v:textbox>
                  <w:txbxContent>
                    <w:p w14:paraId="65786595" w14:textId="77777777" w:rsidR="00392930" w:rsidRPr="00633C43" w:rsidRDefault="00392930" w:rsidP="00961C65">
                      <w:pPr>
                        <w:rPr>
                          <w:rFonts w:ascii="Osaka" w:eastAsia="Osaka" w:hAnsi="Osaka"/>
                          <w:color w:val="E36C0A" w:themeColor="accent6" w:themeShade="BF"/>
                          <w:sz w:val="24"/>
                        </w:rPr>
                      </w:pPr>
                      <w:r>
                        <w:rPr>
                          <w:rFonts w:ascii="Osaka" w:eastAsia="Osaka" w:hAnsi="Osaka"/>
                          <w:sz w:val="28"/>
                          <w:szCs w:val="28"/>
                        </w:rPr>
                        <w:t xml:space="preserve"> </w:t>
                      </w:r>
                      <w:r>
                        <w:rPr>
                          <w:rFonts w:ascii="Helvetica" w:hAnsi="Helvetica" w:cs="Helvetica"/>
                          <w:noProof/>
                          <w:sz w:val="24"/>
                          <w:lang w:val="en-US" w:eastAsia="en-US"/>
                        </w:rPr>
                        <w:drawing>
                          <wp:inline distT="0" distB="0" distL="0" distR="0" wp14:anchorId="56DDDEF8" wp14:editId="18BFA1C5">
                            <wp:extent cx="312420" cy="312420"/>
                            <wp:effectExtent l="0" t="0" r="0" b="0"/>
                            <wp:docPr id="2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Osaka" w:eastAsia="Osaka" w:hAnsi="Osaka"/>
                          <w:sz w:val="28"/>
                          <w:szCs w:val="28"/>
                        </w:rPr>
                        <w:t xml:space="preserve"> </w:t>
                      </w:r>
                      <w:r w:rsidRPr="008E6583">
                        <w:rPr>
                          <w:rFonts w:ascii="Osaka" w:eastAsia="Osaka" w:hAnsi="Osaka"/>
                          <w:color w:val="E36C0A" w:themeColor="accent6" w:themeShade="BF"/>
                          <w:sz w:val="28"/>
                          <w:szCs w:val="28"/>
                        </w:rPr>
                        <w:tab/>
                      </w:r>
                      <w:r w:rsidRPr="000D54BA">
                        <w:rPr>
                          <w:rFonts w:ascii="Osaka" w:eastAsia="Osaka" w:hAnsi="Osaka"/>
                          <w:color w:val="20B40A"/>
                          <w:sz w:val="24"/>
                        </w:rPr>
                        <w:t>Addresses waste: at least 30%</w:t>
                      </w:r>
                    </w:p>
                  </w:txbxContent>
                </v:textbox>
                <w10:wrap type="square"/>
              </v:shape>
            </w:pict>
          </mc:Fallback>
        </mc:AlternateContent>
      </w:r>
      <w:r w:rsidR="00E573FE">
        <w:rPr>
          <w:noProof/>
          <w:lang w:val="en-US" w:eastAsia="en-US"/>
        </w:rPr>
        <mc:AlternateContent>
          <mc:Choice Requires="wps">
            <w:drawing>
              <wp:anchor distT="0" distB="0" distL="114300" distR="114300" simplePos="0" relativeHeight="252080128" behindDoc="0" locked="0" layoutInCell="1" allowOverlap="1" wp14:anchorId="33446609" wp14:editId="39728D00">
                <wp:simplePos x="0" y="0"/>
                <wp:positionH relativeFrom="column">
                  <wp:posOffset>285115</wp:posOffset>
                </wp:positionH>
                <wp:positionV relativeFrom="paragraph">
                  <wp:posOffset>-285750</wp:posOffset>
                </wp:positionV>
                <wp:extent cx="2963545" cy="3077845"/>
                <wp:effectExtent l="0" t="6350" r="27305" b="27305"/>
                <wp:wrapNone/>
                <wp:docPr id="216" name="Pie 216"/>
                <wp:cNvGraphicFramePr/>
                <a:graphic xmlns:a="http://schemas.openxmlformats.org/drawingml/2006/main">
                  <a:graphicData uri="http://schemas.microsoft.com/office/word/2010/wordprocessingShape">
                    <wps:wsp>
                      <wps:cNvSpPr/>
                      <wps:spPr>
                        <a:xfrm rot="5400000">
                          <a:off x="0" y="0"/>
                          <a:ext cx="2963545" cy="3077845"/>
                        </a:xfrm>
                        <a:prstGeom prst="pie">
                          <a:avLst/>
                        </a:prstGeom>
                        <a:solidFill>
                          <a:srgbClr val="20B40A">
                            <a:alpha val="35000"/>
                          </a:srgbClr>
                        </a:solidFill>
                        <a:ln>
                          <a:solidFill>
                            <a:srgbClr val="20B40A"/>
                          </a:solidFill>
                        </a:ln>
                        <a:effectLst/>
                        <a:extLst>
                          <a:ext uri="{FAA26D3D-D897-4be2-8F04-BA451C77F1D7}">
                            <ma14:placeholder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216" o:spid="_x0000_s1026" style="position:absolute;margin-left:22.45pt;margin-top:-22.45pt;width:233.35pt;height:242.35pt;rotation:9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3545,3077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" path="m2963545,1538923c2963545,2388847,2300133,3077846,1481772,3077846,663411,3077846,-1,2388847,-1,1538923,-1,688999,663411,,1481772,,1481772,512974,1481773,1025949,1481773,1538923l2963545,1538923xe" fillcolor="#20b40a" strokecolor="#20b40a">
                <v:fill opacity="22873f"/>
                <v:path arrowok="t" o:connecttype="custom" o:connectlocs="2963545,1538923;1481772,3077846;-1,1538923;1481772,0;1481773,1538923;2963545,1538923" o:connectangles="0,0,0,0,0,0"/>
              </v:shape>
            </w:pict>
          </mc:Fallback>
        </mc:AlternateContent>
      </w:r>
      <w:r w:rsidR="005818C1">
        <w:rPr>
          <w:noProof/>
          <w:lang w:val="en-US" w:eastAsia="en-US"/>
        </w:rPr>
        <mc:AlternateContent>
          <mc:Choice Requires="wps">
            <w:drawing>
              <wp:anchor distT="0" distB="0" distL="114300" distR="114300" simplePos="0" relativeHeight="252085248" behindDoc="0" locked="0" layoutInCell="1" allowOverlap="1" wp14:anchorId="41A9B846" wp14:editId="6F43CF9A">
                <wp:simplePos x="0" y="0"/>
                <wp:positionH relativeFrom="column">
                  <wp:posOffset>6057900</wp:posOffset>
                </wp:positionH>
                <wp:positionV relativeFrom="paragraph">
                  <wp:posOffset>457200</wp:posOffset>
                </wp:positionV>
                <wp:extent cx="2628900" cy="1828800"/>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26289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C35E1"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2. Classify </w:t>
                            </w:r>
                          </w:p>
                          <w:p w14:paraId="70BBFBEF"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customer’s needs</w:t>
                            </w:r>
                          </w:p>
                          <w:p w14:paraId="76BD021F"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ab/>
                            </w:r>
                            <w:r w:rsidRPr="00787795">
                              <w:rPr>
                                <w:rFonts w:ascii="Helvetica Neue" w:hAnsi="Helvetica Neue"/>
                                <w:color w:val="20B40A"/>
                                <w:sz w:val="30"/>
                                <w:szCs w:val="30"/>
                              </w:rPr>
                              <w:tab/>
                            </w:r>
                          </w:p>
                          <w:p w14:paraId="4C075AAB" w14:textId="77777777" w:rsidR="00392930" w:rsidRPr="00787795" w:rsidRDefault="00392930" w:rsidP="00961C65">
                            <w:pPr>
                              <w:jc w:val="left"/>
                              <w:rPr>
                                <w:rFonts w:ascii="Helvetica Neue" w:hAnsi="Helvetica Neue"/>
                                <w:color w:val="20B40A"/>
                                <w:sz w:val="26"/>
                                <w:szCs w:val="26"/>
                                <w:u w:val="single"/>
                              </w:rPr>
                            </w:pPr>
                            <w:r w:rsidRPr="00787795">
                              <w:rPr>
                                <w:rFonts w:ascii="Helvetica Neue" w:hAnsi="Helvetica Neue"/>
                                <w:color w:val="20B40A"/>
                                <w:sz w:val="30"/>
                                <w:szCs w:val="30"/>
                              </w:rPr>
                              <w:tab/>
                            </w:r>
                            <w:r w:rsidRPr="00787795">
                              <w:rPr>
                                <w:rFonts w:ascii="Helvetica Neue" w:hAnsi="Helvetica Neue"/>
                                <w:color w:val="20B40A"/>
                                <w:sz w:val="30"/>
                                <w:szCs w:val="30"/>
                              </w:rPr>
                              <w:tab/>
                            </w:r>
                            <w:r w:rsidRPr="00787795">
                              <w:rPr>
                                <w:rFonts w:ascii="Helvetica Neue" w:hAnsi="Helvetica Neue"/>
                                <w:color w:val="20B40A"/>
                                <w:sz w:val="26"/>
                                <w:szCs w:val="26"/>
                              </w:rPr>
                              <w:t xml:space="preserve">! </w:t>
                            </w:r>
                            <w:r w:rsidRPr="00787795">
                              <w:rPr>
                                <w:rFonts w:ascii="Helvetica Neue" w:hAnsi="Helvetica Neue"/>
                                <w:color w:val="20B40A"/>
                                <w:sz w:val="26"/>
                                <w:szCs w:val="26"/>
                                <w:u w:val="single"/>
                              </w:rPr>
                              <w:t>Rank in order</w:t>
                            </w:r>
                          </w:p>
                          <w:p w14:paraId="512E3241" w14:textId="77777777" w:rsidR="00392930" w:rsidRPr="00787795" w:rsidRDefault="00392930" w:rsidP="00961C65">
                            <w:pPr>
                              <w:jc w:val="left"/>
                              <w:rPr>
                                <w:rFonts w:ascii="Helvetica Neue" w:hAnsi="Helvetica Neue"/>
                                <w:color w:val="20B40A"/>
                                <w:sz w:val="26"/>
                                <w:szCs w:val="26"/>
                                <w:u w:val="single"/>
                              </w:rPr>
                            </w:pPr>
                            <w:r w:rsidRPr="00787795">
                              <w:rPr>
                                <w:rFonts w:ascii="Helvetica Neue" w:hAnsi="Helvetica Neue"/>
                                <w:color w:val="20B40A"/>
                                <w:sz w:val="26"/>
                                <w:szCs w:val="26"/>
                              </w:rPr>
                              <w:tab/>
                            </w:r>
                            <w:r w:rsidRPr="00787795">
                              <w:rPr>
                                <w:rFonts w:ascii="Helvetica Neue" w:hAnsi="Helvetica Neue"/>
                                <w:color w:val="20B40A"/>
                                <w:sz w:val="26"/>
                                <w:szCs w:val="26"/>
                              </w:rPr>
                              <w:tab/>
                            </w:r>
                            <w:r w:rsidRPr="00787795">
                              <w:rPr>
                                <w:rFonts w:ascii="Helvetica Neue" w:hAnsi="Helvetica Neue"/>
                                <w:color w:val="20B40A"/>
                                <w:sz w:val="26"/>
                                <w:szCs w:val="26"/>
                                <w:u w:val="single"/>
                              </w:rPr>
                              <w:t>of priority.</w:t>
                            </w:r>
                          </w:p>
                          <w:p w14:paraId="744AC32C" w14:textId="77777777" w:rsidR="00392930" w:rsidRPr="00787795" w:rsidRDefault="00392930" w:rsidP="00961C65">
                            <w:pPr>
                              <w:rPr>
                                <w:rFonts w:ascii="Helvetica Neue" w:hAnsi="Helvetica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86" type="#_x0000_t202" style="position:absolute;left:0;text-align:left;margin-left:477pt;margin-top:36pt;width:207pt;height:2in;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" filled="f" stroked="f">
                <v:textbox>
                  <w:txbxContent>
                    <w:p w14:paraId="724C35E1"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2. Classify </w:t>
                      </w:r>
                    </w:p>
                    <w:p w14:paraId="70BBFBEF"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customer’s needs</w:t>
                      </w:r>
                    </w:p>
                    <w:p w14:paraId="76BD021F"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ab/>
                      </w:r>
                      <w:r w:rsidRPr="00787795">
                        <w:rPr>
                          <w:rFonts w:ascii="Helvetica Neue" w:hAnsi="Helvetica Neue"/>
                          <w:color w:val="20B40A"/>
                          <w:sz w:val="30"/>
                          <w:szCs w:val="30"/>
                        </w:rPr>
                        <w:tab/>
                      </w:r>
                    </w:p>
                    <w:p w14:paraId="4C075AAB" w14:textId="77777777" w:rsidR="00392930" w:rsidRPr="00787795" w:rsidRDefault="00392930" w:rsidP="00961C65">
                      <w:pPr>
                        <w:jc w:val="left"/>
                        <w:rPr>
                          <w:rFonts w:ascii="Helvetica Neue" w:hAnsi="Helvetica Neue"/>
                          <w:color w:val="20B40A"/>
                          <w:sz w:val="26"/>
                          <w:szCs w:val="26"/>
                          <w:u w:val="single"/>
                        </w:rPr>
                      </w:pPr>
                      <w:r w:rsidRPr="00787795">
                        <w:rPr>
                          <w:rFonts w:ascii="Helvetica Neue" w:hAnsi="Helvetica Neue"/>
                          <w:color w:val="20B40A"/>
                          <w:sz w:val="30"/>
                          <w:szCs w:val="30"/>
                        </w:rPr>
                        <w:tab/>
                      </w:r>
                      <w:r w:rsidRPr="00787795">
                        <w:rPr>
                          <w:rFonts w:ascii="Helvetica Neue" w:hAnsi="Helvetica Neue"/>
                          <w:color w:val="20B40A"/>
                          <w:sz w:val="30"/>
                          <w:szCs w:val="30"/>
                        </w:rPr>
                        <w:tab/>
                      </w:r>
                      <w:r w:rsidRPr="00787795">
                        <w:rPr>
                          <w:rFonts w:ascii="Helvetica Neue" w:hAnsi="Helvetica Neue"/>
                          <w:color w:val="20B40A"/>
                          <w:sz w:val="26"/>
                          <w:szCs w:val="26"/>
                        </w:rPr>
                        <w:t xml:space="preserve">! </w:t>
                      </w:r>
                      <w:r w:rsidRPr="00787795">
                        <w:rPr>
                          <w:rFonts w:ascii="Helvetica Neue" w:hAnsi="Helvetica Neue"/>
                          <w:color w:val="20B40A"/>
                          <w:sz w:val="26"/>
                          <w:szCs w:val="26"/>
                          <w:u w:val="single"/>
                        </w:rPr>
                        <w:t>Rank in order</w:t>
                      </w:r>
                    </w:p>
                    <w:p w14:paraId="512E3241" w14:textId="77777777" w:rsidR="00392930" w:rsidRPr="00787795" w:rsidRDefault="00392930" w:rsidP="00961C65">
                      <w:pPr>
                        <w:jc w:val="left"/>
                        <w:rPr>
                          <w:rFonts w:ascii="Helvetica Neue" w:hAnsi="Helvetica Neue"/>
                          <w:color w:val="20B40A"/>
                          <w:sz w:val="26"/>
                          <w:szCs w:val="26"/>
                          <w:u w:val="single"/>
                        </w:rPr>
                      </w:pPr>
                      <w:r w:rsidRPr="00787795">
                        <w:rPr>
                          <w:rFonts w:ascii="Helvetica Neue" w:hAnsi="Helvetica Neue"/>
                          <w:color w:val="20B40A"/>
                          <w:sz w:val="26"/>
                          <w:szCs w:val="26"/>
                        </w:rPr>
                        <w:tab/>
                      </w:r>
                      <w:r w:rsidRPr="00787795">
                        <w:rPr>
                          <w:rFonts w:ascii="Helvetica Neue" w:hAnsi="Helvetica Neue"/>
                          <w:color w:val="20B40A"/>
                          <w:sz w:val="26"/>
                          <w:szCs w:val="26"/>
                        </w:rPr>
                        <w:tab/>
                      </w:r>
                      <w:r w:rsidRPr="00787795">
                        <w:rPr>
                          <w:rFonts w:ascii="Helvetica Neue" w:hAnsi="Helvetica Neue"/>
                          <w:color w:val="20B40A"/>
                          <w:sz w:val="26"/>
                          <w:szCs w:val="26"/>
                          <w:u w:val="single"/>
                        </w:rPr>
                        <w:t>of priority.</w:t>
                      </w:r>
                    </w:p>
                    <w:p w14:paraId="744AC32C" w14:textId="77777777" w:rsidR="00392930" w:rsidRPr="00787795" w:rsidRDefault="00392930" w:rsidP="00961C65">
                      <w:pPr>
                        <w:rPr>
                          <w:rFonts w:ascii="Helvetica Neue" w:hAnsi="Helvetica Neue"/>
                        </w:rPr>
                      </w:pPr>
                    </w:p>
                  </w:txbxContent>
                </v:textbox>
                <w10:wrap type="square"/>
              </v:shape>
            </w:pict>
          </mc:Fallback>
        </mc:AlternateContent>
      </w:r>
      <w:r w:rsidR="005818C1">
        <w:rPr>
          <w:noProof/>
          <w:lang w:val="en-US" w:eastAsia="en-US"/>
        </w:rPr>
        <mc:AlternateContent>
          <mc:Choice Requires="wps">
            <w:drawing>
              <wp:anchor distT="0" distB="0" distL="114300" distR="114300" simplePos="0" relativeHeight="252084224" behindDoc="0" locked="0" layoutInCell="1" allowOverlap="1" wp14:anchorId="10B8A9ED" wp14:editId="031A935F">
                <wp:simplePos x="0" y="0"/>
                <wp:positionH relativeFrom="column">
                  <wp:posOffset>685800</wp:posOffset>
                </wp:positionH>
                <wp:positionV relativeFrom="paragraph">
                  <wp:posOffset>457200</wp:posOffset>
                </wp:positionV>
                <wp:extent cx="1828800" cy="1485900"/>
                <wp:effectExtent l="0" t="0" r="0" b="12700"/>
                <wp:wrapSquare wrapText="bothSides"/>
                <wp:docPr id="215" name="Text Box 215"/>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E6DD6" w14:textId="77777777" w:rsidR="00392930" w:rsidRPr="00787795" w:rsidRDefault="00392930" w:rsidP="00961C65">
                            <w:pPr>
                              <w:jc w:val="left"/>
                              <w:rPr>
                                <w:rFonts w:ascii="Helvetica Neue" w:hAnsi="Helvetica Neue" w:cs="Times New Roman"/>
                                <w:color w:val="20B40A"/>
                                <w:sz w:val="30"/>
                                <w:szCs w:val="30"/>
                              </w:rPr>
                            </w:pPr>
                            <w:r w:rsidRPr="00787795">
                              <w:rPr>
                                <w:rFonts w:ascii="Helvetica Neue" w:hAnsi="Helvetica Neue" w:cs="Times New Roman"/>
                                <w:color w:val="20B40A"/>
                                <w:sz w:val="30"/>
                                <w:szCs w:val="30"/>
                              </w:rPr>
                              <w:t>1. Open dialog with (potential) customers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5" o:spid="_x0000_s1087" type="#_x0000_t202" style="position:absolute;left:0;text-align:left;margin-left:54pt;margin-top:36pt;width:2in;height:117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U2odQCAAAb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" filled="f" stroked="f">
                <v:textbox>
                  <w:txbxContent>
                    <w:p w14:paraId="732E6DD6" w14:textId="77777777" w:rsidR="00392930" w:rsidRPr="00787795" w:rsidRDefault="00392930" w:rsidP="00961C65">
                      <w:pPr>
                        <w:jc w:val="left"/>
                        <w:rPr>
                          <w:rFonts w:ascii="Helvetica Neue" w:hAnsi="Helvetica Neue" w:cs="Times New Roman"/>
                          <w:color w:val="20B40A"/>
                          <w:sz w:val="30"/>
                          <w:szCs w:val="30"/>
                        </w:rPr>
                      </w:pPr>
                      <w:r w:rsidRPr="00787795">
                        <w:rPr>
                          <w:rFonts w:ascii="Helvetica Neue" w:hAnsi="Helvetica Neue" w:cs="Times New Roman"/>
                          <w:color w:val="20B40A"/>
                          <w:sz w:val="30"/>
                          <w:szCs w:val="30"/>
                        </w:rPr>
                        <w:t>1. Open dialog with (potential) customers</w:t>
                      </w:r>
                    </w:p>
                  </w:txbxContent>
                </v:textbox>
                <w10:wrap type="square"/>
              </v:shape>
            </w:pict>
          </mc:Fallback>
        </mc:AlternateContent>
      </w:r>
      <w:r w:rsidR="005818C1">
        <w:rPr>
          <w:noProof/>
          <w:lang w:val="en-US" w:eastAsia="en-US"/>
        </w:rPr>
        <mc:AlternateContent>
          <mc:Choice Requires="wps">
            <w:drawing>
              <wp:anchor distT="0" distB="0" distL="114300" distR="114300" simplePos="0" relativeHeight="252087296" behindDoc="0" locked="0" layoutInCell="1" allowOverlap="1" wp14:anchorId="794D6353" wp14:editId="3B3E6893">
                <wp:simplePos x="0" y="0"/>
                <wp:positionH relativeFrom="column">
                  <wp:posOffset>6515100</wp:posOffset>
                </wp:positionH>
                <wp:positionV relativeFrom="paragraph">
                  <wp:posOffset>3886200</wp:posOffset>
                </wp:positionV>
                <wp:extent cx="1943100" cy="228600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19431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7E32F"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ab/>
                              <w:t xml:space="preserve">4. Determine </w:t>
                            </w:r>
                            <w:r w:rsidRPr="00787795">
                              <w:rPr>
                                <w:rFonts w:ascii="Helvetica Neue" w:hAnsi="Helvetica Neue"/>
                                <w:color w:val="20B40A"/>
                                <w:sz w:val="30"/>
                                <w:szCs w:val="30"/>
                              </w:rPr>
                              <w:tab/>
                              <w:t xml:space="preserve">purpose of </w:t>
                            </w:r>
                          </w:p>
                          <w:p w14:paraId="3B336E92"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the item</w:t>
                            </w:r>
                          </w:p>
                          <w:p w14:paraId="3F25B17A" w14:textId="77777777" w:rsidR="00392930" w:rsidRPr="00787795" w:rsidRDefault="00392930" w:rsidP="00961C65">
                            <w:pPr>
                              <w:jc w:val="left"/>
                              <w:rPr>
                                <w:rFonts w:ascii="Helvetica Neue" w:hAnsi="Helvetica Neue"/>
                                <w:b/>
                                <w:color w:val="20B40A"/>
                                <w:sz w:val="30"/>
                                <w:szCs w:val="30"/>
                              </w:rPr>
                            </w:pPr>
                          </w:p>
                          <w:p w14:paraId="24167861" w14:textId="77777777" w:rsidR="00392930" w:rsidRPr="00787795" w:rsidRDefault="00392930" w:rsidP="00961C65">
                            <w:pPr>
                              <w:rPr>
                                <w:rFonts w:ascii="Helvetica Neue" w:hAnsi="Helvetica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88" type="#_x0000_t202" style="position:absolute;left:0;text-align:left;margin-left:513pt;margin-top:306pt;width:153pt;height:180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l3NNM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" filled="f" stroked="f">
                <v:textbox>
                  <w:txbxContent>
                    <w:p w14:paraId="7ED7E32F"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ab/>
                        <w:t xml:space="preserve">4. Determine </w:t>
                      </w:r>
                      <w:r w:rsidRPr="00787795">
                        <w:rPr>
                          <w:rFonts w:ascii="Helvetica Neue" w:hAnsi="Helvetica Neue"/>
                          <w:color w:val="20B40A"/>
                          <w:sz w:val="30"/>
                          <w:szCs w:val="30"/>
                        </w:rPr>
                        <w:tab/>
                        <w:t xml:space="preserve">purpose of </w:t>
                      </w:r>
                    </w:p>
                    <w:p w14:paraId="3B336E92"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the item</w:t>
                      </w:r>
                    </w:p>
                    <w:p w14:paraId="3F25B17A" w14:textId="77777777" w:rsidR="00392930" w:rsidRPr="00787795" w:rsidRDefault="00392930" w:rsidP="00961C65">
                      <w:pPr>
                        <w:jc w:val="left"/>
                        <w:rPr>
                          <w:rFonts w:ascii="Helvetica Neue" w:hAnsi="Helvetica Neue"/>
                          <w:b/>
                          <w:color w:val="20B40A"/>
                          <w:sz w:val="30"/>
                          <w:szCs w:val="30"/>
                        </w:rPr>
                      </w:pPr>
                    </w:p>
                    <w:p w14:paraId="24167861" w14:textId="77777777" w:rsidR="00392930" w:rsidRPr="00787795" w:rsidRDefault="00392930" w:rsidP="00961C65">
                      <w:pPr>
                        <w:rPr>
                          <w:rFonts w:ascii="Helvetica Neue" w:hAnsi="Helvetica Neue"/>
                        </w:rPr>
                      </w:pPr>
                    </w:p>
                  </w:txbxContent>
                </v:textbox>
                <w10:wrap type="square"/>
              </v:shape>
            </w:pict>
          </mc:Fallback>
        </mc:AlternateContent>
      </w:r>
      <w:r w:rsidR="005818C1">
        <w:rPr>
          <w:noProof/>
          <w:lang w:val="en-US" w:eastAsia="en-US"/>
        </w:rPr>
        <mc:AlternateContent>
          <mc:Choice Requires="wps">
            <w:drawing>
              <wp:anchor distT="0" distB="0" distL="114300" distR="114300" simplePos="0" relativeHeight="252086272" behindDoc="0" locked="0" layoutInCell="1" allowOverlap="1" wp14:anchorId="73F7C0A7" wp14:editId="4ED61D5D">
                <wp:simplePos x="0" y="0"/>
                <wp:positionH relativeFrom="column">
                  <wp:posOffset>571500</wp:posOffset>
                </wp:positionH>
                <wp:positionV relativeFrom="paragraph">
                  <wp:posOffset>3886200</wp:posOffset>
                </wp:positionV>
                <wp:extent cx="2057400" cy="2057400"/>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4D9AA"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3. Identify </w:t>
                            </w:r>
                          </w:p>
                          <w:p w14:paraId="73EEF99D"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customer’s</w:t>
                            </w:r>
                          </w:p>
                          <w:p w14:paraId="31EAF858"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expectations</w:t>
                            </w:r>
                          </w:p>
                          <w:p w14:paraId="1E4608A2" w14:textId="77777777" w:rsidR="00392930" w:rsidRPr="00787795" w:rsidRDefault="00392930" w:rsidP="00961C65">
                            <w:pPr>
                              <w:jc w:val="left"/>
                              <w:rPr>
                                <w:rFonts w:ascii="Helvetica Neue" w:hAnsi="Helvetica Neue"/>
                                <w:color w:val="20B40A"/>
                                <w:sz w:val="26"/>
                                <w:szCs w:val="26"/>
                              </w:rPr>
                            </w:pPr>
                          </w:p>
                          <w:p w14:paraId="7FC5FF52" w14:textId="77777777" w:rsidR="00392930" w:rsidRPr="00787795" w:rsidRDefault="00392930" w:rsidP="00961C65">
                            <w:pPr>
                              <w:ind w:firstLine="720"/>
                              <w:jc w:val="center"/>
                              <w:rPr>
                                <w:rFonts w:ascii="Helvetica Neue" w:hAnsi="Helvetica Neue"/>
                                <w:color w:val="20B40A"/>
                                <w:sz w:val="24"/>
                                <w:u w:val="single"/>
                              </w:rPr>
                            </w:pPr>
                            <w:r w:rsidRPr="00787795">
                              <w:rPr>
                                <w:rFonts w:ascii="Helvetica Neue" w:hAnsi="Helvetica Neue"/>
                                <w:color w:val="20B40A"/>
                                <w:sz w:val="24"/>
                              </w:rPr>
                              <w:t xml:space="preserve">! </w:t>
                            </w:r>
                            <w:r w:rsidRPr="00787795">
                              <w:rPr>
                                <w:rFonts w:ascii="Helvetica Neue" w:hAnsi="Helvetica Neue"/>
                                <w:color w:val="20B40A"/>
                                <w:sz w:val="24"/>
                                <w:u w:val="single"/>
                              </w:rPr>
                              <w:t>Rank in order</w:t>
                            </w:r>
                          </w:p>
                          <w:p w14:paraId="69E0F023" w14:textId="77777777" w:rsidR="00392930" w:rsidRPr="00787795" w:rsidRDefault="00392930" w:rsidP="00961C65">
                            <w:pPr>
                              <w:ind w:firstLine="720"/>
                              <w:jc w:val="center"/>
                              <w:rPr>
                                <w:rFonts w:ascii="Helvetica Neue" w:hAnsi="Helvetica Neue"/>
                                <w:color w:val="20B40A"/>
                                <w:sz w:val="26"/>
                                <w:szCs w:val="26"/>
                              </w:rPr>
                            </w:pPr>
                            <w:r w:rsidRPr="00787795">
                              <w:rPr>
                                <w:rFonts w:ascii="Helvetica Neue" w:hAnsi="Helvetica Neue"/>
                                <w:color w:val="20B40A"/>
                                <w:sz w:val="24"/>
                                <w:u w:val="single"/>
                              </w:rPr>
                              <w:t>of priority</w:t>
                            </w:r>
                            <w:r w:rsidRPr="00787795">
                              <w:rPr>
                                <w:rFonts w:ascii="Helvetica Neue" w:hAnsi="Helvetica Neue"/>
                                <w:color w:val="20B40A"/>
                                <w:sz w:val="26"/>
                                <w:szCs w:val="26"/>
                              </w:rPr>
                              <w:t>.</w:t>
                            </w:r>
                          </w:p>
                          <w:p w14:paraId="75695896" w14:textId="77777777" w:rsidR="00392930" w:rsidRPr="00787795" w:rsidRDefault="00392930" w:rsidP="00961C65">
                            <w:pPr>
                              <w:rPr>
                                <w:rFonts w:ascii="Helvetica Neue" w:hAnsi="Helvetica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89" type="#_x0000_t202" style="position:absolute;left:0;text-align:left;margin-left:45pt;margin-top:306pt;width:162pt;height:16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Veu88CAAAb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" filled="f" stroked="f">
                <v:textbox>
                  <w:txbxContent>
                    <w:p w14:paraId="0D14D9AA"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3. Identify </w:t>
                      </w:r>
                    </w:p>
                    <w:p w14:paraId="73EEF99D"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customer’s</w:t>
                      </w:r>
                    </w:p>
                    <w:p w14:paraId="31EAF858"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expectations</w:t>
                      </w:r>
                    </w:p>
                    <w:p w14:paraId="1E4608A2" w14:textId="77777777" w:rsidR="00392930" w:rsidRPr="00787795" w:rsidRDefault="00392930" w:rsidP="00961C65">
                      <w:pPr>
                        <w:jc w:val="left"/>
                        <w:rPr>
                          <w:rFonts w:ascii="Helvetica Neue" w:hAnsi="Helvetica Neue"/>
                          <w:color w:val="20B40A"/>
                          <w:sz w:val="26"/>
                          <w:szCs w:val="26"/>
                        </w:rPr>
                      </w:pPr>
                    </w:p>
                    <w:p w14:paraId="7FC5FF52" w14:textId="77777777" w:rsidR="00392930" w:rsidRPr="00787795" w:rsidRDefault="00392930" w:rsidP="00961C65">
                      <w:pPr>
                        <w:ind w:firstLine="720"/>
                        <w:jc w:val="center"/>
                        <w:rPr>
                          <w:rFonts w:ascii="Helvetica Neue" w:hAnsi="Helvetica Neue"/>
                          <w:color w:val="20B40A"/>
                          <w:sz w:val="24"/>
                          <w:u w:val="single"/>
                        </w:rPr>
                      </w:pPr>
                      <w:r w:rsidRPr="00787795">
                        <w:rPr>
                          <w:rFonts w:ascii="Helvetica Neue" w:hAnsi="Helvetica Neue"/>
                          <w:color w:val="20B40A"/>
                          <w:sz w:val="24"/>
                        </w:rPr>
                        <w:t xml:space="preserve">! </w:t>
                      </w:r>
                      <w:r w:rsidRPr="00787795">
                        <w:rPr>
                          <w:rFonts w:ascii="Helvetica Neue" w:hAnsi="Helvetica Neue"/>
                          <w:color w:val="20B40A"/>
                          <w:sz w:val="24"/>
                          <w:u w:val="single"/>
                        </w:rPr>
                        <w:t>Rank in order</w:t>
                      </w:r>
                    </w:p>
                    <w:p w14:paraId="69E0F023" w14:textId="77777777" w:rsidR="00392930" w:rsidRPr="00787795" w:rsidRDefault="00392930" w:rsidP="00961C65">
                      <w:pPr>
                        <w:ind w:firstLine="720"/>
                        <w:jc w:val="center"/>
                        <w:rPr>
                          <w:rFonts w:ascii="Helvetica Neue" w:hAnsi="Helvetica Neue"/>
                          <w:color w:val="20B40A"/>
                          <w:sz w:val="26"/>
                          <w:szCs w:val="26"/>
                        </w:rPr>
                      </w:pPr>
                      <w:r w:rsidRPr="00787795">
                        <w:rPr>
                          <w:rFonts w:ascii="Helvetica Neue" w:hAnsi="Helvetica Neue"/>
                          <w:color w:val="20B40A"/>
                          <w:sz w:val="24"/>
                          <w:u w:val="single"/>
                        </w:rPr>
                        <w:t>of priority</w:t>
                      </w:r>
                      <w:r w:rsidRPr="00787795">
                        <w:rPr>
                          <w:rFonts w:ascii="Helvetica Neue" w:hAnsi="Helvetica Neue"/>
                          <w:color w:val="20B40A"/>
                          <w:sz w:val="26"/>
                          <w:szCs w:val="26"/>
                        </w:rPr>
                        <w:t>.</w:t>
                      </w:r>
                    </w:p>
                    <w:p w14:paraId="75695896" w14:textId="77777777" w:rsidR="00392930" w:rsidRPr="00787795" w:rsidRDefault="00392930" w:rsidP="00961C65">
                      <w:pPr>
                        <w:rPr>
                          <w:rFonts w:ascii="Helvetica Neue" w:hAnsi="Helvetica Neue"/>
                        </w:rPr>
                      </w:pPr>
                    </w:p>
                  </w:txbxContent>
                </v:textbox>
                <w10:wrap type="square"/>
              </v:shape>
            </w:pict>
          </mc:Fallback>
        </mc:AlternateContent>
      </w:r>
      <w:r w:rsidR="00E11E70">
        <w:rPr>
          <w:noProof/>
          <w:lang w:val="en-US" w:eastAsia="en-US"/>
        </w:rPr>
        <mc:AlternateContent>
          <mc:Choice Requires="wps">
            <w:drawing>
              <wp:anchor distT="0" distB="0" distL="114300" distR="114300" simplePos="0" relativeHeight="252069888" behindDoc="0" locked="0" layoutInCell="1" allowOverlap="1" wp14:anchorId="6D5DE710" wp14:editId="7C52408A">
                <wp:simplePos x="0" y="0"/>
                <wp:positionH relativeFrom="column">
                  <wp:posOffset>228600</wp:posOffset>
                </wp:positionH>
                <wp:positionV relativeFrom="paragraph">
                  <wp:posOffset>3086100</wp:posOffset>
                </wp:positionV>
                <wp:extent cx="3077845" cy="2851150"/>
                <wp:effectExtent l="0" t="0" r="20955" b="19050"/>
                <wp:wrapThrough wrapText="bothSides">
                  <wp:wrapPolygon edited="0">
                    <wp:start x="8378" y="0"/>
                    <wp:lineTo x="6595" y="385"/>
                    <wp:lineTo x="2674" y="2694"/>
                    <wp:lineTo x="1783" y="4426"/>
                    <wp:lineTo x="535" y="6158"/>
                    <wp:lineTo x="0" y="8274"/>
                    <wp:lineTo x="0" y="13085"/>
                    <wp:lineTo x="535" y="15394"/>
                    <wp:lineTo x="2496" y="18473"/>
                    <wp:lineTo x="2674" y="19050"/>
                    <wp:lineTo x="7308" y="21552"/>
                    <wp:lineTo x="8378" y="21552"/>
                    <wp:lineTo x="13191" y="21552"/>
                    <wp:lineTo x="14260" y="21552"/>
                    <wp:lineTo x="18895" y="19050"/>
                    <wp:lineTo x="19073" y="18473"/>
                    <wp:lineTo x="21034" y="15394"/>
                    <wp:lineTo x="21569" y="13085"/>
                    <wp:lineTo x="21569" y="10584"/>
                    <wp:lineTo x="11230" y="9237"/>
                    <wp:lineTo x="11230" y="0"/>
                    <wp:lineTo x="8378" y="0"/>
                  </wp:wrapPolygon>
                </wp:wrapThrough>
                <wp:docPr id="209" name="Pie 209"/>
                <wp:cNvGraphicFramePr/>
                <a:graphic xmlns:a="http://schemas.openxmlformats.org/drawingml/2006/main">
                  <a:graphicData uri="http://schemas.microsoft.com/office/word/2010/wordprocessingShape">
                    <wps:wsp>
                      <wps:cNvSpPr/>
                      <wps:spPr>
                        <a:xfrm>
                          <a:off x="0" y="0"/>
                          <a:ext cx="3077845" cy="2851150"/>
                        </a:xfrm>
                        <a:prstGeom prst="pi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txbx>
                        <w:txbxContent>
                          <w:p w14:paraId="0AADB599" w14:textId="77777777" w:rsidR="00392930" w:rsidRPr="00A6468E" w:rsidRDefault="00392930" w:rsidP="00961C65">
                            <w:pPr>
                              <w:jc w:val="center"/>
                              <w:rPr>
                                <w:color w:val="E36C0A"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209" o:spid="_x0000_s1090" style="position:absolute;left:0;text-align:left;margin-left:18pt;margin-top:243pt;width:242.35pt;height:22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7845,28511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" adj="-11796480,,5400" path="m3077845,1425575c3077845,2212898,2388846,2851150,1538922,2851150,688998,2851150,-1,2212898,-1,1425575,-1,638252,688998,,1538922,,1538922,475192,1538923,950383,1538923,1425575l3077845,1425575xe" fillcolor="#20b40a" strokecolor="#20b40a">
                <v:fill opacity="22873f"/>
                <v:stroke joinstyle="miter"/>
                <v:formulas/>
                <v:path arrowok="t" o:connecttype="custom" o:connectlocs="3077845,1425575;1538922,2851150;-1,1425575;1538922,0;1538923,1425575;3077845,1425575" o:connectangles="0,0,0,0,0,0" textboxrect="0,0,3077845,2851150"/>
                <v:textbox>
                  <w:txbxContent>
                    <w:p w14:paraId="0AADB599" w14:textId="77777777" w:rsidR="00392930" w:rsidRPr="00A6468E" w:rsidRDefault="00392930" w:rsidP="00961C65">
                      <w:pPr>
                        <w:jc w:val="center"/>
                        <w:rPr>
                          <w:color w:val="E36C0A" w:themeColor="accent6" w:themeShade="BF"/>
                        </w:rPr>
                      </w:pPr>
                    </w:p>
                  </w:txbxContent>
                </v:textbox>
                <w10:wrap type="through"/>
              </v:shape>
            </w:pict>
          </mc:Fallback>
        </mc:AlternateContent>
      </w:r>
      <w:r w:rsidR="00E11E70">
        <w:rPr>
          <w:noProof/>
          <w:lang w:val="en-US" w:eastAsia="en-US"/>
        </w:rPr>
        <mc:AlternateContent>
          <mc:Choice Requires="wps">
            <w:drawing>
              <wp:anchor distT="0" distB="0" distL="114300" distR="114300" simplePos="0" relativeHeight="252070912" behindDoc="0" locked="0" layoutInCell="1" allowOverlap="1" wp14:anchorId="41FB197E" wp14:editId="34DA46DE">
                <wp:simplePos x="0" y="0"/>
                <wp:positionH relativeFrom="column">
                  <wp:posOffset>5372100</wp:posOffset>
                </wp:positionH>
                <wp:positionV relativeFrom="paragraph">
                  <wp:posOffset>2971800</wp:posOffset>
                </wp:positionV>
                <wp:extent cx="3077845" cy="3077845"/>
                <wp:effectExtent l="0" t="0" r="20955" b="20955"/>
                <wp:wrapThrough wrapText="bothSides">
                  <wp:wrapPolygon edited="0">
                    <wp:start x="21600" y="10339"/>
                    <wp:lineTo x="13044" y="10339"/>
                    <wp:lineTo x="11083" y="0"/>
                    <wp:lineTo x="8766" y="0"/>
                    <wp:lineTo x="7340" y="178"/>
                    <wp:lineTo x="4488" y="1604"/>
                    <wp:lineTo x="4309" y="1604"/>
                    <wp:lineTo x="1635" y="4278"/>
                    <wp:lineTo x="1279" y="4456"/>
                    <wp:lineTo x="31" y="7843"/>
                    <wp:lineTo x="31" y="8556"/>
                    <wp:lineTo x="31" y="13013"/>
                    <wp:lineTo x="31" y="13726"/>
                    <wp:lineTo x="1457" y="17112"/>
                    <wp:lineTo x="4488" y="20143"/>
                    <wp:lineTo x="7340" y="21391"/>
                    <wp:lineTo x="8766" y="21569"/>
                    <wp:lineTo x="13579" y="21569"/>
                    <wp:lineTo x="15896" y="20856"/>
                    <wp:lineTo x="18570" y="18895"/>
                    <wp:lineTo x="19283" y="18717"/>
                    <wp:lineTo x="21422" y="14439"/>
                    <wp:lineTo x="21600" y="13013"/>
                    <wp:lineTo x="21600" y="10339"/>
                  </wp:wrapPolygon>
                </wp:wrapThrough>
                <wp:docPr id="211" name="Pie 211"/>
                <wp:cNvGraphicFramePr/>
                <a:graphic xmlns:a="http://schemas.openxmlformats.org/drawingml/2006/main">
                  <a:graphicData uri="http://schemas.microsoft.com/office/word/2010/wordprocessingShape">
                    <wps:wsp>
                      <wps:cNvSpPr/>
                      <wps:spPr>
                        <a:xfrm rot="16200000">
                          <a:off x="0" y="0"/>
                          <a:ext cx="3077845" cy="3077845"/>
                        </a:xfrm>
                        <a:prstGeom prst="pi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211" o:spid="_x0000_s1026" style="position:absolute;margin-left:423pt;margin-top:234pt;width:242.35pt;height:242.35pt;rotation:-9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7845,3077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" path="m3077845,1538923c3077845,2388847,2388846,3077846,1538922,3077846,688998,3077846,-1,2388847,-1,1538923,-1,688999,688998,,1538922,,1538922,512974,1538923,1025949,1538923,1538923l3077845,1538923xe" fillcolor="#20b40a" strokecolor="#20b40a">
                <v:fill opacity="22873f"/>
                <v:path arrowok="t" o:connecttype="custom" o:connectlocs="3077845,1538923;1538922,3077846;-1,1538923;1538922,0;1538923,1538923;3077845,1538923" o:connectangles="0,0,0,0,0,0"/>
                <w10:wrap type="through"/>
              </v:shape>
            </w:pict>
          </mc:Fallback>
        </mc:AlternateContent>
      </w:r>
      <w:r w:rsidR="00E11E70">
        <w:rPr>
          <w:noProof/>
          <w:lang w:val="en-US" w:eastAsia="en-US"/>
        </w:rPr>
        <mc:AlternateContent>
          <mc:Choice Requires="wps">
            <w:drawing>
              <wp:anchor distT="0" distB="0" distL="114300" distR="114300" simplePos="0" relativeHeight="252081152" behindDoc="0" locked="0" layoutInCell="1" allowOverlap="1" wp14:anchorId="4290897A" wp14:editId="1D61871D">
                <wp:simplePos x="0" y="0"/>
                <wp:positionH relativeFrom="column">
                  <wp:posOffset>1828800</wp:posOffset>
                </wp:positionH>
                <wp:positionV relativeFrom="paragraph">
                  <wp:posOffset>1257300</wp:posOffset>
                </wp:positionV>
                <wp:extent cx="5029200" cy="3200400"/>
                <wp:effectExtent l="0" t="0" r="0" b="0"/>
                <wp:wrapSquare wrapText="bothSides"/>
                <wp:docPr id="210" name="Text Box 210"/>
                <wp:cNvGraphicFramePr/>
                <a:graphic xmlns:a="http://schemas.openxmlformats.org/drawingml/2006/main">
                  <a:graphicData uri="http://schemas.microsoft.com/office/word/2010/wordprocessingShape">
                    <wps:wsp>
                      <wps:cNvSpPr txBox="1"/>
                      <wps:spPr>
                        <a:xfrm>
                          <a:off x="0" y="0"/>
                          <a:ext cx="50292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C5672" w14:textId="77777777" w:rsidR="00392930" w:rsidRPr="00704CCB" w:rsidRDefault="00392930" w:rsidP="00961C65">
                            <w:pPr>
                              <w:jc w:val="center"/>
                              <w:rPr>
                                <w:rFonts w:ascii="Osaka" w:eastAsia="Osaka" w:hAnsi="Osaka"/>
                                <w:b/>
                                <w:color w:val="E36C0A" w:themeColor="accent6" w:themeShade="BF"/>
                                <w:sz w:val="38"/>
                                <w:szCs w:val="38"/>
                              </w:rPr>
                            </w:pPr>
                            <w:r w:rsidRPr="00704CCB">
                              <w:rPr>
                                <w:rFonts w:ascii="Osaka" w:eastAsia="Osaka" w:hAnsi="Osaka"/>
                                <w:b/>
                                <w:color w:val="E36C0A" w:themeColor="accent6" w:themeShade="BF"/>
                                <w:sz w:val="38"/>
                                <w:szCs w:val="38"/>
                              </w:rPr>
                              <w:t>CONCEPT</w:t>
                            </w:r>
                          </w:p>
                          <w:p w14:paraId="6B2D1F2A" w14:textId="77777777" w:rsidR="00392930" w:rsidRDefault="00392930" w:rsidP="00961C65">
                            <w:pPr>
                              <w:spacing w:line="288" w:lineRule="auto"/>
                              <w:jc w:val="center"/>
                              <w:rPr>
                                <w:rFonts w:ascii="Osaka" w:eastAsia="Osaka" w:hAnsi="Osaka"/>
                                <w:color w:val="E36C0A" w:themeColor="accent6" w:themeShade="BF"/>
                                <w:sz w:val="30"/>
                                <w:szCs w:val="30"/>
                              </w:rPr>
                            </w:pPr>
                            <w:r w:rsidRPr="000D54BA">
                              <w:rPr>
                                <w:rFonts w:ascii="Osaka" w:eastAsia="Osaka" w:hAnsi="Osaka"/>
                                <w:color w:val="E36C0A" w:themeColor="accent6" w:themeShade="BF"/>
                                <w:sz w:val="30"/>
                                <w:szCs w:val="30"/>
                              </w:rPr>
                              <w:t xml:space="preserve">Rethink the item </w:t>
                            </w:r>
                            <w:r>
                              <w:rPr>
                                <w:rFonts w:ascii="Osaka" w:eastAsia="Osaka" w:hAnsi="Osaka"/>
                                <w:color w:val="E36C0A" w:themeColor="accent6" w:themeShade="BF"/>
                                <w:sz w:val="30"/>
                                <w:szCs w:val="30"/>
                              </w:rPr>
                              <w:t xml:space="preserve">by </w:t>
                            </w:r>
                            <w:r w:rsidRPr="00191FD4">
                              <w:rPr>
                                <w:rFonts w:ascii="Osaka" w:eastAsia="Osaka" w:hAnsi="Osaka"/>
                                <w:b/>
                                <w:color w:val="E36C0A" w:themeColor="accent6" w:themeShade="BF"/>
                                <w:sz w:val="30"/>
                                <w:szCs w:val="30"/>
                              </w:rPr>
                              <w:t>studying consumer’s behavior and your current packaging</w:t>
                            </w:r>
                            <w:r w:rsidRPr="000D54BA">
                              <w:rPr>
                                <w:rFonts w:ascii="Osaka" w:eastAsia="Osaka" w:hAnsi="Osaka"/>
                                <w:color w:val="E36C0A" w:themeColor="accent6" w:themeShade="BF"/>
                                <w:sz w:val="30"/>
                                <w:szCs w:val="30"/>
                              </w:rPr>
                              <w:t xml:space="preserve">. </w:t>
                            </w:r>
                            <w:r>
                              <w:rPr>
                                <w:rFonts w:ascii="Osaka" w:eastAsia="Osaka" w:hAnsi="Osaka"/>
                                <w:color w:val="E36C0A" w:themeColor="accent6" w:themeShade="BF"/>
                                <w:sz w:val="30"/>
                                <w:szCs w:val="30"/>
                              </w:rPr>
                              <w:t xml:space="preserve"> </w:t>
                            </w:r>
                          </w:p>
                          <w:p w14:paraId="3D118099" w14:textId="77777777" w:rsidR="00392930" w:rsidRPr="000D54BA" w:rsidRDefault="00392930" w:rsidP="00961C65">
                            <w:pPr>
                              <w:spacing w:line="288" w:lineRule="auto"/>
                              <w:jc w:val="center"/>
                              <w:rPr>
                                <w:rFonts w:ascii="Osaka" w:eastAsia="Osaka" w:hAnsi="Osaka"/>
                                <w:color w:val="E36C0A" w:themeColor="accent6" w:themeShade="BF"/>
                                <w:sz w:val="30"/>
                                <w:szCs w:val="30"/>
                              </w:rPr>
                            </w:pPr>
                            <w:r w:rsidRPr="000D54BA">
                              <w:rPr>
                                <w:rFonts w:ascii="Osaka" w:eastAsia="Osaka" w:hAnsi="Osaka"/>
                                <w:color w:val="E36C0A" w:themeColor="accent6" w:themeShade="BF"/>
                                <w:sz w:val="30"/>
                                <w:szCs w:val="30"/>
                              </w:rPr>
                              <w:t xml:space="preserve">Integrate findings in mood board. </w:t>
                            </w:r>
                          </w:p>
                          <w:p w14:paraId="637F4E9D" w14:textId="77777777" w:rsidR="00392930" w:rsidRPr="00A6468E" w:rsidRDefault="00392930" w:rsidP="00961C65">
                            <w:pPr>
                              <w:jc w:val="left"/>
                              <w:rPr>
                                <w:rFonts w:ascii="Osaka" w:eastAsia="Osaka" w:hAnsi="Osaka"/>
                                <w:color w:val="20B40A"/>
                                <w:sz w:val="30"/>
                                <w:szCs w:val="30"/>
                              </w:rPr>
                            </w:pPr>
                          </w:p>
                          <w:p w14:paraId="25F7BF7E" w14:textId="77777777" w:rsidR="00392930" w:rsidRDefault="00392930" w:rsidP="00961C65">
                            <w:pPr>
                              <w:jc w:val="left"/>
                              <w:rPr>
                                <w:rFonts w:ascii="Osaka" w:eastAsia="Osaka" w:hAnsi="Osaka"/>
                                <w:color w:val="20B40A"/>
                                <w:sz w:val="30"/>
                                <w:szCs w:val="30"/>
                              </w:rPr>
                            </w:pPr>
                            <w:r w:rsidRPr="00A6468E">
                              <w:rPr>
                                <w:rFonts w:ascii="Osaka" w:eastAsia="Osaka" w:hAnsi="Osaka"/>
                                <w:color w:val="20B40A"/>
                                <w:sz w:val="30"/>
                                <w:szCs w:val="30"/>
                              </w:rPr>
                              <w:t xml:space="preserve"> </w:t>
                            </w:r>
                            <w:r w:rsidRPr="00A6468E">
                              <w:rPr>
                                <w:rFonts w:ascii="Osaka" w:eastAsia="Osaka" w:hAnsi="Osaka"/>
                                <w:color w:val="20B40A"/>
                                <w:sz w:val="30"/>
                                <w:szCs w:val="30"/>
                              </w:rPr>
                              <w:tab/>
                            </w:r>
                            <w:r w:rsidRPr="00A6468E">
                              <w:rPr>
                                <w:rFonts w:ascii="Osaka" w:eastAsia="Osaka" w:hAnsi="Osaka"/>
                                <w:color w:val="20B40A"/>
                                <w:sz w:val="30"/>
                                <w:szCs w:val="30"/>
                              </w:rPr>
                              <w:tab/>
                            </w:r>
                            <w:r w:rsidRPr="00A6468E">
                              <w:rPr>
                                <w:rFonts w:ascii="Osaka" w:eastAsia="Osaka" w:hAnsi="Osaka"/>
                                <w:color w:val="20B40A"/>
                                <w:sz w:val="30"/>
                                <w:szCs w:val="30"/>
                              </w:rPr>
                              <w:tab/>
                            </w:r>
                          </w:p>
                          <w:p w14:paraId="2C7A122D" w14:textId="77777777" w:rsidR="00392930" w:rsidRPr="00A6468E" w:rsidRDefault="00392930" w:rsidP="00961C65">
                            <w:pPr>
                              <w:ind w:left="1440" w:firstLine="720"/>
                              <w:jc w:val="left"/>
                              <w:rPr>
                                <w:rFonts w:ascii="Osaka" w:eastAsia="Osaka" w:hAnsi="Osaka"/>
                                <w:color w:val="20B40A"/>
                                <w:sz w:val="30"/>
                                <w:szCs w:val="30"/>
                              </w:rPr>
                            </w:pPr>
                            <w:r w:rsidRPr="00A6468E">
                              <w:rPr>
                                <w:rFonts w:ascii="Helvetica" w:hAnsi="Helvetica" w:cs="Helvetica"/>
                                <w:noProof/>
                                <w:color w:val="20B40A"/>
                                <w:sz w:val="24"/>
                                <w:lang w:val="en-US" w:eastAsia="en-US"/>
                              </w:rPr>
                              <w:drawing>
                                <wp:inline distT="0" distB="0" distL="0" distR="0" wp14:anchorId="10657B03" wp14:editId="202CD09F">
                                  <wp:extent cx="371901" cy="371901"/>
                                  <wp:effectExtent l="0" t="0" r="9525" b="9525"/>
                                  <wp:docPr id="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56">
                                            <a:duotone>
                                              <a:schemeClr val="accent3">
                                                <a:shade val="45000"/>
                                                <a:satMod val="135000"/>
                                              </a:schemeClr>
                                              <a:prstClr val="white"/>
                                            </a:duotone>
                                            <a:extLst>
                                              <a:ext uri="{BEBA8EAE-BF5A-486C-A8C5-ECC9F3942E4B}">
                                                <a14:imgProps xmlns:a14="http://schemas.microsoft.com/office/drawing/2010/main">
                                                  <a14:imgLayer r:embed="rId5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1901" cy="371901"/>
                                          </a:xfrm>
                                          <a:prstGeom prst="rect">
                                            <a:avLst/>
                                          </a:prstGeom>
                                          <a:noFill/>
                                          <a:ln>
                                            <a:noFill/>
                                          </a:ln>
                                        </pic:spPr>
                                      </pic:pic>
                                    </a:graphicData>
                                  </a:graphic>
                                </wp:inline>
                              </w:drawing>
                            </w:r>
                          </w:p>
                          <w:p w14:paraId="6218142C" w14:textId="77777777" w:rsidR="00392930" w:rsidRPr="00A6468E" w:rsidRDefault="00392930" w:rsidP="00961C65">
                            <w:pPr>
                              <w:jc w:val="left"/>
                              <w:rPr>
                                <w:rFonts w:ascii="Osaka" w:eastAsia="Osaka" w:hAnsi="Osaka"/>
                                <w:color w:val="20B40A"/>
                                <w:sz w:val="30"/>
                                <w:szCs w:val="30"/>
                              </w:rPr>
                            </w:pPr>
                          </w:p>
                          <w:p w14:paraId="50CAD54B" w14:textId="77777777" w:rsidR="00392930" w:rsidRPr="00A6468E" w:rsidRDefault="00392930" w:rsidP="00961C65">
                            <w:pPr>
                              <w:jc w:val="left"/>
                              <w:rPr>
                                <w:rFonts w:ascii="Osaka" w:eastAsia="Osaka" w:hAnsi="Osaka"/>
                                <w:color w:val="20B40A"/>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91" type="#_x0000_t202" style="position:absolute;left:0;text-align:left;margin-left:2in;margin-top:99pt;width:396pt;height:25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" filled="f" stroked="f">
                <v:textbox>
                  <w:txbxContent>
                    <w:p w14:paraId="451C5672" w14:textId="77777777" w:rsidR="00392930" w:rsidRPr="00704CCB" w:rsidRDefault="00392930" w:rsidP="00961C65">
                      <w:pPr>
                        <w:jc w:val="center"/>
                        <w:rPr>
                          <w:rFonts w:ascii="Osaka" w:eastAsia="Osaka" w:hAnsi="Osaka"/>
                          <w:b/>
                          <w:color w:val="E36C0A" w:themeColor="accent6" w:themeShade="BF"/>
                          <w:sz w:val="38"/>
                          <w:szCs w:val="38"/>
                        </w:rPr>
                      </w:pPr>
                      <w:r w:rsidRPr="00704CCB">
                        <w:rPr>
                          <w:rFonts w:ascii="Osaka" w:eastAsia="Osaka" w:hAnsi="Osaka"/>
                          <w:b/>
                          <w:color w:val="E36C0A" w:themeColor="accent6" w:themeShade="BF"/>
                          <w:sz w:val="38"/>
                          <w:szCs w:val="38"/>
                        </w:rPr>
                        <w:t>CONCEPT</w:t>
                      </w:r>
                    </w:p>
                    <w:p w14:paraId="6B2D1F2A" w14:textId="77777777" w:rsidR="00392930" w:rsidRDefault="00392930" w:rsidP="00961C65">
                      <w:pPr>
                        <w:spacing w:line="288" w:lineRule="auto"/>
                        <w:jc w:val="center"/>
                        <w:rPr>
                          <w:rFonts w:ascii="Osaka" w:eastAsia="Osaka" w:hAnsi="Osaka"/>
                          <w:color w:val="E36C0A" w:themeColor="accent6" w:themeShade="BF"/>
                          <w:sz w:val="30"/>
                          <w:szCs w:val="30"/>
                        </w:rPr>
                      </w:pPr>
                      <w:r w:rsidRPr="000D54BA">
                        <w:rPr>
                          <w:rFonts w:ascii="Osaka" w:eastAsia="Osaka" w:hAnsi="Osaka"/>
                          <w:color w:val="E36C0A" w:themeColor="accent6" w:themeShade="BF"/>
                          <w:sz w:val="30"/>
                          <w:szCs w:val="30"/>
                        </w:rPr>
                        <w:t xml:space="preserve">Rethink the item </w:t>
                      </w:r>
                      <w:r>
                        <w:rPr>
                          <w:rFonts w:ascii="Osaka" w:eastAsia="Osaka" w:hAnsi="Osaka"/>
                          <w:color w:val="E36C0A" w:themeColor="accent6" w:themeShade="BF"/>
                          <w:sz w:val="30"/>
                          <w:szCs w:val="30"/>
                        </w:rPr>
                        <w:t xml:space="preserve">by </w:t>
                      </w:r>
                      <w:r w:rsidRPr="00191FD4">
                        <w:rPr>
                          <w:rFonts w:ascii="Osaka" w:eastAsia="Osaka" w:hAnsi="Osaka"/>
                          <w:b/>
                          <w:color w:val="E36C0A" w:themeColor="accent6" w:themeShade="BF"/>
                          <w:sz w:val="30"/>
                          <w:szCs w:val="30"/>
                        </w:rPr>
                        <w:t>studying consumer’s behavior and your current packaging</w:t>
                      </w:r>
                      <w:r w:rsidRPr="000D54BA">
                        <w:rPr>
                          <w:rFonts w:ascii="Osaka" w:eastAsia="Osaka" w:hAnsi="Osaka"/>
                          <w:color w:val="E36C0A" w:themeColor="accent6" w:themeShade="BF"/>
                          <w:sz w:val="30"/>
                          <w:szCs w:val="30"/>
                        </w:rPr>
                        <w:t xml:space="preserve">. </w:t>
                      </w:r>
                      <w:r>
                        <w:rPr>
                          <w:rFonts w:ascii="Osaka" w:eastAsia="Osaka" w:hAnsi="Osaka"/>
                          <w:color w:val="E36C0A" w:themeColor="accent6" w:themeShade="BF"/>
                          <w:sz w:val="30"/>
                          <w:szCs w:val="30"/>
                        </w:rPr>
                        <w:t xml:space="preserve"> </w:t>
                      </w:r>
                    </w:p>
                    <w:p w14:paraId="3D118099" w14:textId="77777777" w:rsidR="00392930" w:rsidRPr="000D54BA" w:rsidRDefault="00392930" w:rsidP="00961C65">
                      <w:pPr>
                        <w:spacing w:line="288" w:lineRule="auto"/>
                        <w:jc w:val="center"/>
                        <w:rPr>
                          <w:rFonts w:ascii="Osaka" w:eastAsia="Osaka" w:hAnsi="Osaka"/>
                          <w:color w:val="E36C0A" w:themeColor="accent6" w:themeShade="BF"/>
                          <w:sz w:val="30"/>
                          <w:szCs w:val="30"/>
                        </w:rPr>
                      </w:pPr>
                      <w:r w:rsidRPr="000D54BA">
                        <w:rPr>
                          <w:rFonts w:ascii="Osaka" w:eastAsia="Osaka" w:hAnsi="Osaka"/>
                          <w:color w:val="E36C0A" w:themeColor="accent6" w:themeShade="BF"/>
                          <w:sz w:val="30"/>
                          <w:szCs w:val="30"/>
                        </w:rPr>
                        <w:t xml:space="preserve">Integrate findings in mood board. </w:t>
                      </w:r>
                    </w:p>
                    <w:p w14:paraId="637F4E9D" w14:textId="77777777" w:rsidR="00392930" w:rsidRPr="00A6468E" w:rsidRDefault="00392930" w:rsidP="00961C65">
                      <w:pPr>
                        <w:jc w:val="left"/>
                        <w:rPr>
                          <w:rFonts w:ascii="Osaka" w:eastAsia="Osaka" w:hAnsi="Osaka"/>
                          <w:color w:val="20B40A"/>
                          <w:sz w:val="30"/>
                          <w:szCs w:val="30"/>
                        </w:rPr>
                      </w:pPr>
                    </w:p>
                    <w:p w14:paraId="25F7BF7E" w14:textId="77777777" w:rsidR="00392930" w:rsidRDefault="00392930" w:rsidP="00961C65">
                      <w:pPr>
                        <w:jc w:val="left"/>
                        <w:rPr>
                          <w:rFonts w:ascii="Osaka" w:eastAsia="Osaka" w:hAnsi="Osaka"/>
                          <w:color w:val="20B40A"/>
                          <w:sz w:val="30"/>
                          <w:szCs w:val="30"/>
                        </w:rPr>
                      </w:pPr>
                      <w:r w:rsidRPr="00A6468E">
                        <w:rPr>
                          <w:rFonts w:ascii="Osaka" w:eastAsia="Osaka" w:hAnsi="Osaka"/>
                          <w:color w:val="20B40A"/>
                          <w:sz w:val="30"/>
                          <w:szCs w:val="30"/>
                        </w:rPr>
                        <w:t xml:space="preserve"> </w:t>
                      </w:r>
                      <w:r w:rsidRPr="00A6468E">
                        <w:rPr>
                          <w:rFonts w:ascii="Osaka" w:eastAsia="Osaka" w:hAnsi="Osaka"/>
                          <w:color w:val="20B40A"/>
                          <w:sz w:val="30"/>
                          <w:szCs w:val="30"/>
                        </w:rPr>
                        <w:tab/>
                      </w:r>
                      <w:r w:rsidRPr="00A6468E">
                        <w:rPr>
                          <w:rFonts w:ascii="Osaka" w:eastAsia="Osaka" w:hAnsi="Osaka"/>
                          <w:color w:val="20B40A"/>
                          <w:sz w:val="30"/>
                          <w:szCs w:val="30"/>
                        </w:rPr>
                        <w:tab/>
                      </w:r>
                      <w:r w:rsidRPr="00A6468E">
                        <w:rPr>
                          <w:rFonts w:ascii="Osaka" w:eastAsia="Osaka" w:hAnsi="Osaka"/>
                          <w:color w:val="20B40A"/>
                          <w:sz w:val="30"/>
                          <w:szCs w:val="30"/>
                        </w:rPr>
                        <w:tab/>
                      </w:r>
                    </w:p>
                    <w:p w14:paraId="2C7A122D" w14:textId="77777777" w:rsidR="00392930" w:rsidRPr="00A6468E" w:rsidRDefault="00392930" w:rsidP="00961C65">
                      <w:pPr>
                        <w:ind w:left="1440" w:firstLine="720"/>
                        <w:jc w:val="left"/>
                        <w:rPr>
                          <w:rFonts w:ascii="Osaka" w:eastAsia="Osaka" w:hAnsi="Osaka"/>
                          <w:color w:val="20B40A"/>
                          <w:sz w:val="30"/>
                          <w:szCs w:val="30"/>
                        </w:rPr>
                      </w:pPr>
                      <w:r w:rsidRPr="00A6468E">
                        <w:rPr>
                          <w:rFonts w:ascii="Helvetica" w:hAnsi="Helvetica" w:cs="Helvetica"/>
                          <w:noProof/>
                          <w:color w:val="20B40A"/>
                          <w:sz w:val="24"/>
                          <w:lang w:val="en-US" w:eastAsia="en-US"/>
                        </w:rPr>
                        <w:drawing>
                          <wp:inline distT="0" distB="0" distL="0" distR="0" wp14:anchorId="10657B03" wp14:editId="202CD09F">
                            <wp:extent cx="371901" cy="371901"/>
                            <wp:effectExtent l="0" t="0" r="9525" b="9525"/>
                            <wp:docPr id="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58">
                                      <a:duotone>
                                        <a:schemeClr val="accent3">
                                          <a:shade val="45000"/>
                                          <a:satMod val="135000"/>
                                        </a:schemeClr>
                                        <a:prstClr val="white"/>
                                      </a:duotone>
                                      <a:extLst>
                                        <a:ext uri="{BEBA8EAE-BF5A-486C-A8C5-ECC9F3942E4B}">
                                          <a14:imgProps xmlns:a14="http://schemas.microsoft.com/office/drawing/2010/main">
                                            <a14:imgLayer r:embed="rId5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1901" cy="371901"/>
                                    </a:xfrm>
                                    <a:prstGeom prst="rect">
                                      <a:avLst/>
                                    </a:prstGeom>
                                    <a:noFill/>
                                    <a:ln>
                                      <a:noFill/>
                                    </a:ln>
                                  </pic:spPr>
                                </pic:pic>
                              </a:graphicData>
                            </a:graphic>
                          </wp:inline>
                        </w:drawing>
                      </w:r>
                    </w:p>
                    <w:p w14:paraId="6218142C" w14:textId="77777777" w:rsidR="00392930" w:rsidRPr="00A6468E" w:rsidRDefault="00392930" w:rsidP="00961C65">
                      <w:pPr>
                        <w:jc w:val="left"/>
                        <w:rPr>
                          <w:rFonts w:ascii="Osaka" w:eastAsia="Osaka" w:hAnsi="Osaka"/>
                          <w:color w:val="20B40A"/>
                          <w:sz w:val="30"/>
                          <w:szCs w:val="30"/>
                        </w:rPr>
                      </w:pPr>
                    </w:p>
                    <w:p w14:paraId="50CAD54B" w14:textId="77777777" w:rsidR="00392930" w:rsidRPr="00A6468E" w:rsidRDefault="00392930" w:rsidP="00961C65">
                      <w:pPr>
                        <w:jc w:val="left"/>
                        <w:rPr>
                          <w:rFonts w:ascii="Osaka" w:eastAsia="Osaka" w:hAnsi="Osaka"/>
                          <w:color w:val="20B40A"/>
                          <w:sz w:val="30"/>
                          <w:szCs w:val="30"/>
                        </w:rPr>
                      </w:pPr>
                    </w:p>
                  </w:txbxContent>
                </v:textbox>
                <w10:wrap type="square"/>
              </v:shape>
            </w:pict>
          </mc:Fallback>
        </mc:AlternateContent>
      </w:r>
      <w:r w:rsidR="00E11E70">
        <w:rPr>
          <w:noProof/>
          <w:lang w:val="en-US" w:eastAsia="en-US"/>
        </w:rPr>
        <mc:AlternateContent>
          <mc:Choice Requires="wps">
            <w:drawing>
              <wp:anchor distT="0" distB="0" distL="114300" distR="114300" simplePos="0" relativeHeight="252071936" behindDoc="0" locked="0" layoutInCell="1" allowOverlap="1" wp14:anchorId="096C101C" wp14:editId="6ABA59BE">
                <wp:simplePos x="0" y="0"/>
                <wp:positionH relativeFrom="column">
                  <wp:posOffset>5372100</wp:posOffset>
                </wp:positionH>
                <wp:positionV relativeFrom="paragraph">
                  <wp:posOffset>-228600</wp:posOffset>
                </wp:positionV>
                <wp:extent cx="3077845" cy="2851150"/>
                <wp:effectExtent l="0" t="0" r="20955" b="19050"/>
                <wp:wrapThrough wrapText="bothSides">
                  <wp:wrapPolygon edited="0">
                    <wp:start x="13222" y="21600"/>
                    <wp:lineTo x="15005" y="21215"/>
                    <wp:lineTo x="18926" y="18906"/>
                    <wp:lineTo x="19817" y="17174"/>
                    <wp:lineTo x="21065" y="15442"/>
                    <wp:lineTo x="21600" y="13326"/>
                    <wp:lineTo x="21600" y="10632"/>
                    <wp:lineTo x="11261" y="9285"/>
                    <wp:lineTo x="11261" y="48"/>
                    <wp:lineTo x="8409" y="48"/>
                    <wp:lineTo x="7340" y="48"/>
                    <wp:lineTo x="2705" y="2550"/>
                    <wp:lineTo x="2527" y="3127"/>
                    <wp:lineTo x="566" y="6206"/>
                    <wp:lineTo x="31" y="8515"/>
                    <wp:lineTo x="31" y="13326"/>
                    <wp:lineTo x="566" y="15442"/>
                    <wp:lineTo x="2527" y="18906"/>
                    <wp:lineTo x="6805" y="21215"/>
                    <wp:lineTo x="8409" y="21600"/>
                    <wp:lineTo x="13222" y="21600"/>
                  </wp:wrapPolygon>
                </wp:wrapThrough>
                <wp:docPr id="214" name="Pie 214"/>
                <wp:cNvGraphicFramePr/>
                <a:graphic xmlns:a="http://schemas.openxmlformats.org/drawingml/2006/main">
                  <a:graphicData uri="http://schemas.microsoft.com/office/word/2010/wordprocessingShape">
                    <wps:wsp>
                      <wps:cNvSpPr/>
                      <wps:spPr>
                        <a:xfrm rot="10800000">
                          <a:off x="0" y="0"/>
                          <a:ext cx="3077845" cy="2851150"/>
                        </a:xfrm>
                        <a:prstGeom prst="pi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214" o:spid="_x0000_s1026" style="position:absolute;margin-left:423pt;margin-top:-17.95pt;width:242.35pt;height:224.5pt;rotation:18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7845,2851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" path="m3077845,1425575c3077845,2212898,2388846,2851150,1538922,2851150,688998,2851150,-1,2212898,-1,1425575,-1,638252,688998,,1538922,,1538922,475192,1538923,950383,1538923,1425575l3077845,1425575xe" fillcolor="#20b40a" strokecolor="#20b40a">
                <v:fill opacity="22873f"/>
                <v:path arrowok="t" o:connecttype="custom" o:connectlocs="3077845,1425575;1538922,2851150;-1,1425575;1538922,0;1538923,1425575;3077845,1425575" o:connectangles="0,0,0,0,0,0"/>
                <w10:wrap type="through"/>
              </v:shape>
            </w:pict>
          </mc:Fallback>
        </mc:AlternateContent>
      </w:r>
      <w:r w:rsidR="00314866">
        <w:rPr>
          <w:noProof/>
          <w:lang w:val="en-US" w:eastAsia="en-US"/>
        </w:rPr>
        <mc:AlternateContent>
          <mc:Choice Requires="wps">
            <w:drawing>
              <wp:anchor distT="0" distB="0" distL="114300" distR="114300" simplePos="0" relativeHeight="252088320" behindDoc="0" locked="0" layoutInCell="1" allowOverlap="1" wp14:anchorId="746F0462" wp14:editId="0F974AFB">
                <wp:simplePos x="0" y="0"/>
                <wp:positionH relativeFrom="column">
                  <wp:posOffset>4343400</wp:posOffset>
                </wp:positionH>
                <wp:positionV relativeFrom="paragraph">
                  <wp:posOffset>5486400</wp:posOffset>
                </wp:positionV>
                <wp:extent cx="0" cy="685800"/>
                <wp:effectExtent l="0" t="0" r="25400" b="25400"/>
                <wp:wrapNone/>
                <wp:docPr id="208" name="Straight Connector 208"/>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08" o:spid="_x0000_s1026" style="position:absolute;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6in" to="342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" strokecolor="#c4bc96 [2414]" strokeweight="2pt"/>
            </w:pict>
          </mc:Fallback>
        </mc:AlternateContent>
      </w:r>
      <w:r w:rsidR="00314866">
        <w:rPr>
          <w:noProof/>
          <w:lang w:val="en-US" w:eastAsia="en-US"/>
        </w:rPr>
        <mc:AlternateContent>
          <mc:Choice Requires="wps">
            <w:drawing>
              <wp:anchor distT="0" distB="0" distL="114300" distR="114300" simplePos="0" relativeHeight="252076032" behindDoc="0" locked="0" layoutInCell="1" allowOverlap="1" wp14:anchorId="013CD1E5" wp14:editId="797D3A1C">
                <wp:simplePos x="0" y="0"/>
                <wp:positionH relativeFrom="column">
                  <wp:posOffset>4343400</wp:posOffset>
                </wp:positionH>
                <wp:positionV relativeFrom="paragraph">
                  <wp:posOffset>-914400</wp:posOffset>
                </wp:positionV>
                <wp:extent cx="0" cy="685800"/>
                <wp:effectExtent l="0" t="0" r="25400" b="25400"/>
                <wp:wrapNone/>
                <wp:docPr id="212" name="Straight Connector 212"/>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12" o:spid="_x0000_s1026" style="position:absolute;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71.95pt" to="342pt,-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" strokecolor="#c4bc96 [2414]" strokeweight="2pt"/>
            </w:pict>
          </mc:Fallback>
        </mc:AlternateContent>
      </w:r>
      <w:r w:rsidR="00961C65">
        <w:br w:type="column"/>
      </w:r>
      <w:r w:rsidR="00E573FE">
        <w:rPr>
          <w:noProof/>
          <w:lang w:val="en-US" w:eastAsia="en-US"/>
        </w:rPr>
        <mc:AlternateContent>
          <mc:Choice Requires="wps">
            <w:drawing>
              <wp:anchor distT="0" distB="0" distL="114300" distR="114300" simplePos="0" relativeHeight="252129280" behindDoc="1" locked="0" layoutInCell="1" allowOverlap="1" wp14:anchorId="2143647E" wp14:editId="5A921D7E">
                <wp:simplePos x="0" y="0"/>
                <wp:positionH relativeFrom="column">
                  <wp:posOffset>285115</wp:posOffset>
                </wp:positionH>
                <wp:positionV relativeFrom="paragraph">
                  <wp:posOffset>-171450</wp:posOffset>
                </wp:positionV>
                <wp:extent cx="2963545" cy="3077845"/>
                <wp:effectExtent l="0" t="6350" r="27305" b="27305"/>
                <wp:wrapNone/>
                <wp:docPr id="250" name="Pie 250"/>
                <wp:cNvGraphicFramePr/>
                <a:graphic xmlns:a="http://schemas.openxmlformats.org/drawingml/2006/main">
                  <a:graphicData uri="http://schemas.microsoft.com/office/word/2010/wordprocessingShape">
                    <wps:wsp>
                      <wps:cNvSpPr/>
                      <wps:spPr>
                        <a:xfrm rot="5400000">
                          <a:off x="0" y="0"/>
                          <a:ext cx="2963545" cy="3077845"/>
                        </a:xfrm>
                        <a:prstGeom prst="pie">
                          <a:avLst/>
                        </a:prstGeom>
                        <a:solidFill>
                          <a:srgbClr val="20B40A">
                            <a:alpha val="35000"/>
                          </a:srgbClr>
                        </a:solidFill>
                        <a:ln>
                          <a:solidFill>
                            <a:srgbClr val="20B40A"/>
                          </a:solidFill>
                        </a:ln>
                        <a:effectLst/>
                        <a:extLst>
                          <a:ext uri="{FAA26D3D-D897-4be2-8F04-BA451C77F1D7}">
                            <ma14:placeholder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250" o:spid="_x0000_s1026" style="position:absolute;margin-left:22.45pt;margin-top:-13.45pt;width:233.35pt;height:242.35pt;rotation:90;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3545,3077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" path="m2963545,1538923c2963545,2388847,2300133,3077846,1481772,3077846,663411,3077846,-1,2388847,-1,1538923,-1,688999,663411,,1481772,,1481772,512974,1481773,1025949,1481773,1538923l2963545,1538923xe" fillcolor="#20b40a" strokecolor="#20b40a">
                <v:fill opacity="22873f"/>
                <v:path arrowok="t" o:connecttype="custom" o:connectlocs="2963545,1538923;1481772,3077846;-1,1538923;1481772,0;1481773,1538923;2963545,1538923" o:connectangles="0,0,0,0,0,0"/>
              </v:shape>
            </w:pict>
          </mc:Fallback>
        </mc:AlternateContent>
      </w:r>
      <w:r w:rsidR="005818C1">
        <w:rPr>
          <w:noProof/>
          <w:lang w:val="en-US" w:eastAsia="en-US"/>
        </w:rPr>
        <mc:AlternateContent>
          <mc:Choice Requires="wps">
            <w:drawing>
              <wp:anchor distT="0" distB="0" distL="114300" distR="114300" simplePos="0" relativeHeight="252099584" behindDoc="0" locked="0" layoutInCell="1" allowOverlap="1" wp14:anchorId="65FE5322" wp14:editId="77258324">
                <wp:simplePos x="0" y="0"/>
                <wp:positionH relativeFrom="column">
                  <wp:posOffset>571500</wp:posOffset>
                </wp:positionH>
                <wp:positionV relativeFrom="paragraph">
                  <wp:posOffset>4457700</wp:posOffset>
                </wp:positionV>
                <wp:extent cx="1714500" cy="1257300"/>
                <wp:effectExtent l="0" t="0" r="0" b="12700"/>
                <wp:wrapSquare wrapText="bothSides"/>
                <wp:docPr id="217" name="Text Box 217"/>
                <wp:cNvGraphicFramePr/>
                <a:graphic xmlns:a="http://schemas.openxmlformats.org/drawingml/2006/main">
                  <a:graphicData uri="http://schemas.microsoft.com/office/word/2010/wordprocessingShape">
                    <wps:wsp>
                      <wps:cNvSpPr txBox="1"/>
                      <wps:spPr>
                        <a:xfrm>
                          <a:off x="0" y="0"/>
                          <a:ext cx="1714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389883"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Experiment </w:t>
                            </w:r>
                          </w:p>
                          <w:p w14:paraId="313FB77A"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with </w:t>
                            </w:r>
                            <w:r w:rsidRPr="00787795">
                              <w:rPr>
                                <w:rFonts w:ascii="Helvetica Neue" w:hAnsi="Helvetica Neue"/>
                                <w:b/>
                                <w:color w:val="20B40A"/>
                                <w:sz w:val="30"/>
                                <w:szCs w:val="30"/>
                              </w:rPr>
                              <w:t>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92" type="#_x0000_t202" style="position:absolute;left:0;text-align:left;margin-left:45pt;margin-top:351pt;width:135pt;height:9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uKv9QCAAAb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" filled="f" stroked="f">
                <v:textbox>
                  <w:txbxContent>
                    <w:p w14:paraId="57389883"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Experiment </w:t>
                      </w:r>
                    </w:p>
                    <w:p w14:paraId="313FB77A"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with </w:t>
                      </w:r>
                      <w:r w:rsidRPr="00787795">
                        <w:rPr>
                          <w:rFonts w:ascii="Helvetica Neue" w:hAnsi="Helvetica Neue"/>
                          <w:b/>
                          <w:color w:val="20B40A"/>
                          <w:sz w:val="30"/>
                          <w:szCs w:val="30"/>
                        </w:rPr>
                        <w:t>material</w:t>
                      </w:r>
                    </w:p>
                  </w:txbxContent>
                </v:textbox>
                <w10:wrap type="square"/>
              </v:shape>
            </w:pict>
          </mc:Fallback>
        </mc:AlternateContent>
      </w:r>
      <w:r w:rsidR="005818C1">
        <w:rPr>
          <w:noProof/>
          <w:lang w:val="en-US" w:eastAsia="en-US"/>
        </w:rPr>
        <mc:AlternateContent>
          <mc:Choice Requires="wps">
            <w:drawing>
              <wp:anchor distT="0" distB="0" distL="114300" distR="114300" simplePos="0" relativeHeight="252098560" behindDoc="0" locked="0" layoutInCell="1" allowOverlap="1" wp14:anchorId="64E2618F" wp14:editId="066B0C22">
                <wp:simplePos x="0" y="0"/>
                <wp:positionH relativeFrom="column">
                  <wp:posOffset>914400</wp:posOffset>
                </wp:positionH>
                <wp:positionV relativeFrom="paragraph">
                  <wp:posOffset>914400</wp:posOffset>
                </wp:positionV>
                <wp:extent cx="1600200" cy="1257300"/>
                <wp:effectExtent l="0" t="0" r="0" b="12700"/>
                <wp:wrapSquare wrapText="bothSides"/>
                <wp:docPr id="224" name="Text Box 224"/>
                <wp:cNvGraphicFramePr/>
                <a:graphic xmlns:a="http://schemas.openxmlformats.org/drawingml/2006/main">
                  <a:graphicData uri="http://schemas.microsoft.com/office/word/2010/wordprocessingShape">
                    <wps:wsp>
                      <wps:cNvSpPr txBox="1"/>
                      <wps:spPr>
                        <a:xfrm>
                          <a:off x="0" y="0"/>
                          <a:ext cx="1600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9AEAA"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Experiment with </w:t>
                            </w:r>
                            <w:r w:rsidRPr="00787795">
                              <w:rPr>
                                <w:rFonts w:ascii="Helvetica Neue" w:hAnsi="Helvetica Neue"/>
                                <w:b/>
                                <w:color w:val="20B40A"/>
                                <w:sz w:val="30"/>
                                <w:szCs w:val="30"/>
                              </w:rP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93" type="#_x0000_t202" style="position:absolute;left:0;text-align:left;margin-left:1in;margin-top:1in;width:126pt;height:9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HSptQCAAAb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" filled="f" stroked="f">
                <v:textbox>
                  <w:txbxContent>
                    <w:p w14:paraId="2E69AEAA"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Experiment with </w:t>
                      </w:r>
                      <w:r w:rsidRPr="00787795">
                        <w:rPr>
                          <w:rFonts w:ascii="Helvetica Neue" w:hAnsi="Helvetica Neue"/>
                          <w:b/>
                          <w:color w:val="20B40A"/>
                          <w:sz w:val="30"/>
                          <w:szCs w:val="30"/>
                        </w:rPr>
                        <w:t>length</w:t>
                      </w:r>
                    </w:p>
                  </w:txbxContent>
                </v:textbox>
                <w10:wrap type="square"/>
              </v:shape>
            </w:pict>
          </mc:Fallback>
        </mc:AlternateContent>
      </w:r>
      <w:r w:rsidR="005818C1">
        <w:rPr>
          <w:noProof/>
          <w:lang w:val="en-US" w:eastAsia="en-US"/>
        </w:rPr>
        <mc:AlternateContent>
          <mc:Choice Requires="wps">
            <w:drawing>
              <wp:anchor distT="0" distB="0" distL="114300" distR="114300" simplePos="0" relativeHeight="252102656" behindDoc="0" locked="0" layoutInCell="1" allowOverlap="1" wp14:anchorId="3CF78002" wp14:editId="466D89B3">
                <wp:simplePos x="0" y="0"/>
                <wp:positionH relativeFrom="column">
                  <wp:posOffset>5943600</wp:posOffset>
                </wp:positionH>
                <wp:positionV relativeFrom="paragraph">
                  <wp:posOffset>914400</wp:posOffset>
                </wp:positionV>
                <wp:extent cx="2628900" cy="2628900"/>
                <wp:effectExtent l="0" t="0" r="0" b="12700"/>
                <wp:wrapSquare wrapText="bothSides"/>
                <wp:docPr id="219" name="Text Box 219"/>
                <wp:cNvGraphicFramePr/>
                <a:graphic xmlns:a="http://schemas.openxmlformats.org/drawingml/2006/main">
                  <a:graphicData uri="http://schemas.microsoft.com/office/word/2010/wordprocessingShape">
                    <wps:wsp>
                      <wps:cNvSpPr txBox="1"/>
                      <wps:spPr>
                        <a:xfrm>
                          <a:off x="0" y="0"/>
                          <a:ext cx="26289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75B4C"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Experiment with </w:t>
                            </w:r>
                            <w:r w:rsidRPr="00787795">
                              <w:rPr>
                                <w:rFonts w:ascii="Helvetica Neue" w:hAnsi="Helvetica Neue"/>
                                <w:b/>
                                <w:color w:val="20B40A"/>
                                <w:sz w:val="30"/>
                                <w:szCs w:val="30"/>
                              </w:rPr>
                              <w:t>details</w:t>
                            </w:r>
                            <w:r w:rsidRPr="00787795">
                              <w:rPr>
                                <w:rFonts w:ascii="Helvetica Neue" w:hAnsi="Helvetica Neue"/>
                                <w:color w:val="20B40A"/>
                                <w:sz w:val="30"/>
                                <w:szCs w:val="30"/>
                              </w:rPr>
                              <w:t>:</w:t>
                            </w:r>
                          </w:p>
                          <w:p w14:paraId="53B660AE" w14:textId="77777777" w:rsidR="00392930" w:rsidRPr="00787795" w:rsidRDefault="00392930" w:rsidP="009E61DF">
                            <w:pPr>
                              <w:pStyle w:val="ListParagraph"/>
                              <w:numPr>
                                <w:ilvl w:val="0"/>
                                <w:numId w:val="12"/>
                              </w:numPr>
                              <w:jc w:val="left"/>
                              <w:rPr>
                                <w:rFonts w:ascii="Helvetica Neue" w:hAnsi="Helvetica Neue"/>
                                <w:color w:val="20B40A"/>
                                <w:sz w:val="20"/>
                                <w:szCs w:val="20"/>
                              </w:rPr>
                            </w:pPr>
                            <w:r w:rsidRPr="00787795">
                              <w:rPr>
                                <w:rFonts w:ascii="Helvetica Neue" w:hAnsi="Helvetica Neue"/>
                                <w:color w:val="20B40A"/>
                                <w:sz w:val="20"/>
                                <w:szCs w:val="20"/>
                              </w:rPr>
                              <w:t>Number of buttons?</w:t>
                            </w:r>
                          </w:p>
                          <w:p w14:paraId="16A7C689" w14:textId="77777777" w:rsidR="00392930" w:rsidRPr="00787795" w:rsidRDefault="00392930" w:rsidP="009E61DF">
                            <w:pPr>
                              <w:pStyle w:val="ListParagraph"/>
                              <w:numPr>
                                <w:ilvl w:val="0"/>
                                <w:numId w:val="12"/>
                              </w:numPr>
                              <w:jc w:val="left"/>
                              <w:rPr>
                                <w:rFonts w:ascii="Helvetica Neue" w:hAnsi="Helvetica Neue"/>
                                <w:color w:val="20B40A"/>
                                <w:sz w:val="20"/>
                                <w:szCs w:val="20"/>
                              </w:rPr>
                            </w:pPr>
                            <w:r w:rsidRPr="00787795">
                              <w:rPr>
                                <w:rFonts w:ascii="Helvetica Neue" w:hAnsi="Helvetica Neue"/>
                                <w:color w:val="20B40A"/>
                                <w:sz w:val="20"/>
                                <w:szCs w:val="20"/>
                              </w:rPr>
                              <w:t>Length zipper?</w:t>
                            </w:r>
                          </w:p>
                          <w:p w14:paraId="3D7828A5" w14:textId="77777777" w:rsidR="00392930" w:rsidRPr="00787795" w:rsidRDefault="00392930" w:rsidP="009E61DF">
                            <w:pPr>
                              <w:pStyle w:val="ListParagraph"/>
                              <w:numPr>
                                <w:ilvl w:val="0"/>
                                <w:numId w:val="12"/>
                              </w:numPr>
                              <w:jc w:val="left"/>
                              <w:rPr>
                                <w:rFonts w:ascii="Helvetica Neue" w:hAnsi="Helvetica Neue"/>
                                <w:color w:val="20B40A"/>
                                <w:sz w:val="20"/>
                                <w:szCs w:val="20"/>
                              </w:rPr>
                            </w:pPr>
                            <w:r w:rsidRPr="00787795">
                              <w:rPr>
                                <w:rFonts w:ascii="Helvetica Neue" w:hAnsi="Helvetica Neue"/>
                                <w:color w:val="20B40A"/>
                                <w:sz w:val="20"/>
                                <w:szCs w:val="20"/>
                              </w:rPr>
                              <w:t>Angle of pockets?</w:t>
                            </w:r>
                            <w:r w:rsidRPr="00787795">
                              <w:rPr>
                                <w:rFonts w:ascii="Helvetica Neue" w:hAnsi="Helvetica Neue"/>
                                <w:color w:val="20B40A"/>
                                <w:sz w:val="20"/>
                                <w:szCs w:val="20"/>
                              </w:rPr>
                              <w:b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094" type="#_x0000_t202" style="position:absolute;left:0;text-align:left;margin-left:468pt;margin-top:1in;width:207pt;height:20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" filled="f" stroked="f">
                <v:textbox>
                  <w:txbxContent>
                    <w:p w14:paraId="51375B4C"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Experiment with </w:t>
                      </w:r>
                      <w:r w:rsidRPr="00787795">
                        <w:rPr>
                          <w:rFonts w:ascii="Helvetica Neue" w:hAnsi="Helvetica Neue"/>
                          <w:b/>
                          <w:color w:val="20B40A"/>
                          <w:sz w:val="30"/>
                          <w:szCs w:val="30"/>
                        </w:rPr>
                        <w:t>details</w:t>
                      </w:r>
                      <w:r w:rsidRPr="00787795">
                        <w:rPr>
                          <w:rFonts w:ascii="Helvetica Neue" w:hAnsi="Helvetica Neue"/>
                          <w:color w:val="20B40A"/>
                          <w:sz w:val="30"/>
                          <w:szCs w:val="30"/>
                        </w:rPr>
                        <w:t>:</w:t>
                      </w:r>
                    </w:p>
                    <w:p w14:paraId="53B660AE" w14:textId="77777777" w:rsidR="00392930" w:rsidRPr="00787795" w:rsidRDefault="00392930" w:rsidP="009E61DF">
                      <w:pPr>
                        <w:pStyle w:val="ListParagraph"/>
                        <w:numPr>
                          <w:ilvl w:val="0"/>
                          <w:numId w:val="12"/>
                        </w:numPr>
                        <w:jc w:val="left"/>
                        <w:rPr>
                          <w:rFonts w:ascii="Helvetica Neue" w:hAnsi="Helvetica Neue"/>
                          <w:color w:val="20B40A"/>
                          <w:sz w:val="20"/>
                          <w:szCs w:val="20"/>
                        </w:rPr>
                      </w:pPr>
                      <w:r w:rsidRPr="00787795">
                        <w:rPr>
                          <w:rFonts w:ascii="Helvetica Neue" w:hAnsi="Helvetica Neue"/>
                          <w:color w:val="20B40A"/>
                          <w:sz w:val="20"/>
                          <w:szCs w:val="20"/>
                        </w:rPr>
                        <w:t>Number of buttons?</w:t>
                      </w:r>
                    </w:p>
                    <w:p w14:paraId="16A7C689" w14:textId="77777777" w:rsidR="00392930" w:rsidRPr="00787795" w:rsidRDefault="00392930" w:rsidP="009E61DF">
                      <w:pPr>
                        <w:pStyle w:val="ListParagraph"/>
                        <w:numPr>
                          <w:ilvl w:val="0"/>
                          <w:numId w:val="12"/>
                        </w:numPr>
                        <w:jc w:val="left"/>
                        <w:rPr>
                          <w:rFonts w:ascii="Helvetica Neue" w:hAnsi="Helvetica Neue"/>
                          <w:color w:val="20B40A"/>
                          <w:sz w:val="20"/>
                          <w:szCs w:val="20"/>
                        </w:rPr>
                      </w:pPr>
                      <w:r w:rsidRPr="00787795">
                        <w:rPr>
                          <w:rFonts w:ascii="Helvetica Neue" w:hAnsi="Helvetica Neue"/>
                          <w:color w:val="20B40A"/>
                          <w:sz w:val="20"/>
                          <w:szCs w:val="20"/>
                        </w:rPr>
                        <w:t>Length zipper?</w:t>
                      </w:r>
                    </w:p>
                    <w:p w14:paraId="3D7828A5" w14:textId="77777777" w:rsidR="00392930" w:rsidRPr="00787795" w:rsidRDefault="00392930" w:rsidP="009E61DF">
                      <w:pPr>
                        <w:pStyle w:val="ListParagraph"/>
                        <w:numPr>
                          <w:ilvl w:val="0"/>
                          <w:numId w:val="12"/>
                        </w:numPr>
                        <w:jc w:val="left"/>
                        <w:rPr>
                          <w:rFonts w:ascii="Helvetica Neue" w:hAnsi="Helvetica Neue"/>
                          <w:color w:val="20B40A"/>
                          <w:sz w:val="20"/>
                          <w:szCs w:val="20"/>
                        </w:rPr>
                      </w:pPr>
                      <w:r w:rsidRPr="00787795">
                        <w:rPr>
                          <w:rFonts w:ascii="Helvetica Neue" w:hAnsi="Helvetica Neue"/>
                          <w:color w:val="20B40A"/>
                          <w:sz w:val="20"/>
                          <w:szCs w:val="20"/>
                        </w:rPr>
                        <w:t>Angle of pockets?</w:t>
                      </w:r>
                      <w:r w:rsidRPr="00787795">
                        <w:rPr>
                          <w:rFonts w:ascii="Helvetica Neue" w:hAnsi="Helvetica Neue"/>
                          <w:color w:val="20B40A"/>
                          <w:sz w:val="20"/>
                          <w:szCs w:val="20"/>
                        </w:rPr>
                        <w:br/>
                        <w:t>etc.</w:t>
                      </w:r>
                    </w:p>
                  </w:txbxContent>
                </v:textbox>
                <w10:wrap type="square"/>
              </v:shape>
            </w:pict>
          </mc:Fallback>
        </mc:AlternateContent>
      </w:r>
      <w:r w:rsidR="005818C1">
        <w:rPr>
          <w:noProof/>
          <w:lang w:val="en-US" w:eastAsia="en-US"/>
        </w:rPr>
        <mc:AlternateContent>
          <mc:Choice Requires="wps">
            <w:drawing>
              <wp:anchor distT="0" distB="0" distL="114300" distR="114300" simplePos="0" relativeHeight="252103680" behindDoc="0" locked="0" layoutInCell="1" allowOverlap="1" wp14:anchorId="7C71C28C" wp14:editId="6712E1C4">
                <wp:simplePos x="0" y="0"/>
                <wp:positionH relativeFrom="column">
                  <wp:posOffset>6515100</wp:posOffset>
                </wp:positionH>
                <wp:positionV relativeFrom="paragraph">
                  <wp:posOffset>4343400</wp:posOffset>
                </wp:positionV>
                <wp:extent cx="2171700" cy="1143000"/>
                <wp:effectExtent l="0" t="0" r="0" b="0"/>
                <wp:wrapSquare wrapText="bothSides"/>
                <wp:docPr id="220" name="Text Box 220"/>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C2898"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 </w:t>
                            </w:r>
                            <w:r w:rsidRPr="00787795">
                              <w:rPr>
                                <w:rFonts w:ascii="Helvetica Neue" w:hAnsi="Helvetica Neue"/>
                                <w:color w:val="20B40A"/>
                                <w:sz w:val="30"/>
                                <w:szCs w:val="30"/>
                              </w:rPr>
                              <w:tab/>
                              <w:t xml:space="preserve">Don’t forget the </w:t>
                            </w:r>
                          </w:p>
                          <w:p w14:paraId="5E6E2336"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item its </w:t>
                            </w:r>
                            <w:r w:rsidRPr="00787795">
                              <w:rPr>
                                <w:rFonts w:ascii="Helvetica Neue" w:hAnsi="Helvetica Neue"/>
                                <w:b/>
                                <w:color w:val="20B40A"/>
                                <w:sz w:val="30"/>
                                <w:szCs w:val="30"/>
                              </w:rPr>
                              <w:t>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095" type="#_x0000_t202" style="position:absolute;left:0;text-align:left;margin-left:513pt;margin-top:342pt;width:171pt;height:90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OpEdQCAAAb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" filled="f" stroked="f">
                <v:textbox>
                  <w:txbxContent>
                    <w:p w14:paraId="45BC2898"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 </w:t>
                      </w:r>
                      <w:r w:rsidRPr="00787795">
                        <w:rPr>
                          <w:rFonts w:ascii="Helvetica Neue" w:hAnsi="Helvetica Neue"/>
                          <w:color w:val="20B40A"/>
                          <w:sz w:val="30"/>
                          <w:szCs w:val="30"/>
                        </w:rPr>
                        <w:tab/>
                        <w:t xml:space="preserve">Don’t forget the </w:t>
                      </w:r>
                    </w:p>
                    <w:p w14:paraId="5E6E2336" w14:textId="77777777" w:rsidR="00392930" w:rsidRPr="00787795" w:rsidRDefault="00392930" w:rsidP="00961C65">
                      <w:pPr>
                        <w:jc w:val="left"/>
                        <w:rPr>
                          <w:rFonts w:ascii="Helvetica Neue" w:hAnsi="Helvetica Neue"/>
                          <w:color w:val="20B40A"/>
                          <w:sz w:val="30"/>
                          <w:szCs w:val="30"/>
                        </w:rPr>
                      </w:pPr>
                      <w:r w:rsidRPr="00787795">
                        <w:rPr>
                          <w:rFonts w:ascii="Helvetica Neue" w:hAnsi="Helvetica Neue"/>
                          <w:color w:val="20B40A"/>
                          <w:sz w:val="30"/>
                          <w:szCs w:val="30"/>
                        </w:rPr>
                        <w:t xml:space="preserve">item its </w:t>
                      </w:r>
                      <w:r w:rsidRPr="00787795">
                        <w:rPr>
                          <w:rFonts w:ascii="Helvetica Neue" w:hAnsi="Helvetica Neue"/>
                          <w:b/>
                          <w:color w:val="20B40A"/>
                          <w:sz w:val="30"/>
                          <w:szCs w:val="30"/>
                        </w:rPr>
                        <w:t>function!</w:t>
                      </w:r>
                    </w:p>
                  </w:txbxContent>
                </v:textbox>
                <w10:wrap type="square"/>
              </v:shape>
            </w:pict>
          </mc:Fallback>
        </mc:AlternateContent>
      </w:r>
      <w:r w:rsidR="00E11E70">
        <w:rPr>
          <w:noProof/>
          <w:lang w:val="en-US" w:eastAsia="en-US"/>
        </w:rPr>
        <mc:AlternateContent>
          <mc:Choice Requires="wps">
            <w:drawing>
              <wp:anchor distT="0" distB="0" distL="114300" distR="114300" simplePos="0" relativeHeight="252096512" behindDoc="0" locked="0" layoutInCell="1" allowOverlap="1" wp14:anchorId="62F096A3" wp14:editId="16F391AE">
                <wp:simplePos x="0" y="0"/>
                <wp:positionH relativeFrom="column">
                  <wp:posOffset>3086100</wp:posOffset>
                </wp:positionH>
                <wp:positionV relativeFrom="paragraph">
                  <wp:posOffset>3886200</wp:posOffset>
                </wp:positionV>
                <wp:extent cx="3314700" cy="4572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E8DA5" w14:textId="77777777" w:rsidR="00392930" w:rsidRPr="00EC4730" w:rsidRDefault="00392930" w:rsidP="00961C65">
                            <w:pPr>
                              <w:rPr>
                                <w:rFonts w:ascii="Osaka" w:eastAsia="Osaka" w:hAnsi="Osaka"/>
                                <w:color w:val="20B40A"/>
                                <w:sz w:val="24"/>
                              </w:rPr>
                            </w:pPr>
                            <w:r w:rsidRPr="00EC4730">
                              <w:rPr>
                                <w:rFonts w:ascii="Osaka" w:eastAsia="Osaka" w:hAnsi="Osaka"/>
                                <w:color w:val="20B40A"/>
                                <w:sz w:val="28"/>
                                <w:szCs w:val="28"/>
                              </w:rPr>
                              <w:t xml:space="preserve"> </w:t>
                            </w:r>
                            <w:r w:rsidRPr="00EC4730">
                              <w:rPr>
                                <w:rFonts w:ascii="Helvetica" w:hAnsi="Helvetica" w:cs="Helvetica"/>
                                <w:noProof/>
                                <w:color w:val="20B40A"/>
                                <w:sz w:val="24"/>
                                <w:lang w:val="en-US" w:eastAsia="en-US"/>
                              </w:rPr>
                              <w:drawing>
                                <wp:inline distT="0" distB="0" distL="0" distR="0" wp14:anchorId="503CFA56" wp14:editId="4E5C97C6">
                                  <wp:extent cx="312420" cy="312420"/>
                                  <wp:effectExtent l="0" t="0" r="0" b="0"/>
                                  <wp:docPr id="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EC4730">
                              <w:rPr>
                                <w:rFonts w:ascii="Osaka" w:eastAsia="Osaka" w:hAnsi="Osaka"/>
                                <w:color w:val="20B40A"/>
                                <w:sz w:val="28"/>
                                <w:szCs w:val="28"/>
                              </w:rPr>
                              <w:t xml:space="preserve"> </w:t>
                            </w:r>
                            <w:r w:rsidRPr="00EC4730">
                              <w:rPr>
                                <w:rFonts w:ascii="Osaka" w:eastAsia="Osaka" w:hAnsi="Osaka"/>
                                <w:color w:val="20B40A"/>
                                <w:sz w:val="28"/>
                                <w:szCs w:val="28"/>
                              </w:rPr>
                              <w:tab/>
                            </w:r>
                            <w:r w:rsidRPr="00E11E70">
                              <w:rPr>
                                <w:rFonts w:ascii="Osaka" w:eastAsia="Osaka" w:hAnsi="Osaka"/>
                                <w:color w:val="20B40A"/>
                                <w:sz w:val="24"/>
                              </w:rPr>
                              <w:t>Addresses lifecycle</w:t>
                            </w:r>
                            <w:r w:rsidRPr="00EC4730">
                              <w:rPr>
                                <w:rFonts w:ascii="Osaka" w:eastAsia="Osaka" w:hAnsi="Osaka"/>
                                <w:color w:val="20B40A"/>
                                <w:sz w:val="24"/>
                              </w:rPr>
                              <w:t xml:space="preserve"> of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96" type="#_x0000_t202" style="position:absolute;left:0;text-align:left;margin-left:243pt;margin-top:306pt;width:261pt;height:3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" filled="f" stroked="f">
                <v:textbox>
                  <w:txbxContent>
                    <w:p w14:paraId="746E8DA5" w14:textId="77777777" w:rsidR="00392930" w:rsidRPr="00EC4730" w:rsidRDefault="00392930" w:rsidP="00961C65">
                      <w:pPr>
                        <w:rPr>
                          <w:rFonts w:ascii="Osaka" w:eastAsia="Osaka" w:hAnsi="Osaka"/>
                          <w:color w:val="20B40A"/>
                          <w:sz w:val="24"/>
                        </w:rPr>
                      </w:pPr>
                      <w:r w:rsidRPr="00EC4730">
                        <w:rPr>
                          <w:rFonts w:ascii="Osaka" w:eastAsia="Osaka" w:hAnsi="Osaka"/>
                          <w:color w:val="20B40A"/>
                          <w:sz w:val="28"/>
                          <w:szCs w:val="28"/>
                        </w:rPr>
                        <w:t xml:space="preserve"> </w:t>
                      </w:r>
                      <w:r w:rsidRPr="00EC4730">
                        <w:rPr>
                          <w:rFonts w:ascii="Helvetica" w:hAnsi="Helvetica" w:cs="Helvetica"/>
                          <w:noProof/>
                          <w:color w:val="20B40A"/>
                          <w:sz w:val="24"/>
                          <w:lang w:val="en-US" w:eastAsia="en-US"/>
                        </w:rPr>
                        <w:drawing>
                          <wp:inline distT="0" distB="0" distL="0" distR="0" wp14:anchorId="503CFA56" wp14:editId="4E5C97C6">
                            <wp:extent cx="312420" cy="312420"/>
                            <wp:effectExtent l="0" t="0" r="0" b="0"/>
                            <wp:docPr id="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EC4730">
                        <w:rPr>
                          <w:rFonts w:ascii="Osaka" w:eastAsia="Osaka" w:hAnsi="Osaka"/>
                          <w:color w:val="20B40A"/>
                          <w:sz w:val="28"/>
                          <w:szCs w:val="28"/>
                        </w:rPr>
                        <w:t xml:space="preserve"> </w:t>
                      </w:r>
                      <w:r w:rsidRPr="00EC4730">
                        <w:rPr>
                          <w:rFonts w:ascii="Osaka" w:eastAsia="Osaka" w:hAnsi="Osaka"/>
                          <w:color w:val="20B40A"/>
                          <w:sz w:val="28"/>
                          <w:szCs w:val="28"/>
                        </w:rPr>
                        <w:tab/>
                      </w:r>
                      <w:r w:rsidRPr="00E11E70">
                        <w:rPr>
                          <w:rFonts w:ascii="Osaka" w:eastAsia="Osaka" w:hAnsi="Osaka"/>
                          <w:color w:val="20B40A"/>
                          <w:sz w:val="24"/>
                        </w:rPr>
                        <w:t>Addresses lifecycle</w:t>
                      </w:r>
                      <w:r w:rsidRPr="00EC4730">
                        <w:rPr>
                          <w:rFonts w:ascii="Osaka" w:eastAsia="Osaka" w:hAnsi="Osaka"/>
                          <w:color w:val="20B40A"/>
                          <w:sz w:val="24"/>
                        </w:rPr>
                        <w:t xml:space="preserve"> of the product</w:t>
                      </w:r>
                    </w:p>
                  </w:txbxContent>
                </v:textbox>
                <w10:wrap type="square"/>
              </v:shape>
            </w:pict>
          </mc:Fallback>
        </mc:AlternateContent>
      </w:r>
      <w:r w:rsidR="00E11E70">
        <w:rPr>
          <w:noProof/>
          <w:lang w:val="en-US" w:eastAsia="en-US"/>
        </w:rPr>
        <mc:AlternateContent>
          <mc:Choice Requires="wps">
            <w:drawing>
              <wp:anchor distT="0" distB="0" distL="114300" distR="114300" simplePos="0" relativeHeight="252097536" behindDoc="0" locked="0" layoutInCell="1" allowOverlap="1" wp14:anchorId="7282298E" wp14:editId="5A4714BC">
                <wp:simplePos x="0" y="0"/>
                <wp:positionH relativeFrom="column">
                  <wp:posOffset>3657600</wp:posOffset>
                </wp:positionH>
                <wp:positionV relativeFrom="paragraph">
                  <wp:posOffset>4343400</wp:posOffset>
                </wp:positionV>
                <wp:extent cx="2400300" cy="457200"/>
                <wp:effectExtent l="0" t="0" r="0" b="0"/>
                <wp:wrapSquare wrapText="bothSides"/>
                <wp:docPr id="221" name="Text Box 221"/>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9C035" w14:textId="7DC4D328" w:rsidR="00392930" w:rsidRPr="00555CBA" w:rsidRDefault="00392930" w:rsidP="00961C65">
                            <w:pPr>
                              <w:rPr>
                                <w:color w:val="20B40A"/>
                                <w:sz w:val="24"/>
                              </w:rPr>
                            </w:pPr>
                            <w:r w:rsidRPr="00555CBA">
                              <w:rPr>
                                <w:rFonts w:ascii="Osaka" w:eastAsia="Osaka" w:hAnsi="Osaka"/>
                                <w:color w:val="20B40A"/>
                                <w:sz w:val="24"/>
                              </w:rPr>
                              <w:t>Reduces unnecessary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97" type="#_x0000_t202" style="position:absolute;left:0;text-align:left;margin-left:4in;margin-top:342pt;width:189pt;height:3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fUtACAAAa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" filled="f" stroked="f">
                <v:textbox>
                  <w:txbxContent>
                    <w:p w14:paraId="4249C035" w14:textId="7DC4D328" w:rsidR="00392930" w:rsidRPr="00555CBA" w:rsidRDefault="00392930" w:rsidP="00961C65">
                      <w:pPr>
                        <w:rPr>
                          <w:color w:val="20B40A"/>
                          <w:sz w:val="24"/>
                        </w:rPr>
                      </w:pPr>
                      <w:r w:rsidRPr="00555CBA">
                        <w:rPr>
                          <w:rFonts w:ascii="Osaka" w:eastAsia="Osaka" w:hAnsi="Osaka"/>
                          <w:color w:val="20B40A"/>
                          <w:sz w:val="24"/>
                        </w:rPr>
                        <w:t>Reduces unnecessary costs</w:t>
                      </w:r>
                    </w:p>
                  </w:txbxContent>
                </v:textbox>
                <w10:wrap type="square"/>
              </v:shape>
            </w:pict>
          </mc:Fallback>
        </mc:AlternateContent>
      </w:r>
      <w:r w:rsidR="00E11E70">
        <w:rPr>
          <w:noProof/>
          <w:lang w:val="en-US" w:eastAsia="en-US"/>
        </w:rPr>
        <mc:AlternateContent>
          <mc:Choice Requires="wps">
            <w:drawing>
              <wp:anchor distT="0" distB="0" distL="114300" distR="114300" simplePos="0" relativeHeight="252135424" behindDoc="1" locked="0" layoutInCell="1" allowOverlap="1" wp14:anchorId="64E881ED" wp14:editId="35DBAF40">
                <wp:simplePos x="0" y="0"/>
                <wp:positionH relativeFrom="column">
                  <wp:posOffset>228600</wp:posOffset>
                </wp:positionH>
                <wp:positionV relativeFrom="paragraph">
                  <wp:posOffset>3314700</wp:posOffset>
                </wp:positionV>
                <wp:extent cx="3077845" cy="2851150"/>
                <wp:effectExtent l="0" t="0" r="20955" b="19050"/>
                <wp:wrapThrough wrapText="bothSides">
                  <wp:wrapPolygon edited="0">
                    <wp:start x="8378" y="0"/>
                    <wp:lineTo x="6595" y="385"/>
                    <wp:lineTo x="2674" y="2694"/>
                    <wp:lineTo x="1783" y="4426"/>
                    <wp:lineTo x="535" y="6158"/>
                    <wp:lineTo x="0" y="8274"/>
                    <wp:lineTo x="0" y="13085"/>
                    <wp:lineTo x="535" y="15394"/>
                    <wp:lineTo x="2496" y="18473"/>
                    <wp:lineTo x="2674" y="19050"/>
                    <wp:lineTo x="7308" y="21552"/>
                    <wp:lineTo x="8378" y="21552"/>
                    <wp:lineTo x="13191" y="21552"/>
                    <wp:lineTo x="14260" y="21552"/>
                    <wp:lineTo x="18895" y="19050"/>
                    <wp:lineTo x="19073" y="18473"/>
                    <wp:lineTo x="21034" y="15394"/>
                    <wp:lineTo x="21569" y="13085"/>
                    <wp:lineTo x="21569" y="10584"/>
                    <wp:lineTo x="11230" y="9237"/>
                    <wp:lineTo x="11230" y="0"/>
                    <wp:lineTo x="8378" y="0"/>
                  </wp:wrapPolygon>
                </wp:wrapThrough>
                <wp:docPr id="253" name="Pie 253"/>
                <wp:cNvGraphicFramePr/>
                <a:graphic xmlns:a="http://schemas.openxmlformats.org/drawingml/2006/main">
                  <a:graphicData uri="http://schemas.microsoft.com/office/word/2010/wordprocessingShape">
                    <wps:wsp>
                      <wps:cNvSpPr/>
                      <wps:spPr>
                        <a:xfrm>
                          <a:off x="0" y="0"/>
                          <a:ext cx="3077845" cy="2851150"/>
                        </a:xfrm>
                        <a:prstGeom prst="pi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txbx>
                        <w:txbxContent>
                          <w:p w14:paraId="2599A9C9" w14:textId="77777777" w:rsidR="00392930" w:rsidRPr="00A6468E" w:rsidRDefault="00392930" w:rsidP="00E11E70">
                            <w:pPr>
                              <w:jc w:val="center"/>
                              <w:rPr>
                                <w:color w:val="E36C0A"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253" o:spid="_x0000_s1098" style="position:absolute;left:0;text-align:left;margin-left:18pt;margin-top:261pt;width:242.35pt;height:224.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7845,28511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" adj="-11796480,,5400" path="m3077845,1425575c3077845,2212898,2388846,2851150,1538922,2851150,688998,2851150,-1,2212898,-1,1425575,-1,638252,688998,,1538922,,1538922,475192,1538923,950383,1538923,1425575l3077845,1425575xe" fillcolor="#20b40a" strokecolor="#20b40a">
                <v:fill opacity="22873f"/>
                <v:stroke joinstyle="miter"/>
                <v:formulas/>
                <v:path arrowok="t" o:connecttype="custom" o:connectlocs="3077845,1425575;1538922,2851150;-1,1425575;1538922,0;1538923,1425575;3077845,1425575" o:connectangles="0,0,0,0,0,0" textboxrect="0,0,3077845,2851150"/>
                <v:textbox>
                  <w:txbxContent>
                    <w:p w14:paraId="2599A9C9" w14:textId="77777777" w:rsidR="00392930" w:rsidRPr="00A6468E" w:rsidRDefault="00392930" w:rsidP="00E11E70">
                      <w:pPr>
                        <w:jc w:val="center"/>
                        <w:rPr>
                          <w:color w:val="E36C0A" w:themeColor="accent6" w:themeShade="BF"/>
                        </w:rPr>
                      </w:pPr>
                    </w:p>
                  </w:txbxContent>
                </v:textbox>
                <w10:wrap type="through"/>
              </v:shape>
            </w:pict>
          </mc:Fallback>
        </mc:AlternateContent>
      </w:r>
      <w:r w:rsidR="00E11E70">
        <w:rPr>
          <w:noProof/>
          <w:lang w:val="en-US" w:eastAsia="en-US"/>
        </w:rPr>
        <mc:AlternateContent>
          <mc:Choice Requires="wps">
            <w:drawing>
              <wp:anchor distT="0" distB="0" distL="114300" distR="114300" simplePos="0" relativeHeight="252095488" behindDoc="0" locked="0" layoutInCell="1" allowOverlap="1" wp14:anchorId="47B171F3" wp14:editId="71611E7E">
                <wp:simplePos x="0" y="0"/>
                <wp:positionH relativeFrom="column">
                  <wp:posOffset>1828800</wp:posOffset>
                </wp:positionH>
                <wp:positionV relativeFrom="paragraph">
                  <wp:posOffset>1371600</wp:posOffset>
                </wp:positionV>
                <wp:extent cx="5029200" cy="342900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50292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E7CA3" w14:textId="77777777" w:rsidR="00392930" w:rsidRPr="00E11E70" w:rsidRDefault="00392930" w:rsidP="00961C65">
                            <w:pPr>
                              <w:spacing w:line="312" w:lineRule="auto"/>
                              <w:jc w:val="center"/>
                              <w:rPr>
                                <w:rFonts w:ascii="Osaka" w:eastAsia="Osaka" w:hAnsi="Osaka"/>
                                <w:b/>
                                <w:color w:val="E36C0A" w:themeColor="accent6" w:themeShade="BF"/>
                                <w:sz w:val="38"/>
                                <w:szCs w:val="38"/>
                              </w:rPr>
                            </w:pPr>
                            <w:r w:rsidRPr="00E11E70">
                              <w:rPr>
                                <w:rFonts w:ascii="Osaka" w:eastAsia="Osaka" w:hAnsi="Osaka"/>
                                <w:b/>
                                <w:color w:val="E36C0A" w:themeColor="accent6" w:themeShade="BF"/>
                                <w:sz w:val="38"/>
                                <w:szCs w:val="38"/>
                              </w:rPr>
                              <w:t>DESIGN SCENARIOS</w:t>
                            </w:r>
                          </w:p>
                          <w:p w14:paraId="6EE03AA0" w14:textId="77777777" w:rsidR="00392930" w:rsidRPr="00E11E70" w:rsidRDefault="00392930" w:rsidP="00961C65">
                            <w:pPr>
                              <w:spacing w:line="288" w:lineRule="auto"/>
                              <w:jc w:val="center"/>
                              <w:rPr>
                                <w:rFonts w:ascii="Osaka" w:eastAsia="Osaka" w:hAnsi="Osaka"/>
                                <w:color w:val="E36C0A" w:themeColor="accent6" w:themeShade="BF"/>
                                <w:sz w:val="30"/>
                                <w:szCs w:val="30"/>
                              </w:rPr>
                            </w:pPr>
                            <w:r w:rsidRPr="00E11E70">
                              <w:rPr>
                                <w:rFonts w:ascii="Osaka" w:eastAsia="Osaka" w:hAnsi="Osaka"/>
                                <w:color w:val="E36C0A" w:themeColor="accent6" w:themeShade="BF"/>
                                <w:sz w:val="30"/>
                                <w:szCs w:val="30"/>
                              </w:rPr>
                              <w:t xml:space="preserve">Experiment ideas in different designs. Considering </w:t>
                            </w:r>
                            <w:r w:rsidRPr="00E11E70">
                              <w:rPr>
                                <w:rFonts w:ascii="Osaka" w:eastAsia="Osaka" w:hAnsi="Osaka"/>
                                <w:b/>
                                <w:color w:val="E36C0A" w:themeColor="accent6" w:themeShade="BF"/>
                                <w:sz w:val="30"/>
                                <w:szCs w:val="30"/>
                              </w:rPr>
                              <w:t>different options</w:t>
                            </w:r>
                            <w:r w:rsidRPr="00E11E70">
                              <w:rPr>
                                <w:rFonts w:ascii="Osaka" w:eastAsia="Osaka" w:hAnsi="Osaka"/>
                                <w:color w:val="E36C0A" w:themeColor="accent6" w:themeShade="BF"/>
                                <w:sz w:val="30"/>
                                <w:szCs w:val="30"/>
                              </w:rPr>
                              <w:t xml:space="preserve"> enables a brand to </w:t>
                            </w:r>
                          </w:p>
                          <w:p w14:paraId="2B35FBEB" w14:textId="77777777" w:rsidR="00392930" w:rsidRPr="00E11E70" w:rsidRDefault="00392930" w:rsidP="00961C65">
                            <w:pPr>
                              <w:spacing w:line="288" w:lineRule="auto"/>
                              <w:jc w:val="center"/>
                              <w:rPr>
                                <w:rFonts w:ascii="Osaka" w:eastAsia="Osaka" w:hAnsi="Osaka"/>
                                <w:color w:val="E36C0A" w:themeColor="accent6" w:themeShade="BF"/>
                                <w:sz w:val="30"/>
                                <w:szCs w:val="30"/>
                              </w:rPr>
                            </w:pPr>
                            <w:r w:rsidRPr="00E11E70">
                              <w:rPr>
                                <w:rFonts w:ascii="Osaka" w:eastAsia="Osaka" w:hAnsi="Osaka"/>
                                <w:color w:val="E36C0A" w:themeColor="accent6" w:themeShade="BF"/>
                                <w:sz w:val="30"/>
                                <w:szCs w:val="30"/>
                              </w:rPr>
                              <w:t>reduce unnecessary material, remove non-valuable details and use low impact materials.</w:t>
                            </w:r>
                          </w:p>
                          <w:p w14:paraId="510E4082" w14:textId="77777777" w:rsidR="00392930" w:rsidRPr="00E11E70" w:rsidRDefault="00392930" w:rsidP="00961C65">
                            <w:pPr>
                              <w:spacing w:line="288" w:lineRule="auto"/>
                              <w:jc w:val="center"/>
                              <w:rPr>
                                <w:rFonts w:ascii="Osaka" w:eastAsia="Osaka" w:hAnsi="Osaka"/>
                                <w:color w:val="E36C0A" w:themeColor="accent6" w:themeShade="BF"/>
                                <w:sz w:val="30"/>
                                <w:szCs w:val="30"/>
                              </w:rPr>
                            </w:pPr>
                            <w:r w:rsidRPr="00E11E70">
                              <w:rPr>
                                <w:rFonts w:ascii="Osaka" w:eastAsia="Osaka" w:hAnsi="Osaka"/>
                                <w:color w:val="E36C0A" w:themeColor="accent6" w:themeShade="BF"/>
                                <w:sz w:val="30"/>
                                <w:szCs w:val="30"/>
                              </w:rPr>
                              <w:t>Try also to use your waste fabrics in this process.</w:t>
                            </w:r>
                          </w:p>
                          <w:p w14:paraId="2ACDA8C6" w14:textId="5C55814E" w:rsidR="00392930" w:rsidRPr="00E11E70" w:rsidRDefault="00392930" w:rsidP="00961C65">
                            <w:pPr>
                              <w:jc w:val="left"/>
                              <w:rPr>
                                <w:rFonts w:ascii="Osaka" w:eastAsia="Osaka" w:hAnsi="Osaka"/>
                                <w:color w:val="20B40A"/>
                                <w:sz w:val="30"/>
                                <w:szCs w:val="30"/>
                              </w:rPr>
                            </w:pPr>
                          </w:p>
                          <w:p w14:paraId="2ED07CD6" w14:textId="574E6932" w:rsidR="00392930" w:rsidRPr="00A6468E" w:rsidRDefault="00392930" w:rsidP="00961C65">
                            <w:pPr>
                              <w:jc w:val="left"/>
                              <w:rPr>
                                <w:rFonts w:ascii="Osaka" w:eastAsia="Osaka" w:hAnsi="Osaka"/>
                                <w:color w:val="20B40A"/>
                                <w:sz w:val="30"/>
                                <w:szCs w:val="30"/>
                              </w:rPr>
                            </w:pPr>
                            <w:r w:rsidRPr="00A6468E">
                              <w:rPr>
                                <w:rFonts w:ascii="Osaka" w:eastAsia="Osaka" w:hAnsi="Osaka"/>
                                <w:color w:val="20B40A"/>
                                <w:sz w:val="30"/>
                                <w:szCs w:val="30"/>
                              </w:rPr>
                              <w:t xml:space="preserve"> </w:t>
                            </w:r>
                            <w:r w:rsidRPr="00A6468E">
                              <w:rPr>
                                <w:rFonts w:ascii="Osaka" w:eastAsia="Osaka" w:hAnsi="Osaka"/>
                                <w:color w:val="20B40A"/>
                                <w:sz w:val="30"/>
                                <w:szCs w:val="30"/>
                              </w:rPr>
                              <w:tab/>
                            </w:r>
                            <w:r w:rsidRPr="00A6468E">
                              <w:rPr>
                                <w:rFonts w:ascii="Osaka" w:eastAsia="Osaka" w:hAnsi="Osaka"/>
                                <w:color w:val="20B40A"/>
                                <w:sz w:val="30"/>
                                <w:szCs w:val="30"/>
                              </w:rPr>
                              <w:tab/>
                            </w:r>
                            <w:r w:rsidRPr="00A6468E">
                              <w:rPr>
                                <w:rFonts w:ascii="Osaka" w:eastAsia="Osaka" w:hAnsi="Osaka"/>
                                <w:color w:val="20B40A"/>
                                <w:sz w:val="30"/>
                                <w:szCs w:val="30"/>
                              </w:rPr>
                              <w:tab/>
                            </w:r>
                            <w:r w:rsidRPr="00A6468E">
                              <w:rPr>
                                <w:rFonts w:ascii="Helvetica" w:hAnsi="Helvetica" w:cs="Helvetica"/>
                                <w:noProof/>
                                <w:color w:val="20B40A"/>
                                <w:sz w:val="24"/>
                                <w:lang w:val="en-US" w:eastAsia="en-US"/>
                              </w:rPr>
                              <w:drawing>
                                <wp:inline distT="0" distB="0" distL="0" distR="0" wp14:anchorId="76269786" wp14:editId="418FF341">
                                  <wp:extent cx="371901" cy="371901"/>
                                  <wp:effectExtent l="0" t="0" r="9525" b="9525"/>
                                  <wp:docPr id="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56">
                                            <a:duotone>
                                              <a:schemeClr val="accent3">
                                                <a:shade val="45000"/>
                                                <a:satMod val="135000"/>
                                              </a:schemeClr>
                                              <a:prstClr val="white"/>
                                            </a:duotone>
                                            <a:extLst>
                                              <a:ext uri="{BEBA8EAE-BF5A-486C-A8C5-ECC9F3942E4B}">
                                                <a14:imgProps xmlns:a14="http://schemas.microsoft.com/office/drawing/2010/main">
                                                  <a14:imgLayer r:embed="rId5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1901" cy="371901"/>
                                          </a:xfrm>
                                          <a:prstGeom prst="rect">
                                            <a:avLst/>
                                          </a:prstGeom>
                                          <a:noFill/>
                                          <a:ln>
                                            <a:noFill/>
                                          </a:ln>
                                        </pic:spPr>
                                      </pic:pic>
                                    </a:graphicData>
                                  </a:graphic>
                                </wp:inline>
                              </w:drawing>
                            </w:r>
                          </w:p>
                          <w:p w14:paraId="0F51ED78" w14:textId="77777777" w:rsidR="00392930" w:rsidRPr="00A6468E" w:rsidRDefault="00392930" w:rsidP="00961C65">
                            <w:pPr>
                              <w:jc w:val="left"/>
                              <w:rPr>
                                <w:rFonts w:ascii="Osaka" w:eastAsia="Osaka" w:hAnsi="Osaka"/>
                                <w:color w:val="20B40A"/>
                                <w:sz w:val="30"/>
                                <w:szCs w:val="30"/>
                              </w:rPr>
                            </w:pPr>
                          </w:p>
                          <w:p w14:paraId="550FD242" w14:textId="77777777" w:rsidR="00392930" w:rsidRPr="00A6468E" w:rsidRDefault="00392930" w:rsidP="00961C65">
                            <w:pPr>
                              <w:jc w:val="left"/>
                              <w:rPr>
                                <w:rFonts w:ascii="Osaka" w:eastAsia="Osaka" w:hAnsi="Osaka"/>
                                <w:color w:val="20B40A"/>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99" type="#_x0000_t202" style="position:absolute;left:0;text-align:left;margin-left:2in;margin-top:108pt;width:396pt;height:270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WNtUCAAAb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" filled="f" stroked="f">
                <v:textbox>
                  <w:txbxContent>
                    <w:p w14:paraId="275E7CA3" w14:textId="77777777" w:rsidR="00392930" w:rsidRPr="00E11E70" w:rsidRDefault="00392930" w:rsidP="00961C65">
                      <w:pPr>
                        <w:spacing w:line="312" w:lineRule="auto"/>
                        <w:jc w:val="center"/>
                        <w:rPr>
                          <w:rFonts w:ascii="Osaka" w:eastAsia="Osaka" w:hAnsi="Osaka"/>
                          <w:b/>
                          <w:color w:val="E36C0A" w:themeColor="accent6" w:themeShade="BF"/>
                          <w:sz w:val="38"/>
                          <w:szCs w:val="38"/>
                        </w:rPr>
                      </w:pPr>
                      <w:r w:rsidRPr="00E11E70">
                        <w:rPr>
                          <w:rFonts w:ascii="Osaka" w:eastAsia="Osaka" w:hAnsi="Osaka"/>
                          <w:b/>
                          <w:color w:val="E36C0A" w:themeColor="accent6" w:themeShade="BF"/>
                          <w:sz w:val="38"/>
                          <w:szCs w:val="38"/>
                        </w:rPr>
                        <w:t>DESIGN SCENARIOS</w:t>
                      </w:r>
                    </w:p>
                    <w:p w14:paraId="6EE03AA0" w14:textId="77777777" w:rsidR="00392930" w:rsidRPr="00E11E70" w:rsidRDefault="00392930" w:rsidP="00961C65">
                      <w:pPr>
                        <w:spacing w:line="288" w:lineRule="auto"/>
                        <w:jc w:val="center"/>
                        <w:rPr>
                          <w:rFonts w:ascii="Osaka" w:eastAsia="Osaka" w:hAnsi="Osaka"/>
                          <w:color w:val="E36C0A" w:themeColor="accent6" w:themeShade="BF"/>
                          <w:sz w:val="30"/>
                          <w:szCs w:val="30"/>
                        </w:rPr>
                      </w:pPr>
                      <w:r w:rsidRPr="00E11E70">
                        <w:rPr>
                          <w:rFonts w:ascii="Osaka" w:eastAsia="Osaka" w:hAnsi="Osaka"/>
                          <w:color w:val="E36C0A" w:themeColor="accent6" w:themeShade="BF"/>
                          <w:sz w:val="30"/>
                          <w:szCs w:val="30"/>
                        </w:rPr>
                        <w:t xml:space="preserve">Experiment ideas in different designs. Considering </w:t>
                      </w:r>
                      <w:r w:rsidRPr="00E11E70">
                        <w:rPr>
                          <w:rFonts w:ascii="Osaka" w:eastAsia="Osaka" w:hAnsi="Osaka"/>
                          <w:b/>
                          <w:color w:val="E36C0A" w:themeColor="accent6" w:themeShade="BF"/>
                          <w:sz w:val="30"/>
                          <w:szCs w:val="30"/>
                        </w:rPr>
                        <w:t>different options</w:t>
                      </w:r>
                      <w:r w:rsidRPr="00E11E70">
                        <w:rPr>
                          <w:rFonts w:ascii="Osaka" w:eastAsia="Osaka" w:hAnsi="Osaka"/>
                          <w:color w:val="E36C0A" w:themeColor="accent6" w:themeShade="BF"/>
                          <w:sz w:val="30"/>
                          <w:szCs w:val="30"/>
                        </w:rPr>
                        <w:t xml:space="preserve"> enables a brand to </w:t>
                      </w:r>
                    </w:p>
                    <w:p w14:paraId="2B35FBEB" w14:textId="77777777" w:rsidR="00392930" w:rsidRPr="00E11E70" w:rsidRDefault="00392930" w:rsidP="00961C65">
                      <w:pPr>
                        <w:spacing w:line="288" w:lineRule="auto"/>
                        <w:jc w:val="center"/>
                        <w:rPr>
                          <w:rFonts w:ascii="Osaka" w:eastAsia="Osaka" w:hAnsi="Osaka"/>
                          <w:color w:val="E36C0A" w:themeColor="accent6" w:themeShade="BF"/>
                          <w:sz w:val="30"/>
                          <w:szCs w:val="30"/>
                        </w:rPr>
                      </w:pPr>
                      <w:r w:rsidRPr="00E11E70">
                        <w:rPr>
                          <w:rFonts w:ascii="Osaka" w:eastAsia="Osaka" w:hAnsi="Osaka"/>
                          <w:color w:val="E36C0A" w:themeColor="accent6" w:themeShade="BF"/>
                          <w:sz w:val="30"/>
                          <w:szCs w:val="30"/>
                        </w:rPr>
                        <w:t>reduce unnecessary material, remove non-valuable details and use low impact materials.</w:t>
                      </w:r>
                    </w:p>
                    <w:p w14:paraId="510E4082" w14:textId="77777777" w:rsidR="00392930" w:rsidRPr="00E11E70" w:rsidRDefault="00392930" w:rsidP="00961C65">
                      <w:pPr>
                        <w:spacing w:line="288" w:lineRule="auto"/>
                        <w:jc w:val="center"/>
                        <w:rPr>
                          <w:rFonts w:ascii="Osaka" w:eastAsia="Osaka" w:hAnsi="Osaka"/>
                          <w:color w:val="E36C0A" w:themeColor="accent6" w:themeShade="BF"/>
                          <w:sz w:val="30"/>
                          <w:szCs w:val="30"/>
                        </w:rPr>
                      </w:pPr>
                      <w:r w:rsidRPr="00E11E70">
                        <w:rPr>
                          <w:rFonts w:ascii="Osaka" w:eastAsia="Osaka" w:hAnsi="Osaka"/>
                          <w:color w:val="E36C0A" w:themeColor="accent6" w:themeShade="BF"/>
                          <w:sz w:val="30"/>
                          <w:szCs w:val="30"/>
                        </w:rPr>
                        <w:t>Try also to use your waste fabrics in this process.</w:t>
                      </w:r>
                    </w:p>
                    <w:p w14:paraId="2ACDA8C6" w14:textId="5C55814E" w:rsidR="00392930" w:rsidRPr="00E11E70" w:rsidRDefault="00392930" w:rsidP="00961C65">
                      <w:pPr>
                        <w:jc w:val="left"/>
                        <w:rPr>
                          <w:rFonts w:ascii="Osaka" w:eastAsia="Osaka" w:hAnsi="Osaka"/>
                          <w:color w:val="20B40A"/>
                          <w:sz w:val="30"/>
                          <w:szCs w:val="30"/>
                        </w:rPr>
                      </w:pPr>
                    </w:p>
                    <w:p w14:paraId="2ED07CD6" w14:textId="574E6932" w:rsidR="00392930" w:rsidRPr="00A6468E" w:rsidRDefault="00392930" w:rsidP="00961C65">
                      <w:pPr>
                        <w:jc w:val="left"/>
                        <w:rPr>
                          <w:rFonts w:ascii="Osaka" w:eastAsia="Osaka" w:hAnsi="Osaka"/>
                          <w:color w:val="20B40A"/>
                          <w:sz w:val="30"/>
                          <w:szCs w:val="30"/>
                        </w:rPr>
                      </w:pPr>
                      <w:r w:rsidRPr="00A6468E">
                        <w:rPr>
                          <w:rFonts w:ascii="Osaka" w:eastAsia="Osaka" w:hAnsi="Osaka"/>
                          <w:color w:val="20B40A"/>
                          <w:sz w:val="30"/>
                          <w:szCs w:val="30"/>
                        </w:rPr>
                        <w:t xml:space="preserve"> </w:t>
                      </w:r>
                      <w:r w:rsidRPr="00A6468E">
                        <w:rPr>
                          <w:rFonts w:ascii="Osaka" w:eastAsia="Osaka" w:hAnsi="Osaka"/>
                          <w:color w:val="20B40A"/>
                          <w:sz w:val="30"/>
                          <w:szCs w:val="30"/>
                        </w:rPr>
                        <w:tab/>
                      </w:r>
                      <w:r w:rsidRPr="00A6468E">
                        <w:rPr>
                          <w:rFonts w:ascii="Osaka" w:eastAsia="Osaka" w:hAnsi="Osaka"/>
                          <w:color w:val="20B40A"/>
                          <w:sz w:val="30"/>
                          <w:szCs w:val="30"/>
                        </w:rPr>
                        <w:tab/>
                      </w:r>
                      <w:r w:rsidRPr="00A6468E">
                        <w:rPr>
                          <w:rFonts w:ascii="Osaka" w:eastAsia="Osaka" w:hAnsi="Osaka"/>
                          <w:color w:val="20B40A"/>
                          <w:sz w:val="30"/>
                          <w:szCs w:val="30"/>
                        </w:rPr>
                        <w:tab/>
                      </w:r>
                      <w:r w:rsidRPr="00A6468E">
                        <w:rPr>
                          <w:rFonts w:ascii="Helvetica" w:hAnsi="Helvetica" w:cs="Helvetica"/>
                          <w:noProof/>
                          <w:color w:val="20B40A"/>
                          <w:sz w:val="24"/>
                          <w:lang w:val="en-US" w:eastAsia="en-US"/>
                        </w:rPr>
                        <w:drawing>
                          <wp:inline distT="0" distB="0" distL="0" distR="0" wp14:anchorId="76269786" wp14:editId="418FF341">
                            <wp:extent cx="371901" cy="371901"/>
                            <wp:effectExtent l="0" t="0" r="9525" b="9525"/>
                            <wp:docPr id="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58">
                                      <a:duotone>
                                        <a:schemeClr val="accent3">
                                          <a:shade val="45000"/>
                                          <a:satMod val="135000"/>
                                        </a:schemeClr>
                                        <a:prstClr val="white"/>
                                      </a:duotone>
                                      <a:extLst>
                                        <a:ext uri="{BEBA8EAE-BF5A-486C-A8C5-ECC9F3942E4B}">
                                          <a14:imgProps xmlns:a14="http://schemas.microsoft.com/office/drawing/2010/main">
                                            <a14:imgLayer r:embed="rId5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1901" cy="371901"/>
                                    </a:xfrm>
                                    <a:prstGeom prst="rect">
                                      <a:avLst/>
                                    </a:prstGeom>
                                    <a:noFill/>
                                    <a:ln>
                                      <a:noFill/>
                                    </a:ln>
                                  </pic:spPr>
                                </pic:pic>
                              </a:graphicData>
                            </a:graphic>
                          </wp:inline>
                        </w:drawing>
                      </w:r>
                    </w:p>
                    <w:p w14:paraId="0F51ED78" w14:textId="77777777" w:rsidR="00392930" w:rsidRPr="00A6468E" w:rsidRDefault="00392930" w:rsidP="00961C65">
                      <w:pPr>
                        <w:jc w:val="left"/>
                        <w:rPr>
                          <w:rFonts w:ascii="Osaka" w:eastAsia="Osaka" w:hAnsi="Osaka"/>
                          <w:color w:val="20B40A"/>
                          <w:sz w:val="30"/>
                          <w:szCs w:val="30"/>
                        </w:rPr>
                      </w:pPr>
                    </w:p>
                    <w:p w14:paraId="550FD242" w14:textId="77777777" w:rsidR="00392930" w:rsidRPr="00A6468E" w:rsidRDefault="00392930" w:rsidP="00961C65">
                      <w:pPr>
                        <w:jc w:val="left"/>
                        <w:rPr>
                          <w:rFonts w:ascii="Osaka" w:eastAsia="Osaka" w:hAnsi="Osaka"/>
                          <w:color w:val="20B40A"/>
                          <w:sz w:val="30"/>
                          <w:szCs w:val="30"/>
                        </w:rPr>
                      </w:pPr>
                    </w:p>
                  </w:txbxContent>
                </v:textbox>
                <w10:wrap type="square"/>
              </v:shape>
            </w:pict>
          </mc:Fallback>
        </mc:AlternateContent>
      </w:r>
      <w:r w:rsidR="00E11E70">
        <w:rPr>
          <w:noProof/>
          <w:lang w:val="en-US" w:eastAsia="en-US"/>
        </w:rPr>
        <mc:AlternateContent>
          <mc:Choice Requires="wps">
            <w:drawing>
              <wp:anchor distT="0" distB="0" distL="114300" distR="114300" simplePos="0" relativeHeight="252133376" behindDoc="1" locked="0" layoutInCell="1" allowOverlap="1" wp14:anchorId="692EAECD" wp14:editId="57362391">
                <wp:simplePos x="0" y="0"/>
                <wp:positionH relativeFrom="column">
                  <wp:posOffset>5372100</wp:posOffset>
                </wp:positionH>
                <wp:positionV relativeFrom="paragraph">
                  <wp:posOffset>3200400</wp:posOffset>
                </wp:positionV>
                <wp:extent cx="3077845" cy="3077845"/>
                <wp:effectExtent l="0" t="0" r="20955" b="20955"/>
                <wp:wrapThrough wrapText="bothSides">
                  <wp:wrapPolygon edited="0">
                    <wp:start x="21600" y="10339"/>
                    <wp:lineTo x="13044" y="10339"/>
                    <wp:lineTo x="11083" y="0"/>
                    <wp:lineTo x="8766" y="0"/>
                    <wp:lineTo x="7340" y="178"/>
                    <wp:lineTo x="4488" y="1604"/>
                    <wp:lineTo x="4309" y="1604"/>
                    <wp:lineTo x="1635" y="4278"/>
                    <wp:lineTo x="1279" y="4456"/>
                    <wp:lineTo x="31" y="7843"/>
                    <wp:lineTo x="31" y="8556"/>
                    <wp:lineTo x="31" y="13013"/>
                    <wp:lineTo x="31" y="13726"/>
                    <wp:lineTo x="1457" y="17112"/>
                    <wp:lineTo x="4488" y="20143"/>
                    <wp:lineTo x="7340" y="21391"/>
                    <wp:lineTo x="8766" y="21569"/>
                    <wp:lineTo x="13579" y="21569"/>
                    <wp:lineTo x="15896" y="20856"/>
                    <wp:lineTo x="18570" y="18895"/>
                    <wp:lineTo x="19283" y="18717"/>
                    <wp:lineTo x="21422" y="14439"/>
                    <wp:lineTo x="21600" y="13013"/>
                    <wp:lineTo x="21600" y="10339"/>
                  </wp:wrapPolygon>
                </wp:wrapThrough>
                <wp:docPr id="252" name="Pie 252"/>
                <wp:cNvGraphicFramePr/>
                <a:graphic xmlns:a="http://schemas.openxmlformats.org/drawingml/2006/main">
                  <a:graphicData uri="http://schemas.microsoft.com/office/word/2010/wordprocessingShape">
                    <wps:wsp>
                      <wps:cNvSpPr/>
                      <wps:spPr>
                        <a:xfrm rot="16200000">
                          <a:off x="0" y="0"/>
                          <a:ext cx="3077845" cy="3077845"/>
                        </a:xfrm>
                        <a:prstGeom prst="pi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252" o:spid="_x0000_s1026" style="position:absolute;margin-left:423pt;margin-top:252pt;width:242.35pt;height:242.35pt;rotation:-90;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7845,3077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" path="m3077845,1538923c3077845,2388847,2388846,3077846,1538922,3077846,688998,3077846,-1,2388847,-1,1538923,-1,688999,688998,,1538922,,1538922,512974,1538923,1025949,1538923,1538923l3077845,1538923xe" fillcolor="#20b40a" strokecolor="#20b40a">
                <v:fill opacity="22873f"/>
                <v:path arrowok="t" o:connecttype="custom" o:connectlocs="3077845,1538923;1538922,3077846;-1,1538923;1538922,0;1538923,1538923;3077845,1538923" o:connectangles="0,0,0,0,0,0"/>
                <w10:wrap type="through"/>
              </v:shape>
            </w:pict>
          </mc:Fallback>
        </mc:AlternateContent>
      </w:r>
      <w:r w:rsidR="00E11E70">
        <w:rPr>
          <w:noProof/>
          <w:lang w:val="en-US" w:eastAsia="en-US"/>
        </w:rPr>
        <mc:AlternateContent>
          <mc:Choice Requires="wps">
            <w:drawing>
              <wp:anchor distT="0" distB="0" distL="114300" distR="114300" simplePos="0" relativeHeight="252131328" behindDoc="1" locked="0" layoutInCell="1" allowOverlap="1" wp14:anchorId="6529B237" wp14:editId="02868EE6">
                <wp:simplePos x="0" y="0"/>
                <wp:positionH relativeFrom="column">
                  <wp:posOffset>5372100</wp:posOffset>
                </wp:positionH>
                <wp:positionV relativeFrom="paragraph">
                  <wp:posOffset>-114300</wp:posOffset>
                </wp:positionV>
                <wp:extent cx="3077845" cy="2851150"/>
                <wp:effectExtent l="0" t="0" r="20955" b="19050"/>
                <wp:wrapThrough wrapText="bothSides">
                  <wp:wrapPolygon edited="0">
                    <wp:start x="13222" y="21600"/>
                    <wp:lineTo x="15005" y="21215"/>
                    <wp:lineTo x="18926" y="18906"/>
                    <wp:lineTo x="19817" y="17174"/>
                    <wp:lineTo x="21065" y="15442"/>
                    <wp:lineTo x="21600" y="13326"/>
                    <wp:lineTo x="21600" y="10632"/>
                    <wp:lineTo x="11261" y="9285"/>
                    <wp:lineTo x="11261" y="48"/>
                    <wp:lineTo x="8409" y="48"/>
                    <wp:lineTo x="7340" y="48"/>
                    <wp:lineTo x="2705" y="2550"/>
                    <wp:lineTo x="2527" y="3127"/>
                    <wp:lineTo x="566" y="6206"/>
                    <wp:lineTo x="31" y="8515"/>
                    <wp:lineTo x="31" y="13326"/>
                    <wp:lineTo x="566" y="15442"/>
                    <wp:lineTo x="2527" y="18906"/>
                    <wp:lineTo x="6805" y="21215"/>
                    <wp:lineTo x="8409" y="21600"/>
                    <wp:lineTo x="13222" y="21600"/>
                  </wp:wrapPolygon>
                </wp:wrapThrough>
                <wp:docPr id="251" name="Pie 251"/>
                <wp:cNvGraphicFramePr/>
                <a:graphic xmlns:a="http://schemas.openxmlformats.org/drawingml/2006/main">
                  <a:graphicData uri="http://schemas.microsoft.com/office/word/2010/wordprocessingShape">
                    <wps:wsp>
                      <wps:cNvSpPr/>
                      <wps:spPr>
                        <a:xfrm rot="10800000">
                          <a:off x="0" y="0"/>
                          <a:ext cx="3077845" cy="2851150"/>
                        </a:xfrm>
                        <a:prstGeom prst="pi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251" o:spid="_x0000_s1026" style="position:absolute;margin-left:423pt;margin-top:-8.95pt;width:242.35pt;height:224.5pt;rotation:180;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7845,2851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" path="m3077845,1425575c3077845,2212898,2388846,2851150,1538922,2851150,688998,2851150,-1,2212898,-1,1425575,-1,638252,688998,,1538922,,1538922,475192,1538923,950383,1538923,1425575l3077845,1425575xe" fillcolor="#20b40a" strokecolor="#20b40a">
                <v:fill opacity="22873f"/>
                <v:path arrowok="t" o:connecttype="custom" o:connectlocs="3077845,1425575;1538922,2851150;-1,1425575;1538922,0;1538923,1425575;3077845,1425575" o:connectangles="0,0,0,0,0,0"/>
                <w10:wrap type="through"/>
              </v:shape>
            </w:pict>
          </mc:Fallback>
        </mc:AlternateContent>
      </w:r>
      <w:r w:rsidR="00314866">
        <w:rPr>
          <w:noProof/>
          <w:lang w:val="en-US" w:eastAsia="en-US"/>
        </w:rPr>
        <mc:AlternateContent>
          <mc:Choice Requires="wps">
            <w:drawing>
              <wp:anchor distT="0" distB="0" distL="114300" distR="114300" simplePos="0" relativeHeight="252093440" behindDoc="0" locked="0" layoutInCell="1" allowOverlap="1" wp14:anchorId="649A2B68" wp14:editId="537AF0FB">
                <wp:simplePos x="0" y="0"/>
                <wp:positionH relativeFrom="column">
                  <wp:posOffset>4343400</wp:posOffset>
                </wp:positionH>
                <wp:positionV relativeFrom="paragraph">
                  <wp:posOffset>5372100</wp:posOffset>
                </wp:positionV>
                <wp:extent cx="0" cy="685800"/>
                <wp:effectExtent l="0" t="0" r="25400" b="25400"/>
                <wp:wrapNone/>
                <wp:docPr id="226" name="Straight Connector 226"/>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26" o:spid="_x0000_s1026" style="position:absolute;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423pt" to="342pt,4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" strokecolor="#c4bc96 [2414]" strokeweight="2pt"/>
            </w:pict>
          </mc:Fallback>
        </mc:AlternateContent>
      </w:r>
      <w:r w:rsidR="00314866">
        <w:rPr>
          <w:noProof/>
          <w:lang w:val="en-US" w:eastAsia="en-US"/>
        </w:rPr>
        <mc:AlternateContent>
          <mc:Choice Requires="wps">
            <w:drawing>
              <wp:anchor distT="0" distB="0" distL="114300" distR="114300" simplePos="0" relativeHeight="252094464" behindDoc="0" locked="0" layoutInCell="1" allowOverlap="1" wp14:anchorId="13869B5D" wp14:editId="7768A0B2">
                <wp:simplePos x="0" y="0"/>
                <wp:positionH relativeFrom="column">
                  <wp:posOffset>4343400</wp:posOffset>
                </wp:positionH>
                <wp:positionV relativeFrom="paragraph">
                  <wp:posOffset>-800100</wp:posOffset>
                </wp:positionV>
                <wp:extent cx="0" cy="685800"/>
                <wp:effectExtent l="0" t="0" r="25400" b="25400"/>
                <wp:wrapNone/>
                <wp:docPr id="227" name="Straight Connector 227"/>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27" o:spid="_x0000_s1026" style="position:absolute;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62.95pt" to="342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" strokecolor="#c4bc96 [2414]" strokeweight="2pt"/>
            </w:pict>
          </mc:Fallback>
        </mc:AlternateContent>
      </w:r>
      <w:r w:rsidR="00961C65">
        <w:rPr>
          <w:noProof/>
          <w:lang w:val="en-US" w:eastAsia="en-US"/>
        </w:rPr>
        <mc:AlternateContent>
          <mc:Choice Requires="wps">
            <w:drawing>
              <wp:anchor distT="0" distB="0" distL="114300" distR="114300" simplePos="0" relativeHeight="252100608" behindDoc="0" locked="0" layoutInCell="1" allowOverlap="1" wp14:anchorId="22F3C67A" wp14:editId="3CE9100E">
                <wp:simplePos x="0" y="0"/>
                <wp:positionH relativeFrom="column">
                  <wp:posOffset>2857500</wp:posOffset>
                </wp:positionH>
                <wp:positionV relativeFrom="paragraph">
                  <wp:posOffset>3886200</wp:posOffset>
                </wp:positionV>
                <wp:extent cx="571500" cy="342900"/>
                <wp:effectExtent l="0" t="0" r="0" b="12700"/>
                <wp:wrapSquare wrapText="bothSides"/>
                <wp:docPr id="222" name="Text Box 222"/>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F992E" w14:textId="77777777" w:rsidR="00392930" w:rsidRDefault="00392930" w:rsidP="00961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2" o:spid="_x0000_s1100" type="#_x0000_t202" style="position:absolute;left:0;text-align:left;margin-left:225pt;margin-top:306pt;width:45pt;height:27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cGAdMCAAAZ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" filled="f" stroked="f">
                <v:textbox>
                  <w:txbxContent>
                    <w:p w14:paraId="225F992E" w14:textId="77777777" w:rsidR="00392930" w:rsidRDefault="00392930" w:rsidP="00961C65"/>
                  </w:txbxContent>
                </v:textbox>
                <w10:wrap type="square"/>
              </v:shape>
            </w:pict>
          </mc:Fallback>
        </mc:AlternateContent>
      </w:r>
      <w:r w:rsidR="00961C65">
        <w:br w:type="column"/>
      </w:r>
    </w:p>
    <w:p w14:paraId="60D28AA3" w14:textId="40DDA0F3" w:rsidR="00961C65" w:rsidRDefault="0052659F" w:rsidP="00961C65">
      <w:r>
        <w:rPr>
          <w:noProof/>
          <w:lang w:val="en-US" w:eastAsia="en-US"/>
        </w:rPr>
        <mc:AlternateContent>
          <mc:Choice Requires="wps">
            <w:drawing>
              <wp:anchor distT="0" distB="0" distL="114300" distR="114300" simplePos="0" relativeHeight="252275712" behindDoc="0" locked="0" layoutInCell="1" allowOverlap="1" wp14:anchorId="44BD84F0" wp14:editId="177688B9">
                <wp:simplePos x="0" y="0"/>
                <wp:positionH relativeFrom="column">
                  <wp:posOffset>7086600</wp:posOffset>
                </wp:positionH>
                <wp:positionV relativeFrom="paragraph">
                  <wp:posOffset>1931035</wp:posOffset>
                </wp:positionV>
                <wp:extent cx="2171700" cy="2171700"/>
                <wp:effectExtent l="0" t="0" r="38100" b="38100"/>
                <wp:wrapThrough wrapText="bothSides">
                  <wp:wrapPolygon edited="0">
                    <wp:start x="8084" y="0"/>
                    <wp:lineTo x="6063" y="505"/>
                    <wp:lineTo x="1768" y="3284"/>
                    <wp:lineTo x="253" y="6821"/>
                    <wp:lineTo x="0" y="8084"/>
                    <wp:lineTo x="0" y="13895"/>
                    <wp:lineTo x="758" y="16421"/>
                    <wp:lineTo x="4042" y="20211"/>
                    <wp:lineTo x="7579" y="21726"/>
                    <wp:lineTo x="8084" y="21726"/>
                    <wp:lineTo x="13642" y="21726"/>
                    <wp:lineTo x="14147" y="21726"/>
                    <wp:lineTo x="17684" y="20211"/>
                    <wp:lineTo x="20968" y="16421"/>
                    <wp:lineTo x="21726" y="13895"/>
                    <wp:lineTo x="21726" y="8084"/>
                    <wp:lineTo x="21474" y="6821"/>
                    <wp:lineTo x="20211" y="3284"/>
                    <wp:lineTo x="15411" y="505"/>
                    <wp:lineTo x="13642" y="0"/>
                    <wp:lineTo x="8084" y="0"/>
                  </wp:wrapPolygon>
                </wp:wrapThrough>
                <wp:docPr id="228" name="Oval 228"/>
                <wp:cNvGraphicFramePr/>
                <a:graphic xmlns:a="http://schemas.openxmlformats.org/drawingml/2006/main">
                  <a:graphicData uri="http://schemas.microsoft.com/office/word/2010/wordprocessingShape">
                    <wps:wsp>
                      <wps:cNvSpPr/>
                      <wps:spPr>
                        <a:xfrm>
                          <a:off x="0" y="0"/>
                          <a:ext cx="2171700" cy="2171700"/>
                        </a:xfrm>
                        <a:prstGeom prst="ellips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txbx>
                        <w:txbxContent>
                          <w:p w14:paraId="07CB0EE9" w14:textId="77777777" w:rsidR="00392930" w:rsidRDefault="00392930" w:rsidP="00161AE8">
                            <w:pPr>
                              <w:spacing w:line="240" w:lineRule="auto"/>
                              <w:jc w:val="center"/>
                              <w:rPr>
                                <w:rFonts w:ascii="Calibri" w:hAnsi="Calibri"/>
                                <w:color w:val="E36C0A" w:themeColor="accent6" w:themeShade="BF"/>
                                <w:sz w:val="26"/>
                                <w:szCs w:val="26"/>
                              </w:rPr>
                            </w:pPr>
                            <w:r w:rsidRPr="009F1C84">
                              <w:rPr>
                                <w:rFonts w:ascii="Calibri" w:hAnsi="Calibri"/>
                                <w:color w:val="E36C0A" w:themeColor="accent6" w:themeShade="BF"/>
                                <w:sz w:val="26"/>
                                <w:szCs w:val="26"/>
                              </w:rPr>
                              <w:t xml:space="preserve">(..) suppliers are </w:t>
                            </w:r>
                            <w:r w:rsidRPr="009F1C84">
                              <w:rPr>
                                <w:rFonts w:ascii="Calibri" w:hAnsi="Calibri"/>
                                <w:b/>
                                <w:color w:val="E36C0A" w:themeColor="accent6" w:themeShade="BF"/>
                                <w:sz w:val="26"/>
                                <w:szCs w:val="26"/>
                              </w:rPr>
                              <w:t xml:space="preserve">specialized </w:t>
                            </w:r>
                            <w:r w:rsidRPr="009F1C84">
                              <w:rPr>
                                <w:rFonts w:ascii="Calibri" w:hAnsi="Calibri"/>
                                <w:color w:val="E36C0A" w:themeColor="accent6" w:themeShade="BF"/>
                                <w:sz w:val="26"/>
                                <w:szCs w:val="26"/>
                              </w:rPr>
                              <w:br/>
                              <w:t xml:space="preserve">(..) suppliers are </w:t>
                            </w:r>
                            <w:r w:rsidRPr="009F1C84">
                              <w:rPr>
                                <w:rFonts w:ascii="Calibri" w:hAnsi="Calibri"/>
                                <w:b/>
                                <w:color w:val="E36C0A" w:themeColor="accent6" w:themeShade="BF"/>
                                <w:sz w:val="26"/>
                                <w:szCs w:val="26"/>
                              </w:rPr>
                              <w:t>multi-skilled</w:t>
                            </w:r>
                          </w:p>
                          <w:p w14:paraId="1407C19C" w14:textId="77777777" w:rsidR="00392930" w:rsidRPr="009F1C84" w:rsidRDefault="00392930" w:rsidP="00161AE8">
                            <w:pPr>
                              <w:spacing w:line="240" w:lineRule="auto"/>
                              <w:jc w:val="center"/>
                              <w:rPr>
                                <w:rFonts w:ascii="Calibri" w:hAnsi="Calibri"/>
                                <w:color w:val="E36C0A" w:themeColor="accent6" w:themeShade="BF"/>
                                <w:sz w:val="26"/>
                                <w:szCs w:val="26"/>
                              </w:rPr>
                            </w:pPr>
                          </w:p>
                          <w:p w14:paraId="089B43A9" w14:textId="77777777" w:rsidR="00392930" w:rsidRPr="00AC573F" w:rsidRDefault="00392930" w:rsidP="00161AE8">
                            <w:pPr>
                              <w:spacing w:line="240" w:lineRule="auto"/>
                              <w:jc w:val="center"/>
                              <w:rPr>
                                <w:color w:val="548DD4" w:themeColor="text2" w:themeTint="99"/>
                                <w:sz w:val="24"/>
                              </w:rPr>
                            </w:pPr>
                            <w:r w:rsidRPr="00AC573F">
                              <w:rPr>
                                <w:rFonts w:ascii="Calibri" w:hAnsi="Calibri"/>
                                <w:color w:val="E36C0A" w:themeColor="accent6" w:themeShade="BF"/>
                                <w:sz w:val="24"/>
                              </w:rPr>
                              <w:t>We have</w:t>
                            </w:r>
                            <w:r>
                              <w:rPr>
                                <w:rFonts w:ascii="Calibri" w:hAnsi="Calibri"/>
                                <w:color w:val="E36C0A" w:themeColor="accent6" w:themeShade="BF"/>
                                <w:sz w:val="24"/>
                              </w:rPr>
                              <w:t xml:space="preserve"> in total</w:t>
                            </w:r>
                            <w:r w:rsidRPr="00AC573F">
                              <w:rPr>
                                <w:rFonts w:ascii="Calibri" w:hAnsi="Calibri"/>
                                <w:color w:val="E36C0A" w:themeColor="accent6" w:themeShade="BF"/>
                                <w:sz w:val="24"/>
                              </w:rPr>
                              <w:t xml:space="preserve"> ... </w:t>
                            </w:r>
                            <w:r w:rsidRPr="00AC573F">
                              <w:rPr>
                                <w:rFonts w:ascii="Calibri" w:hAnsi="Calibri"/>
                                <w:b/>
                                <w:color w:val="E36C0A" w:themeColor="accent6" w:themeShade="BF"/>
                                <w:sz w:val="24"/>
                              </w:rPr>
                              <w:t>number</w:t>
                            </w:r>
                            <w:r w:rsidRPr="00AC573F">
                              <w:rPr>
                                <w:rFonts w:ascii="Calibri" w:hAnsi="Calibri"/>
                                <w:color w:val="E36C0A" w:themeColor="accent6" w:themeShade="BF"/>
                                <w:sz w:val="24"/>
                              </w:rPr>
                              <w:t xml:space="preserve"> of suppliers</w:t>
                            </w:r>
                          </w:p>
                          <w:p w14:paraId="477F5088" w14:textId="77777777" w:rsidR="00392930" w:rsidRPr="00F16FB3" w:rsidRDefault="00392930" w:rsidP="00161AE8">
                            <w:pPr>
                              <w:jc w:val="center"/>
                              <w:rPr>
                                <w:b/>
                                <w:color w:val="D99594" w:themeColor="accent2" w:themeTint="99"/>
                                <w:sz w:val="40"/>
                                <w:szCs w:val="40"/>
                              </w:rPr>
                            </w:pPr>
                          </w:p>
                          <w:p w14:paraId="7A415CB3" w14:textId="77777777" w:rsidR="00392930" w:rsidRDefault="00392930" w:rsidP="00161A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8" o:spid="_x0000_s1101" style="position:absolute;left:0;text-align:left;margin-left:558pt;margin-top:152.05pt;width:171pt;height:17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" fillcolor="#20b40a" strokecolor="#20b40a">
                <v:fill opacity="22873f"/>
                <v:textbox>
                  <w:txbxContent>
                    <w:p w14:paraId="07CB0EE9" w14:textId="77777777" w:rsidR="00392930" w:rsidRDefault="00392930" w:rsidP="00161AE8">
                      <w:pPr>
                        <w:spacing w:line="240" w:lineRule="auto"/>
                        <w:jc w:val="center"/>
                        <w:rPr>
                          <w:rFonts w:ascii="Calibri" w:hAnsi="Calibri"/>
                          <w:color w:val="E36C0A" w:themeColor="accent6" w:themeShade="BF"/>
                          <w:sz w:val="26"/>
                          <w:szCs w:val="26"/>
                        </w:rPr>
                      </w:pPr>
                      <w:r w:rsidRPr="009F1C84">
                        <w:rPr>
                          <w:rFonts w:ascii="Calibri" w:hAnsi="Calibri"/>
                          <w:color w:val="E36C0A" w:themeColor="accent6" w:themeShade="BF"/>
                          <w:sz w:val="26"/>
                          <w:szCs w:val="26"/>
                        </w:rPr>
                        <w:t xml:space="preserve">(..) suppliers are </w:t>
                      </w:r>
                      <w:r w:rsidRPr="009F1C84">
                        <w:rPr>
                          <w:rFonts w:ascii="Calibri" w:hAnsi="Calibri"/>
                          <w:b/>
                          <w:color w:val="E36C0A" w:themeColor="accent6" w:themeShade="BF"/>
                          <w:sz w:val="26"/>
                          <w:szCs w:val="26"/>
                        </w:rPr>
                        <w:t xml:space="preserve">specialized </w:t>
                      </w:r>
                      <w:r w:rsidRPr="009F1C84">
                        <w:rPr>
                          <w:rFonts w:ascii="Calibri" w:hAnsi="Calibri"/>
                          <w:color w:val="E36C0A" w:themeColor="accent6" w:themeShade="BF"/>
                          <w:sz w:val="26"/>
                          <w:szCs w:val="26"/>
                        </w:rPr>
                        <w:br/>
                        <w:t xml:space="preserve">(..) suppliers are </w:t>
                      </w:r>
                      <w:r w:rsidRPr="009F1C84">
                        <w:rPr>
                          <w:rFonts w:ascii="Calibri" w:hAnsi="Calibri"/>
                          <w:b/>
                          <w:color w:val="E36C0A" w:themeColor="accent6" w:themeShade="BF"/>
                          <w:sz w:val="26"/>
                          <w:szCs w:val="26"/>
                        </w:rPr>
                        <w:t>multi-skilled</w:t>
                      </w:r>
                    </w:p>
                    <w:p w14:paraId="1407C19C" w14:textId="77777777" w:rsidR="00392930" w:rsidRPr="009F1C84" w:rsidRDefault="00392930" w:rsidP="00161AE8">
                      <w:pPr>
                        <w:spacing w:line="240" w:lineRule="auto"/>
                        <w:jc w:val="center"/>
                        <w:rPr>
                          <w:rFonts w:ascii="Calibri" w:hAnsi="Calibri"/>
                          <w:color w:val="E36C0A" w:themeColor="accent6" w:themeShade="BF"/>
                          <w:sz w:val="26"/>
                          <w:szCs w:val="26"/>
                        </w:rPr>
                      </w:pPr>
                    </w:p>
                    <w:p w14:paraId="089B43A9" w14:textId="77777777" w:rsidR="00392930" w:rsidRPr="00AC573F" w:rsidRDefault="00392930" w:rsidP="00161AE8">
                      <w:pPr>
                        <w:spacing w:line="240" w:lineRule="auto"/>
                        <w:jc w:val="center"/>
                        <w:rPr>
                          <w:color w:val="548DD4" w:themeColor="text2" w:themeTint="99"/>
                          <w:sz w:val="24"/>
                        </w:rPr>
                      </w:pPr>
                      <w:r w:rsidRPr="00AC573F">
                        <w:rPr>
                          <w:rFonts w:ascii="Calibri" w:hAnsi="Calibri"/>
                          <w:color w:val="E36C0A" w:themeColor="accent6" w:themeShade="BF"/>
                          <w:sz w:val="24"/>
                        </w:rPr>
                        <w:t>We have</w:t>
                      </w:r>
                      <w:r>
                        <w:rPr>
                          <w:rFonts w:ascii="Calibri" w:hAnsi="Calibri"/>
                          <w:color w:val="E36C0A" w:themeColor="accent6" w:themeShade="BF"/>
                          <w:sz w:val="24"/>
                        </w:rPr>
                        <w:t xml:space="preserve"> in total</w:t>
                      </w:r>
                      <w:r w:rsidRPr="00AC573F">
                        <w:rPr>
                          <w:rFonts w:ascii="Calibri" w:hAnsi="Calibri"/>
                          <w:color w:val="E36C0A" w:themeColor="accent6" w:themeShade="BF"/>
                          <w:sz w:val="24"/>
                        </w:rPr>
                        <w:t xml:space="preserve"> ... </w:t>
                      </w:r>
                      <w:r w:rsidRPr="00AC573F">
                        <w:rPr>
                          <w:rFonts w:ascii="Calibri" w:hAnsi="Calibri"/>
                          <w:b/>
                          <w:color w:val="E36C0A" w:themeColor="accent6" w:themeShade="BF"/>
                          <w:sz w:val="24"/>
                        </w:rPr>
                        <w:t>number</w:t>
                      </w:r>
                      <w:r w:rsidRPr="00AC573F">
                        <w:rPr>
                          <w:rFonts w:ascii="Calibri" w:hAnsi="Calibri"/>
                          <w:color w:val="E36C0A" w:themeColor="accent6" w:themeShade="BF"/>
                          <w:sz w:val="24"/>
                        </w:rPr>
                        <w:t xml:space="preserve"> of suppliers</w:t>
                      </w:r>
                    </w:p>
                    <w:p w14:paraId="477F5088" w14:textId="77777777" w:rsidR="00392930" w:rsidRPr="00F16FB3" w:rsidRDefault="00392930" w:rsidP="00161AE8">
                      <w:pPr>
                        <w:jc w:val="center"/>
                        <w:rPr>
                          <w:b/>
                          <w:color w:val="D99594" w:themeColor="accent2" w:themeTint="99"/>
                          <w:sz w:val="40"/>
                          <w:szCs w:val="40"/>
                        </w:rPr>
                      </w:pPr>
                    </w:p>
                    <w:p w14:paraId="7A415CB3" w14:textId="77777777" w:rsidR="00392930" w:rsidRDefault="00392930" w:rsidP="00161AE8">
                      <w:pPr>
                        <w:jc w:val="center"/>
                      </w:pPr>
                    </w:p>
                  </w:txbxContent>
                </v:textbox>
                <w10:wrap type="through"/>
              </v:oval>
            </w:pict>
          </mc:Fallback>
        </mc:AlternateContent>
      </w:r>
      <w:r>
        <w:rPr>
          <w:noProof/>
          <w:lang w:val="en-US" w:eastAsia="en-US"/>
        </w:rPr>
        <mc:AlternateContent>
          <mc:Choice Requires="wps">
            <w:drawing>
              <wp:anchor distT="0" distB="0" distL="114300" distR="114300" simplePos="0" relativeHeight="252110848" behindDoc="0" locked="0" layoutInCell="1" allowOverlap="1" wp14:anchorId="4884F4F8" wp14:editId="2FA8B2B3">
                <wp:simplePos x="0" y="0"/>
                <wp:positionH relativeFrom="column">
                  <wp:posOffset>4457700</wp:posOffset>
                </wp:positionH>
                <wp:positionV relativeFrom="paragraph">
                  <wp:posOffset>1931035</wp:posOffset>
                </wp:positionV>
                <wp:extent cx="2171700" cy="2171700"/>
                <wp:effectExtent l="0" t="0" r="38100" b="38100"/>
                <wp:wrapThrough wrapText="bothSides">
                  <wp:wrapPolygon edited="0">
                    <wp:start x="8084" y="0"/>
                    <wp:lineTo x="6063" y="505"/>
                    <wp:lineTo x="1768" y="3284"/>
                    <wp:lineTo x="253" y="6821"/>
                    <wp:lineTo x="0" y="8084"/>
                    <wp:lineTo x="0" y="13895"/>
                    <wp:lineTo x="758" y="16421"/>
                    <wp:lineTo x="4042" y="20211"/>
                    <wp:lineTo x="7579" y="21726"/>
                    <wp:lineTo x="8084" y="21726"/>
                    <wp:lineTo x="13642" y="21726"/>
                    <wp:lineTo x="14147" y="21726"/>
                    <wp:lineTo x="17684" y="20211"/>
                    <wp:lineTo x="20968" y="16421"/>
                    <wp:lineTo x="21726" y="13895"/>
                    <wp:lineTo x="21726" y="8084"/>
                    <wp:lineTo x="21474" y="6821"/>
                    <wp:lineTo x="20211" y="3284"/>
                    <wp:lineTo x="15411" y="505"/>
                    <wp:lineTo x="13642" y="0"/>
                    <wp:lineTo x="8084" y="0"/>
                  </wp:wrapPolygon>
                </wp:wrapThrough>
                <wp:docPr id="234" name="Oval 234"/>
                <wp:cNvGraphicFramePr/>
                <a:graphic xmlns:a="http://schemas.openxmlformats.org/drawingml/2006/main">
                  <a:graphicData uri="http://schemas.microsoft.com/office/word/2010/wordprocessingShape">
                    <wps:wsp>
                      <wps:cNvSpPr/>
                      <wps:spPr>
                        <a:xfrm>
                          <a:off x="0" y="0"/>
                          <a:ext cx="2171700" cy="2171700"/>
                        </a:xfrm>
                        <a:prstGeom prst="ellips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txbx>
                        <w:txbxContent>
                          <w:p w14:paraId="6B62DC3F" w14:textId="15597E8D" w:rsidR="00392930" w:rsidRDefault="00392930" w:rsidP="00961C65">
                            <w:pPr>
                              <w:spacing w:line="288" w:lineRule="auto"/>
                              <w:jc w:val="center"/>
                              <w:rPr>
                                <w:rFonts w:ascii="Calibri" w:hAnsi="Calibri"/>
                                <w:b/>
                                <w:color w:val="E36C0A" w:themeColor="accent6" w:themeShade="BF"/>
                                <w:sz w:val="24"/>
                              </w:rPr>
                            </w:pPr>
                            <w:r w:rsidRPr="009A045C">
                              <w:rPr>
                                <w:rFonts w:ascii="Calibri" w:hAnsi="Calibri"/>
                                <w:color w:val="FABF8F" w:themeColor="accent6" w:themeTint="99"/>
                              </w:rPr>
                              <w:t xml:space="preserve"> </w:t>
                            </w:r>
                            <w:r w:rsidRPr="009A045C">
                              <w:rPr>
                                <w:rFonts w:ascii="Calibri" w:hAnsi="Calibri"/>
                                <w:b/>
                                <w:color w:val="E36C0A" w:themeColor="accent6" w:themeShade="BF"/>
                                <w:sz w:val="24"/>
                              </w:rPr>
                              <w:t xml:space="preserve">(WILL) SWITCH TO LOW-CARBON </w:t>
                            </w:r>
                            <w:r>
                              <w:rPr>
                                <w:rFonts w:ascii="Calibri" w:hAnsi="Calibri"/>
                                <w:b/>
                                <w:color w:val="E36C0A" w:themeColor="accent6" w:themeShade="BF"/>
                                <w:sz w:val="24"/>
                              </w:rPr>
                              <w:t>METHODS</w:t>
                            </w:r>
                            <w:r w:rsidRPr="009A045C">
                              <w:rPr>
                                <w:rFonts w:ascii="Calibri" w:hAnsi="Calibri"/>
                                <w:b/>
                                <w:color w:val="E36C0A" w:themeColor="accent6" w:themeShade="BF"/>
                                <w:sz w:val="24"/>
                              </w:rPr>
                              <w:t>?</w:t>
                            </w:r>
                          </w:p>
                          <w:p w14:paraId="170479F0" w14:textId="21C6AA61" w:rsidR="00392930" w:rsidRPr="00B53CAB" w:rsidRDefault="00392930" w:rsidP="00B541DA">
                            <w:pPr>
                              <w:spacing w:line="288" w:lineRule="auto"/>
                              <w:jc w:val="center"/>
                              <w:rPr>
                                <w:rFonts w:ascii="Calibri" w:hAnsi="Calibri"/>
                                <w:b/>
                                <w:color w:val="C4BC96" w:themeColor="background2" w:themeShade="BF"/>
                                <w:sz w:val="18"/>
                                <w:szCs w:val="18"/>
                              </w:rPr>
                            </w:pPr>
                            <w:r w:rsidRPr="00B53CAB">
                              <w:rPr>
                                <w:rFonts w:ascii="Calibri" w:hAnsi="Calibri"/>
                                <w:b/>
                                <w:color w:val="C4BC96" w:themeColor="background2" w:themeShade="BF"/>
                                <w:sz w:val="18"/>
                                <w:szCs w:val="18"/>
                              </w:rPr>
                              <w:t>(Use of renewable and low carbon energy sources and materials)</w:t>
                            </w:r>
                          </w:p>
                          <w:p w14:paraId="36FF9900" w14:textId="77777777" w:rsidR="00392930" w:rsidRPr="009A045C" w:rsidRDefault="00392930" w:rsidP="00B541DA">
                            <w:pPr>
                              <w:spacing w:line="276" w:lineRule="auto"/>
                              <w:jc w:val="center"/>
                              <w:rPr>
                                <w:color w:val="E36C0A" w:themeColor="accent6" w:themeShade="BF"/>
                                <w:sz w:val="28"/>
                                <w:szCs w:val="28"/>
                              </w:rPr>
                            </w:pPr>
                            <w:r w:rsidRPr="009A045C">
                              <w:rPr>
                                <w:color w:val="E36C0A" w:themeColor="accent6" w:themeShade="BF"/>
                                <w:sz w:val="28"/>
                                <w:szCs w:val="28"/>
                              </w:rPr>
                              <w:t>…</w:t>
                            </w:r>
                          </w:p>
                          <w:p w14:paraId="069D70DE" w14:textId="77777777" w:rsidR="00392930" w:rsidRDefault="00392930" w:rsidP="00961C65">
                            <w:pPr>
                              <w:jc w:val="center"/>
                              <w:rPr>
                                <w:b/>
                                <w:color w:val="548DD4" w:themeColor="text2" w:themeTint="99"/>
                                <w:sz w:val="40"/>
                                <w:szCs w:val="40"/>
                              </w:rPr>
                            </w:pPr>
                          </w:p>
                          <w:p w14:paraId="60FF9C49" w14:textId="77777777" w:rsidR="00392930" w:rsidRPr="00F16FB3" w:rsidRDefault="00392930" w:rsidP="00961C65">
                            <w:pPr>
                              <w:jc w:val="center"/>
                              <w:rPr>
                                <w:b/>
                                <w:color w:val="548DD4" w:themeColor="text2" w:themeTint="99"/>
                                <w:sz w:val="40"/>
                                <w:szCs w:val="40"/>
                              </w:rPr>
                            </w:pPr>
                          </w:p>
                          <w:p w14:paraId="491B79BB" w14:textId="77777777" w:rsidR="00392930" w:rsidRPr="00F16FB3" w:rsidRDefault="00392930" w:rsidP="00961C65">
                            <w:pPr>
                              <w:jc w:val="center"/>
                              <w:rPr>
                                <w:b/>
                                <w:color w:val="D99594" w:themeColor="accent2" w:themeTint="99"/>
                                <w:sz w:val="40"/>
                                <w:szCs w:val="40"/>
                              </w:rPr>
                            </w:pPr>
                          </w:p>
                          <w:p w14:paraId="3E19D346"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4" o:spid="_x0000_s1102" style="position:absolute;left:0;text-align:left;margin-left:351pt;margin-top:152.05pt;width:171pt;height:17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" fillcolor="#20b40a" strokecolor="#20b40a">
                <v:fill opacity="22873f"/>
                <v:textbox>
                  <w:txbxContent>
                    <w:p w14:paraId="6B62DC3F" w14:textId="15597E8D" w:rsidR="00392930" w:rsidRDefault="00392930" w:rsidP="00961C65">
                      <w:pPr>
                        <w:spacing w:line="288" w:lineRule="auto"/>
                        <w:jc w:val="center"/>
                        <w:rPr>
                          <w:rFonts w:ascii="Calibri" w:hAnsi="Calibri"/>
                          <w:b/>
                          <w:color w:val="E36C0A" w:themeColor="accent6" w:themeShade="BF"/>
                          <w:sz w:val="24"/>
                        </w:rPr>
                      </w:pPr>
                      <w:r w:rsidRPr="009A045C">
                        <w:rPr>
                          <w:rFonts w:ascii="Calibri" w:hAnsi="Calibri"/>
                          <w:color w:val="FABF8F" w:themeColor="accent6" w:themeTint="99"/>
                        </w:rPr>
                        <w:t xml:space="preserve"> </w:t>
                      </w:r>
                      <w:r w:rsidRPr="009A045C">
                        <w:rPr>
                          <w:rFonts w:ascii="Calibri" w:hAnsi="Calibri"/>
                          <w:b/>
                          <w:color w:val="E36C0A" w:themeColor="accent6" w:themeShade="BF"/>
                          <w:sz w:val="24"/>
                        </w:rPr>
                        <w:t xml:space="preserve">(WILL) SWITCH TO LOW-CARBON </w:t>
                      </w:r>
                      <w:r>
                        <w:rPr>
                          <w:rFonts w:ascii="Calibri" w:hAnsi="Calibri"/>
                          <w:b/>
                          <w:color w:val="E36C0A" w:themeColor="accent6" w:themeShade="BF"/>
                          <w:sz w:val="24"/>
                        </w:rPr>
                        <w:t>METHODS</w:t>
                      </w:r>
                      <w:r w:rsidRPr="009A045C">
                        <w:rPr>
                          <w:rFonts w:ascii="Calibri" w:hAnsi="Calibri"/>
                          <w:b/>
                          <w:color w:val="E36C0A" w:themeColor="accent6" w:themeShade="BF"/>
                          <w:sz w:val="24"/>
                        </w:rPr>
                        <w:t>?</w:t>
                      </w:r>
                    </w:p>
                    <w:p w14:paraId="170479F0" w14:textId="21C6AA61" w:rsidR="00392930" w:rsidRPr="00B53CAB" w:rsidRDefault="00392930" w:rsidP="00B541DA">
                      <w:pPr>
                        <w:spacing w:line="288" w:lineRule="auto"/>
                        <w:jc w:val="center"/>
                        <w:rPr>
                          <w:rFonts w:ascii="Calibri" w:hAnsi="Calibri"/>
                          <w:b/>
                          <w:color w:val="C4BC96" w:themeColor="background2" w:themeShade="BF"/>
                          <w:sz w:val="18"/>
                          <w:szCs w:val="18"/>
                        </w:rPr>
                      </w:pPr>
                      <w:r w:rsidRPr="00B53CAB">
                        <w:rPr>
                          <w:rFonts w:ascii="Calibri" w:hAnsi="Calibri"/>
                          <w:b/>
                          <w:color w:val="C4BC96" w:themeColor="background2" w:themeShade="BF"/>
                          <w:sz w:val="18"/>
                          <w:szCs w:val="18"/>
                        </w:rPr>
                        <w:t>(Use of renewable and low carbon energy sources and materials)</w:t>
                      </w:r>
                    </w:p>
                    <w:p w14:paraId="36FF9900" w14:textId="77777777" w:rsidR="00392930" w:rsidRPr="009A045C" w:rsidRDefault="00392930" w:rsidP="00B541DA">
                      <w:pPr>
                        <w:spacing w:line="276" w:lineRule="auto"/>
                        <w:jc w:val="center"/>
                        <w:rPr>
                          <w:color w:val="E36C0A" w:themeColor="accent6" w:themeShade="BF"/>
                          <w:sz w:val="28"/>
                          <w:szCs w:val="28"/>
                        </w:rPr>
                      </w:pPr>
                      <w:r w:rsidRPr="009A045C">
                        <w:rPr>
                          <w:color w:val="E36C0A" w:themeColor="accent6" w:themeShade="BF"/>
                          <w:sz w:val="28"/>
                          <w:szCs w:val="28"/>
                        </w:rPr>
                        <w:t>…</w:t>
                      </w:r>
                    </w:p>
                    <w:p w14:paraId="069D70DE" w14:textId="77777777" w:rsidR="00392930" w:rsidRDefault="00392930" w:rsidP="00961C65">
                      <w:pPr>
                        <w:jc w:val="center"/>
                        <w:rPr>
                          <w:b/>
                          <w:color w:val="548DD4" w:themeColor="text2" w:themeTint="99"/>
                          <w:sz w:val="40"/>
                          <w:szCs w:val="40"/>
                        </w:rPr>
                      </w:pPr>
                    </w:p>
                    <w:p w14:paraId="60FF9C49" w14:textId="77777777" w:rsidR="00392930" w:rsidRPr="00F16FB3" w:rsidRDefault="00392930" w:rsidP="00961C65">
                      <w:pPr>
                        <w:jc w:val="center"/>
                        <w:rPr>
                          <w:b/>
                          <w:color w:val="548DD4" w:themeColor="text2" w:themeTint="99"/>
                          <w:sz w:val="40"/>
                          <w:szCs w:val="40"/>
                        </w:rPr>
                      </w:pPr>
                    </w:p>
                    <w:p w14:paraId="491B79BB" w14:textId="77777777" w:rsidR="00392930" w:rsidRPr="00F16FB3" w:rsidRDefault="00392930" w:rsidP="00961C65">
                      <w:pPr>
                        <w:jc w:val="center"/>
                        <w:rPr>
                          <w:b/>
                          <w:color w:val="D99594" w:themeColor="accent2" w:themeTint="99"/>
                          <w:sz w:val="40"/>
                          <w:szCs w:val="40"/>
                        </w:rPr>
                      </w:pPr>
                    </w:p>
                    <w:p w14:paraId="3E19D346" w14:textId="77777777" w:rsidR="00392930" w:rsidRDefault="00392930" w:rsidP="00961C65">
                      <w:pPr>
                        <w:jc w:val="center"/>
                      </w:pPr>
                    </w:p>
                  </w:txbxContent>
                </v:textbox>
                <w10:wrap type="through"/>
              </v:oval>
            </w:pict>
          </mc:Fallback>
        </mc:AlternateContent>
      </w:r>
      <w:r>
        <w:rPr>
          <w:noProof/>
          <w:lang w:val="en-US" w:eastAsia="en-US"/>
        </w:rPr>
        <mc:AlternateContent>
          <mc:Choice Requires="wps">
            <w:drawing>
              <wp:anchor distT="0" distB="0" distL="114300" distR="114300" simplePos="0" relativeHeight="252109824" behindDoc="0" locked="0" layoutInCell="1" allowOverlap="1" wp14:anchorId="0BFC5D05" wp14:editId="2D61F6E2">
                <wp:simplePos x="0" y="0"/>
                <wp:positionH relativeFrom="column">
                  <wp:posOffset>2057400</wp:posOffset>
                </wp:positionH>
                <wp:positionV relativeFrom="paragraph">
                  <wp:posOffset>1931035</wp:posOffset>
                </wp:positionV>
                <wp:extent cx="2171700" cy="2171700"/>
                <wp:effectExtent l="0" t="0" r="38100" b="38100"/>
                <wp:wrapThrough wrapText="bothSides">
                  <wp:wrapPolygon edited="0">
                    <wp:start x="8084" y="0"/>
                    <wp:lineTo x="6063" y="505"/>
                    <wp:lineTo x="1768" y="3284"/>
                    <wp:lineTo x="253" y="6821"/>
                    <wp:lineTo x="0" y="8084"/>
                    <wp:lineTo x="0" y="13895"/>
                    <wp:lineTo x="758" y="16421"/>
                    <wp:lineTo x="4042" y="20211"/>
                    <wp:lineTo x="7579" y="21726"/>
                    <wp:lineTo x="8084" y="21726"/>
                    <wp:lineTo x="13642" y="21726"/>
                    <wp:lineTo x="14147" y="21726"/>
                    <wp:lineTo x="17684" y="20211"/>
                    <wp:lineTo x="20968" y="16421"/>
                    <wp:lineTo x="21726" y="13895"/>
                    <wp:lineTo x="21726" y="8084"/>
                    <wp:lineTo x="21474" y="6821"/>
                    <wp:lineTo x="20211" y="3284"/>
                    <wp:lineTo x="15411" y="505"/>
                    <wp:lineTo x="13642" y="0"/>
                    <wp:lineTo x="8084" y="0"/>
                  </wp:wrapPolygon>
                </wp:wrapThrough>
                <wp:docPr id="235" name="Oval 235"/>
                <wp:cNvGraphicFramePr/>
                <a:graphic xmlns:a="http://schemas.openxmlformats.org/drawingml/2006/main">
                  <a:graphicData uri="http://schemas.microsoft.com/office/word/2010/wordprocessingShape">
                    <wps:wsp>
                      <wps:cNvSpPr/>
                      <wps:spPr>
                        <a:xfrm>
                          <a:off x="0" y="0"/>
                          <a:ext cx="2171700" cy="2171700"/>
                        </a:xfrm>
                        <a:prstGeom prst="ellips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txbx>
                        <w:txbxContent>
                          <w:p w14:paraId="7FCB042F" w14:textId="77777777" w:rsidR="00392930" w:rsidRDefault="00392930" w:rsidP="00961C65">
                            <w:pPr>
                              <w:spacing w:line="288" w:lineRule="auto"/>
                              <w:jc w:val="center"/>
                              <w:rPr>
                                <w:rFonts w:ascii="Calibri" w:hAnsi="Calibri"/>
                                <w:b/>
                                <w:color w:val="E36C0A" w:themeColor="accent6" w:themeShade="BF"/>
                                <w:sz w:val="24"/>
                              </w:rPr>
                            </w:pPr>
                            <w:r w:rsidRPr="009A045C">
                              <w:rPr>
                                <w:rFonts w:ascii="Calibri" w:hAnsi="Calibri"/>
                                <w:color w:val="FABF8F" w:themeColor="accent6" w:themeTint="99"/>
                                <w:sz w:val="24"/>
                              </w:rPr>
                              <w:t xml:space="preserve"> </w:t>
                            </w:r>
                            <w:r>
                              <w:rPr>
                                <w:rFonts w:ascii="Calibri" w:hAnsi="Calibri"/>
                                <w:b/>
                                <w:color w:val="E36C0A" w:themeColor="accent6" w:themeShade="BF"/>
                                <w:sz w:val="24"/>
                              </w:rPr>
                              <w:t xml:space="preserve">(WILL) ADOPT </w:t>
                            </w:r>
                            <w:r w:rsidRPr="009A045C">
                              <w:rPr>
                                <w:rFonts w:ascii="Calibri" w:hAnsi="Calibri"/>
                                <w:b/>
                                <w:color w:val="E36C0A" w:themeColor="accent6" w:themeShade="BF"/>
                                <w:sz w:val="24"/>
                              </w:rPr>
                              <w:t>CLEAN TECHNOLOGY?</w:t>
                            </w:r>
                          </w:p>
                          <w:p w14:paraId="2A6C8486" w14:textId="15166F33" w:rsidR="00392930" w:rsidRPr="00B53CAB" w:rsidRDefault="00392930" w:rsidP="00B541DA">
                            <w:pPr>
                              <w:spacing w:line="288" w:lineRule="auto"/>
                              <w:jc w:val="center"/>
                              <w:rPr>
                                <w:rFonts w:ascii="Calibri" w:hAnsi="Calibri"/>
                                <w:b/>
                                <w:color w:val="C4BC96" w:themeColor="background2" w:themeShade="BF"/>
                                <w:sz w:val="18"/>
                                <w:szCs w:val="18"/>
                              </w:rPr>
                            </w:pPr>
                            <w:r w:rsidRPr="00B53CAB">
                              <w:rPr>
                                <w:rFonts w:ascii="Calibri" w:hAnsi="Calibri"/>
                                <w:b/>
                                <w:color w:val="C4BC96" w:themeColor="background2" w:themeShade="BF"/>
                                <w:sz w:val="18"/>
                                <w:szCs w:val="18"/>
                              </w:rPr>
                              <w:t>(Awareness of innovations)</w:t>
                            </w:r>
                          </w:p>
                          <w:p w14:paraId="03921A38" w14:textId="77777777" w:rsidR="00392930" w:rsidRDefault="00392930" w:rsidP="00B541DA">
                            <w:pPr>
                              <w:rPr>
                                <w:rFonts w:ascii="Calibri" w:hAnsi="Calibri"/>
                                <w:color w:val="E36C0A" w:themeColor="accent6" w:themeShade="BF"/>
                                <w:sz w:val="28"/>
                                <w:szCs w:val="28"/>
                              </w:rPr>
                            </w:pPr>
                          </w:p>
                          <w:p w14:paraId="2024CF7D" w14:textId="77777777" w:rsidR="00392930" w:rsidRPr="009A045C" w:rsidRDefault="00392930" w:rsidP="00B541DA">
                            <w:pPr>
                              <w:spacing w:line="276" w:lineRule="auto"/>
                              <w:jc w:val="center"/>
                              <w:rPr>
                                <w:rFonts w:ascii="Calibri" w:hAnsi="Calibri"/>
                                <w:color w:val="E36C0A" w:themeColor="accent6" w:themeShade="BF"/>
                                <w:sz w:val="28"/>
                                <w:szCs w:val="28"/>
                              </w:rPr>
                            </w:pPr>
                            <w:r w:rsidRPr="009A045C">
                              <w:rPr>
                                <w:rFonts w:ascii="Calibri" w:hAnsi="Calibri"/>
                                <w:color w:val="E36C0A" w:themeColor="accent6" w:themeShade="BF"/>
                                <w:sz w:val="28"/>
                                <w:szCs w:val="28"/>
                              </w:rPr>
                              <w:t>…</w:t>
                            </w:r>
                          </w:p>
                          <w:p w14:paraId="3F38BAD6" w14:textId="77777777" w:rsidR="00392930" w:rsidRPr="00F16FB3" w:rsidRDefault="00392930" w:rsidP="00961C65">
                            <w:pPr>
                              <w:jc w:val="center"/>
                              <w:rPr>
                                <w:b/>
                                <w:color w:val="548DD4" w:themeColor="text2" w:themeTint="99"/>
                                <w:sz w:val="40"/>
                                <w:szCs w:val="40"/>
                              </w:rPr>
                            </w:pPr>
                          </w:p>
                          <w:p w14:paraId="7E648811" w14:textId="77777777" w:rsidR="00392930" w:rsidRPr="00F16FB3" w:rsidRDefault="00392930" w:rsidP="00961C65">
                            <w:pPr>
                              <w:jc w:val="center"/>
                              <w:rPr>
                                <w:b/>
                                <w:color w:val="D99594" w:themeColor="accent2" w:themeTint="99"/>
                                <w:sz w:val="40"/>
                                <w:szCs w:val="40"/>
                              </w:rPr>
                            </w:pPr>
                          </w:p>
                          <w:p w14:paraId="71C4FCB1"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5" o:spid="_x0000_s1103" style="position:absolute;left:0;text-align:left;margin-left:162pt;margin-top:152.05pt;width:171pt;height:17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" fillcolor="#20b40a" strokecolor="#20b40a">
                <v:fill opacity="22873f"/>
                <v:textbox>
                  <w:txbxContent>
                    <w:p w14:paraId="7FCB042F" w14:textId="77777777" w:rsidR="00392930" w:rsidRDefault="00392930" w:rsidP="00961C65">
                      <w:pPr>
                        <w:spacing w:line="288" w:lineRule="auto"/>
                        <w:jc w:val="center"/>
                        <w:rPr>
                          <w:rFonts w:ascii="Calibri" w:hAnsi="Calibri"/>
                          <w:b/>
                          <w:color w:val="E36C0A" w:themeColor="accent6" w:themeShade="BF"/>
                          <w:sz w:val="24"/>
                        </w:rPr>
                      </w:pPr>
                      <w:r w:rsidRPr="009A045C">
                        <w:rPr>
                          <w:rFonts w:ascii="Calibri" w:hAnsi="Calibri"/>
                          <w:color w:val="FABF8F" w:themeColor="accent6" w:themeTint="99"/>
                          <w:sz w:val="24"/>
                        </w:rPr>
                        <w:t xml:space="preserve"> </w:t>
                      </w:r>
                      <w:r>
                        <w:rPr>
                          <w:rFonts w:ascii="Calibri" w:hAnsi="Calibri"/>
                          <w:b/>
                          <w:color w:val="E36C0A" w:themeColor="accent6" w:themeShade="BF"/>
                          <w:sz w:val="24"/>
                        </w:rPr>
                        <w:t xml:space="preserve">(WILL) ADOPT </w:t>
                      </w:r>
                      <w:r w:rsidRPr="009A045C">
                        <w:rPr>
                          <w:rFonts w:ascii="Calibri" w:hAnsi="Calibri"/>
                          <w:b/>
                          <w:color w:val="E36C0A" w:themeColor="accent6" w:themeShade="BF"/>
                          <w:sz w:val="24"/>
                        </w:rPr>
                        <w:t>CLEAN TECHNOLOGY?</w:t>
                      </w:r>
                    </w:p>
                    <w:p w14:paraId="2A6C8486" w14:textId="15166F33" w:rsidR="00392930" w:rsidRPr="00B53CAB" w:rsidRDefault="00392930" w:rsidP="00B541DA">
                      <w:pPr>
                        <w:spacing w:line="288" w:lineRule="auto"/>
                        <w:jc w:val="center"/>
                        <w:rPr>
                          <w:rFonts w:ascii="Calibri" w:hAnsi="Calibri"/>
                          <w:b/>
                          <w:color w:val="C4BC96" w:themeColor="background2" w:themeShade="BF"/>
                          <w:sz w:val="18"/>
                          <w:szCs w:val="18"/>
                        </w:rPr>
                      </w:pPr>
                      <w:r w:rsidRPr="00B53CAB">
                        <w:rPr>
                          <w:rFonts w:ascii="Calibri" w:hAnsi="Calibri"/>
                          <w:b/>
                          <w:color w:val="C4BC96" w:themeColor="background2" w:themeShade="BF"/>
                          <w:sz w:val="18"/>
                          <w:szCs w:val="18"/>
                        </w:rPr>
                        <w:t>(Awareness of innovations)</w:t>
                      </w:r>
                    </w:p>
                    <w:p w14:paraId="03921A38" w14:textId="77777777" w:rsidR="00392930" w:rsidRDefault="00392930" w:rsidP="00B541DA">
                      <w:pPr>
                        <w:rPr>
                          <w:rFonts w:ascii="Calibri" w:hAnsi="Calibri"/>
                          <w:color w:val="E36C0A" w:themeColor="accent6" w:themeShade="BF"/>
                          <w:sz w:val="28"/>
                          <w:szCs w:val="28"/>
                        </w:rPr>
                      </w:pPr>
                    </w:p>
                    <w:p w14:paraId="2024CF7D" w14:textId="77777777" w:rsidR="00392930" w:rsidRPr="009A045C" w:rsidRDefault="00392930" w:rsidP="00B541DA">
                      <w:pPr>
                        <w:spacing w:line="276" w:lineRule="auto"/>
                        <w:jc w:val="center"/>
                        <w:rPr>
                          <w:rFonts w:ascii="Calibri" w:hAnsi="Calibri"/>
                          <w:color w:val="E36C0A" w:themeColor="accent6" w:themeShade="BF"/>
                          <w:sz w:val="28"/>
                          <w:szCs w:val="28"/>
                        </w:rPr>
                      </w:pPr>
                      <w:r w:rsidRPr="009A045C">
                        <w:rPr>
                          <w:rFonts w:ascii="Calibri" w:hAnsi="Calibri"/>
                          <w:color w:val="E36C0A" w:themeColor="accent6" w:themeShade="BF"/>
                          <w:sz w:val="28"/>
                          <w:szCs w:val="28"/>
                        </w:rPr>
                        <w:t>…</w:t>
                      </w:r>
                    </w:p>
                    <w:p w14:paraId="3F38BAD6" w14:textId="77777777" w:rsidR="00392930" w:rsidRPr="00F16FB3" w:rsidRDefault="00392930" w:rsidP="00961C65">
                      <w:pPr>
                        <w:jc w:val="center"/>
                        <w:rPr>
                          <w:b/>
                          <w:color w:val="548DD4" w:themeColor="text2" w:themeTint="99"/>
                          <w:sz w:val="40"/>
                          <w:szCs w:val="40"/>
                        </w:rPr>
                      </w:pPr>
                    </w:p>
                    <w:p w14:paraId="7E648811" w14:textId="77777777" w:rsidR="00392930" w:rsidRPr="00F16FB3" w:rsidRDefault="00392930" w:rsidP="00961C65">
                      <w:pPr>
                        <w:jc w:val="center"/>
                        <w:rPr>
                          <w:b/>
                          <w:color w:val="D99594" w:themeColor="accent2" w:themeTint="99"/>
                          <w:sz w:val="40"/>
                          <w:szCs w:val="40"/>
                        </w:rPr>
                      </w:pPr>
                    </w:p>
                    <w:p w14:paraId="71C4FCB1" w14:textId="77777777" w:rsidR="00392930" w:rsidRDefault="00392930" w:rsidP="00961C65">
                      <w:pPr>
                        <w:jc w:val="center"/>
                      </w:pPr>
                    </w:p>
                  </w:txbxContent>
                </v:textbox>
                <w10:wrap type="through"/>
              </v:oval>
            </w:pict>
          </mc:Fallback>
        </mc:AlternateContent>
      </w:r>
      <w:r>
        <w:rPr>
          <w:noProof/>
          <w:lang w:val="en-US" w:eastAsia="en-US"/>
        </w:rPr>
        <mc:AlternateContent>
          <mc:Choice Requires="wps">
            <w:drawing>
              <wp:anchor distT="0" distB="0" distL="114300" distR="114300" simplePos="0" relativeHeight="252108800" behindDoc="0" locked="0" layoutInCell="1" allowOverlap="1" wp14:anchorId="0A28A2F1" wp14:editId="11746D30">
                <wp:simplePos x="0" y="0"/>
                <wp:positionH relativeFrom="column">
                  <wp:posOffset>-571500</wp:posOffset>
                </wp:positionH>
                <wp:positionV relativeFrom="paragraph">
                  <wp:posOffset>1931035</wp:posOffset>
                </wp:positionV>
                <wp:extent cx="2171700" cy="2171700"/>
                <wp:effectExtent l="0" t="0" r="38100" b="38100"/>
                <wp:wrapThrough wrapText="bothSides">
                  <wp:wrapPolygon edited="0">
                    <wp:start x="8084" y="0"/>
                    <wp:lineTo x="6063" y="505"/>
                    <wp:lineTo x="1768" y="3284"/>
                    <wp:lineTo x="253" y="6821"/>
                    <wp:lineTo x="0" y="8084"/>
                    <wp:lineTo x="0" y="13895"/>
                    <wp:lineTo x="758" y="16421"/>
                    <wp:lineTo x="4042" y="20211"/>
                    <wp:lineTo x="7579" y="21726"/>
                    <wp:lineTo x="8084" y="21726"/>
                    <wp:lineTo x="13642" y="21726"/>
                    <wp:lineTo x="14147" y="21726"/>
                    <wp:lineTo x="17684" y="20211"/>
                    <wp:lineTo x="20968" y="16421"/>
                    <wp:lineTo x="21726" y="13895"/>
                    <wp:lineTo x="21726" y="8084"/>
                    <wp:lineTo x="21474" y="6821"/>
                    <wp:lineTo x="20211" y="3284"/>
                    <wp:lineTo x="15411" y="505"/>
                    <wp:lineTo x="13642" y="0"/>
                    <wp:lineTo x="8084" y="0"/>
                  </wp:wrapPolygon>
                </wp:wrapThrough>
                <wp:docPr id="236" name="Oval 236"/>
                <wp:cNvGraphicFramePr/>
                <a:graphic xmlns:a="http://schemas.openxmlformats.org/drawingml/2006/main">
                  <a:graphicData uri="http://schemas.microsoft.com/office/word/2010/wordprocessingShape">
                    <wps:wsp>
                      <wps:cNvSpPr/>
                      <wps:spPr>
                        <a:xfrm>
                          <a:off x="0" y="0"/>
                          <a:ext cx="2171700" cy="2171700"/>
                        </a:xfrm>
                        <a:prstGeom prst="ellipse">
                          <a:avLst/>
                        </a:prstGeom>
                        <a:solidFill>
                          <a:srgbClr val="20B40A">
                            <a:alpha val="3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txbx>
                        <w:txbxContent>
                          <w:p w14:paraId="2D1F10B5" w14:textId="77777777" w:rsidR="00392930" w:rsidRPr="009A045C" w:rsidRDefault="00392930" w:rsidP="00961C65">
                            <w:pPr>
                              <w:spacing w:line="288" w:lineRule="auto"/>
                              <w:jc w:val="center"/>
                              <w:rPr>
                                <w:rFonts w:ascii="Calibri" w:hAnsi="Calibri"/>
                                <w:b/>
                                <w:color w:val="E36C0A" w:themeColor="accent6" w:themeShade="BF"/>
                                <w:sz w:val="26"/>
                                <w:szCs w:val="26"/>
                              </w:rPr>
                            </w:pPr>
                            <w:r w:rsidRPr="009A045C">
                              <w:rPr>
                                <w:rFonts w:ascii="Calibri" w:hAnsi="Calibri"/>
                                <w:b/>
                                <w:color w:val="E36C0A" w:themeColor="accent6" w:themeShade="BF"/>
                                <w:sz w:val="26"/>
                                <w:szCs w:val="26"/>
                              </w:rPr>
                              <w:t>VISIONS ALIGNED?</w:t>
                            </w:r>
                          </w:p>
                          <w:p w14:paraId="1BD0B3B7" w14:textId="77777777" w:rsidR="00392930" w:rsidRPr="009A045C" w:rsidRDefault="00392930" w:rsidP="00961C65">
                            <w:pPr>
                              <w:jc w:val="center"/>
                              <w:rPr>
                                <w:rFonts w:ascii="Calibri" w:hAnsi="Calibri"/>
                                <w:b/>
                                <w:color w:val="E36C0A" w:themeColor="accent6" w:themeShade="BF"/>
                                <w:sz w:val="40"/>
                                <w:szCs w:val="40"/>
                              </w:rPr>
                            </w:pPr>
                          </w:p>
                          <w:p w14:paraId="308B43A8" w14:textId="77777777" w:rsidR="00392930" w:rsidRDefault="00392930" w:rsidP="00961C65">
                            <w:pPr>
                              <w:jc w:val="center"/>
                              <w:rPr>
                                <w:rFonts w:ascii="Calibri" w:hAnsi="Calibri"/>
                                <w:color w:val="E36C0A" w:themeColor="accent6" w:themeShade="BF"/>
                                <w:sz w:val="28"/>
                                <w:szCs w:val="28"/>
                              </w:rPr>
                            </w:pPr>
                          </w:p>
                          <w:p w14:paraId="7B6F9AC9" w14:textId="77777777" w:rsidR="00392930" w:rsidRDefault="00392930" w:rsidP="00B541DA">
                            <w:pPr>
                              <w:spacing w:line="276" w:lineRule="auto"/>
                              <w:jc w:val="center"/>
                              <w:rPr>
                                <w:rFonts w:ascii="Calibri" w:hAnsi="Calibri"/>
                                <w:color w:val="E36C0A" w:themeColor="accent6" w:themeShade="BF"/>
                                <w:sz w:val="28"/>
                                <w:szCs w:val="28"/>
                              </w:rPr>
                            </w:pPr>
                          </w:p>
                          <w:p w14:paraId="69AF4524" w14:textId="77777777" w:rsidR="00392930" w:rsidRPr="009A045C" w:rsidRDefault="00392930" w:rsidP="00961C65">
                            <w:pPr>
                              <w:jc w:val="center"/>
                              <w:rPr>
                                <w:rFonts w:ascii="Calibri" w:hAnsi="Calibri"/>
                                <w:color w:val="E36C0A" w:themeColor="accent6" w:themeShade="BF"/>
                                <w:sz w:val="28"/>
                                <w:szCs w:val="28"/>
                              </w:rPr>
                            </w:pPr>
                            <w:r w:rsidRPr="009A045C">
                              <w:rPr>
                                <w:rFonts w:ascii="Calibri" w:hAnsi="Calibri"/>
                                <w:color w:val="E36C0A" w:themeColor="accent6" w:themeShade="BF"/>
                                <w:sz w:val="28"/>
                                <w:szCs w:val="28"/>
                              </w:rPr>
                              <w:t>…</w:t>
                            </w:r>
                          </w:p>
                          <w:p w14:paraId="03FC705D" w14:textId="77777777" w:rsidR="00392930" w:rsidRPr="00F16FB3" w:rsidRDefault="00392930" w:rsidP="00961C65">
                            <w:pPr>
                              <w:jc w:val="center"/>
                              <w:rPr>
                                <w:b/>
                                <w:color w:val="548DD4" w:themeColor="text2" w:themeTint="99"/>
                                <w:sz w:val="40"/>
                                <w:szCs w:val="40"/>
                              </w:rPr>
                            </w:pPr>
                          </w:p>
                          <w:p w14:paraId="066F640C" w14:textId="77777777" w:rsidR="00392930" w:rsidRPr="00F16FB3" w:rsidRDefault="00392930" w:rsidP="00961C65">
                            <w:pPr>
                              <w:jc w:val="center"/>
                              <w:rPr>
                                <w:b/>
                                <w:color w:val="D99594" w:themeColor="accent2" w:themeTint="99"/>
                                <w:sz w:val="40"/>
                                <w:szCs w:val="40"/>
                              </w:rPr>
                            </w:pPr>
                          </w:p>
                          <w:p w14:paraId="7A5DE60A"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6" o:spid="_x0000_s1104" style="position:absolute;left:0;text-align:left;margin-left:-44.95pt;margin-top:152.05pt;width:171pt;height:17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" fillcolor="#20b40a" strokecolor="#20b40a">
                <v:fill opacity="22873f"/>
                <v:textbox>
                  <w:txbxContent>
                    <w:p w14:paraId="2D1F10B5" w14:textId="77777777" w:rsidR="00392930" w:rsidRPr="009A045C" w:rsidRDefault="00392930" w:rsidP="00961C65">
                      <w:pPr>
                        <w:spacing w:line="288" w:lineRule="auto"/>
                        <w:jc w:val="center"/>
                        <w:rPr>
                          <w:rFonts w:ascii="Calibri" w:hAnsi="Calibri"/>
                          <w:b/>
                          <w:color w:val="E36C0A" w:themeColor="accent6" w:themeShade="BF"/>
                          <w:sz w:val="26"/>
                          <w:szCs w:val="26"/>
                        </w:rPr>
                      </w:pPr>
                      <w:r w:rsidRPr="009A045C">
                        <w:rPr>
                          <w:rFonts w:ascii="Calibri" w:hAnsi="Calibri"/>
                          <w:b/>
                          <w:color w:val="E36C0A" w:themeColor="accent6" w:themeShade="BF"/>
                          <w:sz w:val="26"/>
                          <w:szCs w:val="26"/>
                        </w:rPr>
                        <w:t>VISIONS ALIGNED?</w:t>
                      </w:r>
                    </w:p>
                    <w:p w14:paraId="1BD0B3B7" w14:textId="77777777" w:rsidR="00392930" w:rsidRPr="009A045C" w:rsidRDefault="00392930" w:rsidP="00961C65">
                      <w:pPr>
                        <w:jc w:val="center"/>
                        <w:rPr>
                          <w:rFonts w:ascii="Calibri" w:hAnsi="Calibri"/>
                          <w:b/>
                          <w:color w:val="E36C0A" w:themeColor="accent6" w:themeShade="BF"/>
                          <w:sz w:val="40"/>
                          <w:szCs w:val="40"/>
                        </w:rPr>
                      </w:pPr>
                    </w:p>
                    <w:p w14:paraId="308B43A8" w14:textId="77777777" w:rsidR="00392930" w:rsidRDefault="00392930" w:rsidP="00961C65">
                      <w:pPr>
                        <w:jc w:val="center"/>
                        <w:rPr>
                          <w:rFonts w:ascii="Calibri" w:hAnsi="Calibri"/>
                          <w:color w:val="E36C0A" w:themeColor="accent6" w:themeShade="BF"/>
                          <w:sz w:val="28"/>
                          <w:szCs w:val="28"/>
                        </w:rPr>
                      </w:pPr>
                    </w:p>
                    <w:p w14:paraId="7B6F9AC9" w14:textId="77777777" w:rsidR="00392930" w:rsidRDefault="00392930" w:rsidP="00B541DA">
                      <w:pPr>
                        <w:spacing w:line="276" w:lineRule="auto"/>
                        <w:jc w:val="center"/>
                        <w:rPr>
                          <w:rFonts w:ascii="Calibri" w:hAnsi="Calibri"/>
                          <w:color w:val="E36C0A" w:themeColor="accent6" w:themeShade="BF"/>
                          <w:sz w:val="28"/>
                          <w:szCs w:val="28"/>
                        </w:rPr>
                      </w:pPr>
                    </w:p>
                    <w:p w14:paraId="69AF4524" w14:textId="77777777" w:rsidR="00392930" w:rsidRPr="009A045C" w:rsidRDefault="00392930" w:rsidP="00961C65">
                      <w:pPr>
                        <w:jc w:val="center"/>
                        <w:rPr>
                          <w:rFonts w:ascii="Calibri" w:hAnsi="Calibri"/>
                          <w:color w:val="E36C0A" w:themeColor="accent6" w:themeShade="BF"/>
                          <w:sz w:val="28"/>
                          <w:szCs w:val="28"/>
                        </w:rPr>
                      </w:pPr>
                      <w:r w:rsidRPr="009A045C">
                        <w:rPr>
                          <w:rFonts w:ascii="Calibri" w:hAnsi="Calibri"/>
                          <w:color w:val="E36C0A" w:themeColor="accent6" w:themeShade="BF"/>
                          <w:sz w:val="28"/>
                          <w:szCs w:val="28"/>
                        </w:rPr>
                        <w:t>…</w:t>
                      </w:r>
                    </w:p>
                    <w:p w14:paraId="03FC705D" w14:textId="77777777" w:rsidR="00392930" w:rsidRPr="00F16FB3" w:rsidRDefault="00392930" w:rsidP="00961C65">
                      <w:pPr>
                        <w:jc w:val="center"/>
                        <w:rPr>
                          <w:b/>
                          <w:color w:val="548DD4" w:themeColor="text2" w:themeTint="99"/>
                          <w:sz w:val="40"/>
                          <w:szCs w:val="40"/>
                        </w:rPr>
                      </w:pPr>
                    </w:p>
                    <w:p w14:paraId="066F640C" w14:textId="77777777" w:rsidR="00392930" w:rsidRPr="00F16FB3" w:rsidRDefault="00392930" w:rsidP="00961C65">
                      <w:pPr>
                        <w:jc w:val="center"/>
                        <w:rPr>
                          <w:b/>
                          <w:color w:val="D99594" w:themeColor="accent2" w:themeTint="99"/>
                          <w:sz w:val="40"/>
                          <w:szCs w:val="40"/>
                        </w:rPr>
                      </w:pPr>
                    </w:p>
                    <w:p w14:paraId="7A5DE60A" w14:textId="77777777" w:rsidR="00392930" w:rsidRDefault="00392930" w:rsidP="00961C65">
                      <w:pPr>
                        <w:jc w:val="center"/>
                      </w:pPr>
                    </w:p>
                  </w:txbxContent>
                </v:textbox>
                <w10:wrap type="through"/>
              </v:oval>
            </w:pict>
          </mc:Fallback>
        </mc:AlternateContent>
      </w:r>
      <w:r w:rsidR="00314866">
        <w:rPr>
          <w:noProof/>
          <w:lang w:val="en-US" w:eastAsia="en-US"/>
        </w:rPr>
        <mc:AlternateContent>
          <mc:Choice Requires="wps">
            <w:drawing>
              <wp:anchor distT="0" distB="0" distL="114300" distR="114300" simplePos="0" relativeHeight="252104704" behindDoc="0" locked="0" layoutInCell="1" allowOverlap="1" wp14:anchorId="5A5B9403" wp14:editId="1FA8D908">
                <wp:simplePos x="0" y="0"/>
                <wp:positionH relativeFrom="column">
                  <wp:posOffset>4343400</wp:posOffset>
                </wp:positionH>
                <wp:positionV relativeFrom="paragraph">
                  <wp:posOffset>4902835</wp:posOffset>
                </wp:positionV>
                <wp:extent cx="0" cy="685800"/>
                <wp:effectExtent l="0" t="0" r="25400" b="25400"/>
                <wp:wrapNone/>
                <wp:docPr id="232" name="Straight Connector 232"/>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32" o:spid="_x0000_s1026" style="position:absolute;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386.05pt" to="342pt,44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" strokecolor="#c4bc96 [2414]" strokeweight="2pt"/>
            </w:pict>
          </mc:Fallback>
        </mc:AlternateContent>
      </w:r>
      <w:r w:rsidR="00314866">
        <w:rPr>
          <w:noProof/>
          <w:lang w:val="en-US" w:eastAsia="en-US"/>
        </w:rPr>
        <mc:AlternateContent>
          <mc:Choice Requires="wps">
            <w:drawing>
              <wp:anchor distT="0" distB="0" distL="114300" distR="114300" simplePos="0" relativeHeight="252107776" behindDoc="0" locked="0" layoutInCell="1" allowOverlap="1" wp14:anchorId="104B947F" wp14:editId="7FFB888D">
                <wp:simplePos x="0" y="0"/>
                <wp:positionH relativeFrom="column">
                  <wp:posOffset>4343400</wp:posOffset>
                </wp:positionH>
                <wp:positionV relativeFrom="paragraph">
                  <wp:posOffset>902335</wp:posOffset>
                </wp:positionV>
                <wp:extent cx="0" cy="571500"/>
                <wp:effectExtent l="0" t="0" r="25400" b="12700"/>
                <wp:wrapNone/>
                <wp:docPr id="237" name="Straight Connector 237"/>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1.05pt" to="342pt,11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" strokecolor="#c4bc96 [2414]" strokeweight="2pt"/>
            </w:pict>
          </mc:Fallback>
        </mc:AlternateContent>
      </w:r>
      <w:r w:rsidR="00314866">
        <w:rPr>
          <w:noProof/>
          <w:lang w:val="en-US" w:eastAsia="en-US"/>
        </w:rPr>
        <mc:AlternateContent>
          <mc:Choice Requires="wps">
            <w:drawing>
              <wp:anchor distT="0" distB="0" distL="114300" distR="114300" simplePos="0" relativeHeight="252105728" behindDoc="0" locked="0" layoutInCell="1" allowOverlap="1" wp14:anchorId="00816354" wp14:editId="62F66517">
                <wp:simplePos x="0" y="0"/>
                <wp:positionH relativeFrom="column">
                  <wp:posOffset>4343400</wp:posOffset>
                </wp:positionH>
                <wp:positionV relativeFrom="paragraph">
                  <wp:posOffset>-926465</wp:posOffset>
                </wp:positionV>
                <wp:extent cx="0" cy="914400"/>
                <wp:effectExtent l="0" t="0" r="25400" b="25400"/>
                <wp:wrapNone/>
                <wp:docPr id="239" name="Straight Connector 239"/>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39" o:spid="_x0000_s1026" style="position:absolute;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72.9pt" to="342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" strokecolor="#c4bc96 [2414]" strokeweight="2pt"/>
            </w:pict>
          </mc:Fallback>
        </mc:AlternateContent>
      </w:r>
      <w:r w:rsidR="00961C65">
        <w:rPr>
          <w:noProof/>
          <w:lang w:val="en-US" w:eastAsia="en-US"/>
        </w:rPr>
        <mc:AlternateContent>
          <mc:Choice Requires="wps">
            <w:drawing>
              <wp:anchor distT="0" distB="0" distL="114300" distR="114300" simplePos="0" relativeHeight="252106752" behindDoc="0" locked="0" layoutInCell="1" allowOverlap="1" wp14:anchorId="30E5A63D" wp14:editId="1D868205">
                <wp:simplePos x="0" y="0"/>
                <wp:positionH relativeFrom="column">
                  <wp:posOffset>2171700</wp:posOffset>
                </wp:positionH>
                <wp:positionV relativeFrom="paragraph">
                  <wp:posOffset>92710</wp:posOffset>
                </wp:positionV>
                <wp:extent cx="4229100" cy="685800"/>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4229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4F0AFC" w14:textId="77777777" w:rsidR="00392930" w:rsidRPr="008E6583" w:rsidRDefault="00392930" w:rsidP="00961C65">
                            <w:pPr>
                              <w:jc w:val="center"/>
                              <w:rPr>
                                <w:rFonts w:ascii="Osaka" w:eastAsia="Osaka" w:hAnsi="Osaka"/>
                                <w:b/>
                                <w:color w:val="E36C0A" w:themeColor="accent6" w:themeShade="BF"/>
                                <w:sz w:val="60"/>
                                <w:szCs w:val="60"/>
                              </w:rPr>
                            </w:pPr>
                            <w:r>
                              <w:rPr>
                                <w:rFonts w:ascii="Osaka" w:eastAsia="Osaka" w:hAnsi="Osaka"/>
                                <w:b/>
                                <w:color w:val="E36C0A" w:themeColor="accent6" w:themeShade="BF"/>
                                <w:sz w:val="60"/>
                                <w:szCs w:val="60"/>
                              </w:rPr>
                              <w:t>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105" type="#_x0000_t202" style="position:absolute;left:0;text-align:left;margin-left:171pt;margin-top:7.3pt;width:333pt;height:5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FRGdQCAAAa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10;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" filled="f" stroked="f">
                <v:textbox>
                  <w:txbxContent>
                    <w:p w14:paraId="7F4F0AFC" w14:textId="77777777" w:rsidR="00392930" w:rsidRPr="008E6583" w:rsidRDefault="00392930" w:rsidP="00961C65">
                      <w:pPr>
                        <w:jc w:val="center"/>
                        <w:rPr>
                          <w:rFonts w:ascii="Osaka" w:eastAsia="Osaka" w:hAnsi="Osaka"/>
                          <w:b/>
                          <w:color w:val="E36C0A" w:themeColor="accent6" w:themeShade="BF"/>
                          <w:sz w:val="60"/>
                          <w:szCs w:val="60"/>
                        </w:rPr>
                      </w:pPr>
                      <w:r>
                        <w:rPr>
                          <w:rFonts w:ascii="Osaka" w:eastAsia="Osaka" w:hAnsi="Osaka"/>
                          <w:b/>
                          <w:color w:val="E36C0A" w:themeColor="accent6" w:themeShade="BF"/>
                          <w:sz w:val="60"/>
                          <w:szCs w:val="60"/>
                        </w:rPr>
                        <w:t>SUPPLIERS</w:t>
                      </w:r>
                    </w:p>
                  </w:txbxContent>
                </v:textbox>
                <w10:wrap type="square"/>
              </v:shape>
            </w:pict>
          </mc:Fallback>
        </mc:AlternateContent>
      </w:r>
      <w:r w:rsidR="00961C65">
        <w:br w:type="column"/>
      </w:r>
      <w:r w:rsidR="00314866">
        <w:rPr>
          <w:noProof/>
          <w:lang w:val="en-US" w:eastAsia="en-US"/>
        </w:rPr>
        <mc:AlternateContent>
          <mc:Choice Requires="wps">
            <w:drawing>
              <wp:anchor distT="0" distB="0" distL="114300" distR="114300" simplePos="0" relativeHeight="252113920" behindDoc="0" locked="0" layoutInCell="1" allowOverlap="1" wp14:anchorId="7ED58615" wp14:editId="156E3D57">
                <wp:simplePos x="0" y="0"/>
                <wp:positionH relativeFrom="column">
                  <wp:posOffset>4000500</wp:posOffset>
                </wp:positionH>
                <wp:positionV relativeFrom="paragraph">
                  <wp:posOffset>-228600</wp:posOffset>
                </wp:positionV>
                <wp:extent cx="685800" cy="800100"/>
                <wp:effectExtent l="0" t="0" r="0" b="12700"/>
                <wp:wrapSquare wrapText="bothSides"/>
                <wp:docPr id="241" name="Text Box 241"/>
                <wp:cNvGraphicFramePr/>
                <a:graphic xmlns:a="http://schemas.openxmlformats.org/drawingml/2006/main">
                  <a:graphicData uri="http://schemas.microsoft.com/office/word/2010/wordprocessingShape">
                    <wps:wsp>
                      <wps:cNvSpPr txBox="1"/>
                      <wps:spPr>
                        <a:xfrm>
                          <a:off x="0" y="0"/>
                          <a:ext cx="685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56168" w14:textId="77777777" w:rsidR="00392930" w:rsidRPr="00E6634F" w:rsidRDefault="00392930" w:rsidP="00961C65">
                            <w:pPr>
                              <w:jc w:val="center"/>
                              <w:rPr>
                                <w:rFonts w:ascii="Osaka" w:eastAsia="Osaka" w:hAnsi="Osaka"/>
                                <w:b/>
                                <w:color w:val="E36C0A" w:themeColor="accent6" w:themeShade="BF"/>
                                <w:sz w:val="60"/>
                                <w:szCs w:val="60"/>
                              </w:rPr>
                            </w:pPr>
                            <w:r w:rsidRPr="00E6634F">
                              <w:rPr>
                                <w:rFonts w:ascii="Osaka" w:eastAsia="Osaka" w:hAnsi="Osaka"/>
                                <w:b/>
                                <w:color w:val="E36C0A" w:themeColor="accent6" w:themeShade="BF"/>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106" type="#_x0000_t202" style="position:absolute;left:0;text-align:left;margin-left:315pt;margin-top:-17.95pt;width:54pt;height: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" filled="f" stroked="f">
                <v:textbox>
                  <w:txbxContent>
                    <w:p w14:paraId="16656168" w14:textId="77777777" w:rsidR="00392930" w:rsidRPr="00E6634F" w:rsidRDefault="00392930" w:rsidP="00961C65">
                      <w:pPr>
                        <w:jc w:val="center"/>
                        <w:rPr>
                          <w:rFonts w:ascii="Osaka" w:eastAsia="Osaka" w:hAnsi="Osaka"/>
                          <w:b/>
                          <w:color w:val="E36C0A" w:themeColor="accent6" w:themeShade="BF"/>
                          <w:sz w:val="60"/>
                          <w:szCs w:val="60"/>
                        </w:rPr>
                      </w:pPr>
                      <w:r w:rsidRPr="00E6634F">
                        <w:rPr>
                          <w:rFonts w:ascii="Osaka" w:eastAsia="Osaka" w:hAnsi="Osaka"/>
                          <w:b/>
                          <w:color w:val="E36C0A" w:themeColor="accent6" w:themeShade="BF"/>
                          <w:sz w:val="60"/>
                          <w:szCs w:val="60"/>
                        </w:rPr>
                        <w:t>×</w:t>
                      </w:r>
                    </w:p>
                  </w:txbxContent>
                </v:textbox>
                <w10:wrap type="square"/>
              </v:shape>
            </w:pict>
          </mc:Fallback>
        </mc:AlternateContent>
      </w:r>
      <w:r w:rsidR="00961C65">
        <w:rPr>
          <w:noProof/>
          <w:lang w:val="en-US" w:eastAsia="en-US"/>
        </w:rPr>
        <mc:AlternateContent>
          <mc:Choice Requires="wps">
            <w:drawing>
              <wp:anchor distT="0" distB="0" distL="114300" distR="114300" simplePos="0" relativeHeight="252112896" behindDoc="0" locked="0" layoutInCell="1" allowOverlap="1" wp14:anchorId="7F30878F" wp14:editId="6FA9A3FF">
                <wp:simplePos x="0" y="0"/>
                <wp:positionH relativeFrom="column">
                  <wp:posOffset>4343400</wp:posOffset>
                </wp:positionH>
                <wp:positionV relativeFrom="paragraph">
                  <wp:posOffset>-914400</wp:posOffset>
                </wp:positionV>
                <wp:extent cx="0" cy="571500"/>
                <wp:effectExtent l="0" t="0" r="25400" b="12700"/>
                <wp:wrapNone/>
                <wp:docPr id="240" name="Straight Connector 240"/>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40" o:spid="_x0000_s1026" style="position:absolute;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71.95pt" to="342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" strokecolor="#c4bc96 [2414]" strokeweight="2pt"/>
            </w:pict>
          </mc:Fallback>
        </mc:AlternateContent>
      </w:r>
    </w:p>
    <w:p w14:paraId="081D6742" w14:textId="77777777" w:rsidR="00961C65" w:rsidRDefault="00961C65" w:rsidP="00961C65">
      <w:r>
        <w:rPr>
          <w:noProof/>
          <w:lang w:val="en-US" w:eastAsia="en-US"/>
        </w:rPr>
        <mc:AlternateContent>
          <mc:Choice Requires="wps">
            <w:drawing>
              <wp:anchor distT="0" distB="0" distL="114300" distR="114300" simplePos="0" relativeHeight="252114944" behindDoc="0" locked="0" layoutInCell="1" allowOverlap="1" wp14:anchorId="067EA256" wp14:editId="566D73A2">
                <wp:simplePos x="0" y="0"/>
                <wp:positionH relativeFrom="column">
                  <wp:posOffset>4343400</wp:posOffset>
                </wp:positionH>
                <wp:positionV relativeFrom="paragraph">
                  <wp:posOffset>216535</wp:posOffset>
                </wp:positionV>
                <wp:extent cx="0" cy="685800"/>
                <wp:effectExtent l="0" t="0" r="25400" b="0"/>
                <wp:wrapNone/>
                <wp:docPr id="242" name="Straight Connector 242"/>
                <wp:cNvGraphicFramePr/>
                <a:graphic xmlns:a="http://schemas.openxmlformats.org/drawingml/2006/main">
                  <a:graphicData uri="http://schemas.microsoft.com/office/word/2010/wordprocessingShape">
                    <wps:wsp>
                      <wps:cNvCnPr/>
                      <wps:spPr>
                        <a:xfrm>
                          <a:off x="0" y="0"/>
                          <a:ext cx="0" cy="685800"/>
                        </a:xfrm>
                        <a:prstGeom prst="line">
                          <a:avLst/>
                        </a:prstGeom>
                        <a:ln cap="flat">
                          <a:solidFill>
                            <a:schemeClr val="bg2">
                              <a:lumMod val="75000"/>
                            </a:schemeClr>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42" o:spid="_x0000_s1026" style="position:absolute;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17.05pt" to="342pt,7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" strokecolor="#c4bc96 [2414]" strokeweight="2pt">
                <v:stroke dashstyle="dashDot"/>
              </v:line>
            </w:pict>
          </mc:Fallback>
        </mc:AlternateContent>
      </w:r>
    </w:p>
    <w:p w14:paraId="6B0F12DC" w14:textId="77777777" w:rsidR="00961C65" w:rsidRDefault="00961C65" w:rsidP="00961C65"/>
    <w:p w14:paraId="3C53717E" w14:textId="77777777" w:rsidR="00961C65" w:rsidRDefault="00961C65" w:rsidP="00961C65"/>
    <w:p w14:paraId="6835B414" w14:textId="77777777" w:rsidR="00961C65" w:rsidRDefault="00961C65" w:rsidP="00961C65"/>
    <w:p w14:paraId="6F4A6424" w14:textId="250D2C55" w:rsidR="00961C65" w:rsidRDefault="005818C1" w:rsidP="00961C65">
      <w:r>
        <w:rPr>
          <w:noProof/>
          <w:lang w:val="en-US" w:eastAsia="en-US"/>
        </w:rPr>
        <mc:AlternateContent>
          <mc:Choice Requires="wps">
            <w:drawing>
              <wp:anchor distT="0" distB="0" distL="114300" distR="114300" simplePos="0" relativeHeight="252118016" behindDoc="0" locked="0" layoutInCell="1" allowOverlap="1" wp14:anchorId="75255F39" wp14:editId="48FA0708">
                <wp:simplePos x="0" y="0"/>
                <wp:positionH relativeFrom="column">
                  <wp:posOffset>5372100</wp:posOffset>
                </wp:positionH>
                <wp:positionV relativeFrom="paragraph">
                  <wp:posOffset>167005</wp:posOffset>
                </wp:positionV>
                <wp:extent cx="2171700" cy="1943100"/>
                <wp:effectExtent l="0" t="0" r="0" b="12700"/>
                <wp:wrapSquare wrapText="bothSides"/>
                <wp:docPr id="95" name="Text Box 95"/>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66754" w14:textId="77777777"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3</w:t>
                            </w:r>
                          </w:p>
                          <w:p w14:paraId="72A6E0E6"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070EBA2A"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5B08923B" w14:textId="77777777" w:rsidR="00392930" w:rsidRPr="00F30E17" w:rsidRDefault="00392930" w:rsidP="00961C65">
                            <w:pPr>
                              <w:jc w:val="center"/>
                              <w:rPr>
                                <w:rFonts w:ascii="Osaka" w:eastAsia="Osaka" w:hAnsi="Osaka"/>
                                <w:color w:val="E36C0A" w:themeColor="accent6" w:themeShade="BF"/>
                                <w:sz w:val="20"/>
                                <w:szCs w:val="20"/>
                              </w:rPr>
                            </w:pPr>
                          </w:p>
                          <w:p w14:paraId="72DECB61"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682D424B"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107" type="#_x0000_t202" style="position:absolute;left:0;text-align:left;margin-left:423pt;margin-top:13.15pt;width:171pt;height:15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1JDdM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" filled="f" stroked="f">
                <v:textbox>
                  <w:txbxContent>
                    <w:p w14:paraId="6AB66754" w14:textId="77777777"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3</w:t>
                      </w:r>
                    </w:p>
                    <w:p w14:paraId="72A6E0E6"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070EBA2A"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5B08923B" w14:textId="77777777" w:rsidR="00392930" w:rsidRPr="00F30E17" w:rsidRDefault="00392930" w:rsidP="00961C65">
                      <w:pPr>
                        <w:jc w:val="center"/>
                        <w:rPr>
                          <w:rFonts w:ascii="Osaka" w:eastAsia="Osaka" w:hAnsi="Osaka"/>
                          <w:color w:val="E36C0A" w:themeColor="accent6" w:themeShade="BF"/>
                          <w:sz w:val="20"/>
                          <w:szCs w:val="20"/>
                        </w:rPr>
                      </w:pPr>
                    </w:p>
                    <w:p w14:paraId="72DECB61"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682D424B" w14:textId="77777777" w:rsidR="00392930" w:rsidRDefault="00392930" w:rsidP="00961C65">
                      <w:pPr>
                        <w:jc w:val="center"/>
                      </w:pPr>
                    </w:p>
                  </w:txbxContent>
                </v:textbox>
                <w10:wrap type="square"/>
              </v:shape>
            </w:pict>
          </mc:Fallback>
        </mc:AlternateContent>
      </w:r>
      <w:r>
        <w:rPr>
          <w:noProof/>
          <w:lang w:val="en-US" w:eastAsia="en-US"/>
        </w:rPr>
        <mc:AlternateContent>
          <mc:Choice Requires="wps">
            <w:drawing>
              <wp:anchor distT="0" distB="0" distL="114300" distR="114300" simplePos="0" relativeHeight="252115968" behindDoc="0" locked="0" layoutInCell="1" allowOverlap="1" wp14:anchorId="52B064A2" wp14:editId="52E0E224">
                <wp:simplePos x="0" y="0"/>
                <wp:positionH relativeFrom="column">
                  <wp:posOffset>914400</wp:posOffset>
                </wp:positionH>
                <wp:positionV relativeFrom="paragraph">
                  <wp:posOffset>167005</wp:posOffset>
                </wp:positionV>
                <wp:extent cx="2171700" cy="1943100"/>
                <wp:effectExtent l="0" t="0" r="0" b="12700"/>
                <wp:wrapSquare wrapText="bothSides"/>
                <wp:docPr id="247" name="Text Box 247"/>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DDAA57" w14:textId="77777777"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sidRPr="00077053">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sidRPr="00077053">
                              <w:rPr>
                                <w:rFonts w:ascii="Osaka" w:eastAsia="Osaka" w:hAnsi="Osaka"/>
                                <w:b/>
                                <w:color w:val="E36C0A" w:themeColor="accent6" w:themeShade="BF"/>
                                <w:sz w:val="30"/>
                                <w:szCs w:val="30"/>
                              </w:rPr>
                              <w:t>1</w:t>
                            </w:r>
                          </w:p>
                          <w:p w14:paraId="09DC945D"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6E347592"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6D8F4E4F" w14:textId="77777777" w:rsidR="00392930" w:rsidRPr="00F30E17" w:rsidRDefault="00392930" w:rsidP="00961C65">
                            <w:pPr>
                              <w:jc w:val="center"/>
                              <w:rPr>
                                <w:rFonts w:ascii="Osaka" w:eastAsia="Osaka" w:hAnsi="Osaka"/>
                                <w:color w:val="E36C0A" w:themeColor="accent6" w:themeShade="BF"/>
                                <w:sz w:val="20"/>
                                <w:szCs w:val="20"/>
                              </w:rPr>
                            </w:pPr>
                          </w:p>
                          <w:p w14:paraId="2DBC18AC"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108" type="#_x0000_t202" style="position:absolute;left:0;text-align:left;margin-left:1in;margin-top:13.15pt;width:171pt;height:15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e1O9QCAAAb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" filled="f" stroked="f">
                <v:textbox>
                  <w:txbxContent>
                    <w:p w14:paraId="23DDAA57" w14:textId="77777777"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sidRPr="00077053">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sidRPr="00077053">
                        <w:rPr>
                          <w:rFonts w:ascii="Osaka" w:eastAsia="Osaka" w:hAnsi="Osaka"/>
                          <w:b/>
                          <w:color w:val="E36C0A" w:themeColor="accent6" w:themeShade="BF"/>
                          <w:sz w:val="30"/>
                          <w:szCs w:val="30"/>
                        </w:rPr>
                        <w:t>1</w:t>
                      </w:r>
                    </w:p>
                    <w:p w14:paraId="09DC945D"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6E347592"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6D8F4E4F" w14:textId="77777777" w:rsidR="00392930" w:rsidRPr="00F30E17" w:rsidRDefault="00392930" w:rsidP="00961C65">
                      <w:pPr>
                        <w:jc w:val="center"/>
                        <w:rPr>
                          <w:rFonts w:ascii="Osaka" w:eastAsia="Osaka" w:hAnsi="Osaka"/>
                          <w:color w:val="E36C0A" w:themeColor="accent6" w:themeShade="BF"/>
                          <w:sz w:val="20"/>
                          <w:szCs w:val="20"/>
                        </w:rPr>
                      </w:pPr>
                    </w:p>
                    <w:p w14:paraId="2DBC18AC"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txbxContent>
                </v:textbox>
                <w10:wrap type="square"/>
              </v:shape>
            </w:pict>
          </mc:Fallback>
        </mc:AlternateContent>
      </w:r>
      <w:r>
        <w:rPr>
          <w:noProof/>
          <w:lang w:val="en-US" w:eastAsia="en-US"/>
        </w:rPr>
        <mc:AlternateContent>
          <mc:Choice Requires="wps">
            <w:drawing>
              <wp:anchor distT="0" distB="0" distL="114300" distR="114300" simplePos="0" relativeHeight="252116992" behindDoc="0" locked="0" layoutInCell="1" allowOverlap="1" wp14:anchorId="1410F6D1" wp14:editId="6DF87661">
                <wp:simplePos x="0" y="0"/>
                <wp:positionH relativeFrom="column">
                  <wp:posOffset>3200400</wp:posOffset>
                </wp:positionH>
                <wp:positionV relativeFrom="paragraph">
                  <wp:posOffset>167005</wp:posOffset>
                </wp:positionV>
                <wp:extent cx="2171700" cy="1943100"/>
                <wp:effectExtent l="0" t="0" r="0" b="12700"/>
                <wp:wrapSquare wrapText="bothSides"/>
                <wp:docPr id="246" name="Text Box 246"/>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553367" w14:textId="77777777"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2</w:t>
                            </w:r>
                          </w:p>
                          <w:p w14:paraId="7EA1CF6E"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209FA713"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27D93DF9" w14:textId="77777777" w:rsidR="00392930" w:rsidRPr="00F30E17" w:rsidRDefault="00392930" w:rsidP="00961C65">
                            <w:pPr>
                              <w:jc w:val="center"/>
                              <w:rPr>
                                <w:rFonts w:ascii="Osaka" w:eastAsia="Osaka" w:hAnsi="Osaka"/>
                                <w:color w:val="E36C0A" w:themeColor="accent6" w:themeShade="BF"/>
                                <w:sz w:val="20"/>
                                <w:szCs w:val="20"/>
                              </w:rPr>
                            </w:pPr>
                          </w:p>
                          <w:p w14:paraId="542B4A87"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1BD70B6A"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109" type="#_x0000_t202" style="position:absolute;left:0;text-align:left;margin-left:252pt;margin-top:13.15pt;width:171pt;height:15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7bDtUCAAAb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" filled="f" stroked="f">
                <v:textbox>
                  <w:txbxContent>
                    <w:p w14:paraId="2B553367" w14:textId="77777777"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2</w:t>
                      </w:r>
                    </w:p>
                    <w:p w14:paraId="7EA1CF6E"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209FA713"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27D93DF9" w14:textId="77777777" w:rsidR="00392930" w:rsidRPr="00F30E17" w:rsidRDefault="00392930" w:rsidP="00961C65">
                      <w:pPr>
                        <w:jc w:val="center"/>
                        <w:rPr>
                          <w:rFonts w:ascii="Osaka" w:eastAsia="Osaka" w:hAnsi="Osaka"/>
                          <w:color w:val="E36C0A" w:themeColor="accent6" w:themeShade="BF"/>
                          <w:sz w:val="20"/>
                          <w:szCs w:val="20"/>
                        </w:rPr>
                      </w:pPr>
                    </w:p>
                    <w:p w14:paraId="542B4A87"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1BD70B6A" w14:textId="77777777" w:rsidR="00392930" w:rsidRDefault="00392930" w:rsidP="00961C65">
                      <w:pPr>
                        <w:jc w:val="center"/>
                      </w:pPr>
                    </w:p>
                  </w:txbxContent>
                </v:textbox>
                <w10:wrap type="square"/>
              </v:shape>
            </w:pict>
          </mc:Fallback>
        </mc:AlternateContent>
      </w:r>
      <w:r w:rsidR="00961C65">
        <w:rPr>
          <w:noProof/>
          <w:lang w:val="en-US" w:eastAsia="en-US"/>
        </w:rPr>
        <mc:AlternateContent>
          <mc:Choice Requires="wps">
            <w:drawing>
              <wp:anchor distT="0" distB="0" distL="114300" distR="114300" simplePos="0" relativeHeight="252119040" behindDoc="0" locked="0" layoutInCell="1" allowOverlap="1" wp14:anchorId="36EF9B4C" wp14:editId="62E31373">
                <wp:simplePos x="0" y="0"/>
                <wp:positionH relativeFrom="column">
                  <wp:posOffset>4343400</wp:posOffset>
                </wp:positionH>
                <wp:positionV relativeFrom="paragraph">
                  <wp:posOffset>4510405</wp:posOffset>
                </wp:positionV>
                <wp:extent cx="0" cy="571500"/>
                <wp:effectExtent l="0" t="0" r="25400" b="12700"/>
                <wp:wrapNone/>
                <wp:docPr id="100" name="Straight Connector 100"/>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355.15pt" to="342pt,40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" strokecolor="#c4bc96 [2414]" strokeweight="2pt"/>
            </w:pict>
          </mc:Fallback>
        </mc:AlternateContent>
      </w:r>
      <w:r w:rsidR="00961C65">
        <w:rPr>
          <w:noProof/>
          <w:lang w:val="en-US" w:eastAsia="en-US"/>
        </w:rPr>
        <mc:AlternateContent>
          <mc:Choice Requires="wps">
            <w:drawing>
              <wp:anchor distT="0" distB="0" distL="114300" distR="114300" simplePos="0" relativeHeight="252127232" behindDoc="0" locked="0" layoutInCell="1" allowOverlap="1" wp14:anchorId="38C646BC" wp14:editId="299469DF">
                <wp:simplePos x="0" y="0"/>
                <wp:positionH relativeFrom="column">
                  <wp:posOffset>5600700</wp:posOffset>
                </wp:positionH>
                <wp:positionV relativeFrom="paragraph">
                  <wp:posOffset>2293620</wp:posOffset>
                </wp:positionV>
                <wp:extent cx="2171700" cy="1943100"/>
                <wp:effectExtent l="0" t="0" r="0" b="12700"/>
                <wp:wrapSquare wrapText="bothSides"/>
                <wp:docPr id="243" name="Text Box 243"/>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68FFF" w14:textId="1FB5EFE2"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w:t>
                            </w:r>
                          </w:p>
                          <w:p w14:paraId="75DF12D5"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09E2767C"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4FE82553" w14:textId="77777777" w:rsidR="00392930" w:rsidRPr="00F30E17" w:rsidRDefault="00392930" w:rsidP="00961C65">
                            <w:pPr>
                              <w:jc w:val="center"/>
                              <w:rPr>
                                <w:rFonts w:ascii="Osaka" w:eastAsia="Osaka" w:hAnsi="Osaka"/>
                                <w:color w:val="E36C0A" w:themeColor="accent6" w:themeShade="BF"/>
                                <w:sz w:val="20"/>
                                <w:szCs w:val="20"/>
                              </w:rPr>
                            </w:pPr>
                          </w:p>
                          <w:p w14:paraId="17ECB66C"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6F1F1BD5"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110" type="#_x0000_t202" style="position:absolute;left:0;text-align:left;margin-left:441pt;margin-top:180.6pt;width:171pt;height:15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jn9QCAAAb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" filled="f" stroked="f">
                <v:textbox>
                  <w:txbxContent>
                    <w:p w14:paraId="4A568FFF" w14:textId="1FB5EFE2"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w:t>
                      </w:r>
                    </w:p>
                    <w:p w14:paraId="75DF12D5"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09E2767C"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4FE82553" w14:textId="77777777" w:rsidR="00392930" w:rsidRPr="00F30E17" w:rsidRDefault="00392930" w:rsidP="00961C65">
                      <w:pPr>
                        <w:jc w:val="center"/>
                        <w:rPr>
                          <w:rFonts w:ascii="Osaka" w:eastAsia="Osaka" w:hAnsi="Osaka"/>
                          <w:color w:val="E36C0A" w:themeColor="accent6" w:themeShade="BF"/>
                          <w:sz w:val="20"/>
                          <w:szCs w:val="20"/>
                        </w:rPr>
                      </w:pPr>
                    </w:p>
                    <w:p w14:paraId="17ECB66C"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6F1F1BD5" w14:textId="77777777" w:rsidR="00392930" w:rsidRDefault="00392930" w:rsidP="00961C65">
                      <w:pPr>
                        <w:jc w:val="center"/>
                      </w:pPr>
                    </w:p>
                  </w:txbxContent>
                </v:textbox>
                <w10:wrap type="square"/>
              </v:shape>
            </w:pict>
          </mc:Fallback>
        </mc:AlternateContent>
      </w:r>
      <w:r w:rsidR="00961C65">
        <w:rPr>
          <w:noProof/>
          <w:lang w:val="en-US" w:eastAsia="en-US"/>
        </w:rPr>
        <mc:AlternateContent>
          <mc:Choice Requires="wps">
            <w:drawing>
              <wp:anchor distT="0" distB="0" distL="114300" distR="114300" simplePos="0" relativeHeight="252126208" behindDoc="0" locked="0" layoutInCell="1" allowOverlap="1" wp14:anchorId="3DAE661B" wp14:editId="668FE855">
                <wp:simplePos x="0" y="0"/>
                <wp:positionH relativeFrom="column">
                  <wp:posOffset>3086100</wp:posOffset>
                </wp:positionH>
                <wp:positionV relativeFrom="paragraph">
                  <wp:posOffset>2293620</wp:posOffset>
                </wp:positionV>
                <wp:extent cx="2171700" cy="1943100"/>
                <wp:effectExtent l="0" t="0" r="0" b="12700"/>
                <wp:wrapSquare wrapText="bothSides"/>
                <wp:docPr id="244" name="Text Box 244"/>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7BA8FA" w14:textId="21C064A8"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w:t>
                            </w:r>
                          </w:p>
                          <w:p w14:paraId="7E0E3630"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0241D88F"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331DA903" w14:textId="77777777" w:rsidR="00392930" w:rsidRPr="00F30E17" w:rsidRDefault="00392930" w:rsidP="00961C65">
                            <w:pPr>
                              <w:jc w:val="center"/>
                              <w:rPr>
                                <w:rFonts w:ascii="Osaka" w:eastAsia="Osaka" w:hAnsi="Osaka"/>
                                <w:color w:val="E36C0A" w:themeColor="accent6" w:themeShade="BF"/>
                                <w:sz w:val="20"/>
                                <w:szCs w:val="20"/>
                              </w:rPr>
                            </w:pPr>
                          </w:p>
                          <w:p w14:paraId="13E9A160"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04E09CB9"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111" type="#_x0000_t202" style="position:absolute;left:0;text-align:left;margin-left:243pt;margin-top:180.6pt;width:171pt;height:153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nbh9Q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" filled="f" stroked="f">
                <v:textbox>
                  <w:txbxContent>
                    <w:p w14:paraId="177BA8FA" w14:textId="21C064A8"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w:t>
                      </w:r>
                    </w:p>
                    <w:p w14:paraId="7E0E3630"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0241D88F"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331DA903" w14:textId="77777777" w:rsidR="00392930" w:rsidRPr="00F30E17" w:rsidRDefault="00392930" w:rsidP="00961C65">
                      <w:pPr>
                        <w:jc w:val="center"/>
                        <w:rPr>
                          <w:rFonts w:ascii="Osaka" w:eastAsia="Osaka" w:hAnsi="Osaka"/>
                          <w:color w:val="E36C0A" w:themeColor="accent6" w:themeShade="BF"/>
                          <w:sz w:val="20"/>
                          <w:szCs w:val="20"/>
                        </w:rPr>
                      </w:pPr>
                    </w:p>
                    <w:p w14:paraId="13E9A160"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04E09CB9" w14:textId="77777777" w:rsidR="00392930" w:rsidRDefault="00392930" w:rsidP="00961C65">
                      <w:pPr>
                        <w:jc w:val="center"/>
                      </w:pPr>
                    </w:p>
                  </w:txbxContent>
                </v:textbox>
                <w10:wrap type="square"/>
              </v:shape>
            </w:pict>
          </mc:Fallback>
        </mc:AlternateContent>
      </w:r>
      <w:r w:rsidR="00961C65">
        <w:rPr>
          <w:noProof/>
          <w:lang w:val="en-US" w:eastAsia="en-US"/>
        </w:rPr>
        <mc:AlternateContent>
          <mc:Choice Requires="wps">
            <w:drawing>
              <wp:anchor distT="0" distB="0" distL="114300" distR="114300" simplePos="0" relativeHeight="252125184" behindDoc="0" locked="0" layoutInCell="1" allowOverlap="1" wp14:anchorId="39D0EC81" wp14:editId="5B5AE46D">
                <wp:simplePos x="0" y="0"/>
                <wp:positionH relativeFrom="column">
                  <wp:posOffset>800100</wp:posOffset>
                </wp:positionH>
                <wp:positionV relativeFrom="paragraph">
                  <wp:posOffset>2293620</wp:posOffset>
                </wp:positionV>
                <wp:extent cx="2171700" cy="1943100"/>
                <wp:effectExtent l="0" t="0" r="0" b="12700"/>
                <wp:wrapSquare wrapText="bothSides"/>
                <wp:docPr id="245" name="Text Box 245"/>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0534" w14:textId="77777777"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4</w:t>
                            </w:r>
                          </w:p>
                          <w:p w14:paraId="017964E0"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291F95B5"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3BBEFA4D" w14:textId="77777777" w:rsidR="00392930" w:rsidRPr="00F30E17" w:rsidRDefault="00392930" w:rsidP="00961C65">
                            <w:pPr>
                              <w:jc w:val="center"/>
                              <w:rPr>
                                <w:rFonts w:ascii="Osaka" w:eastAsia="Osaka" w:hAnsi="Osaka"/>
                                <w:color w:val="E36C0A" w:themeColor="accent6" w:themeShade="BF"/>
                                <w:sz w:val="20"/>
                                <w:szCs w:val="20"/>
                              </w:rPr>
                            </w:pPr>
                          </w:p>
                          <w:p w14:paraId="28952E22"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7E179B86" w14:textId="77777777" w:rsidR="00392930" w:rsidRDefault="00392930" w:rsidP="00961C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112" type="#_x0000_t202" style="position:absolute;left:0;text-align:left;margin-left:63pt;margin-top:180.6pt;width:171pt;height:15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Jbw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" filled="f" stroked="f">
                <v:textbox>
                  <w:txbxContent>
                    <w:p w14:paraId="37E90534" w14:textId="77777777" w:rsidR="00392930" w:rsidRPr="00077053" w:rsidRDefault="00392930" w:rsidP="00961C65">
                      <w:pPr>
                        <w:spacing w:line="276" w:lineRule="auto"/>
                        <w:jc w:val="center"/>
                        <w:rPr>
                          <w:rFonts w:ascii="Osaka" w:eastAsia="Osaka" w:hAnsi="Osaka"/>
                          <w:b/>
                          <w:color w:val="E36C0A" w:themeColor="accent6" w:themeShade="BF"/>
                          <w:sz w:val="30"/>
                          <w:szCs w:val="30"/>
                        </w:rPr>
                      </w:pPr>
                      <w:r w:rsidRPr="001C1264">
                        <w:rPr>
                          <w:rFonts w:ascii="Osaka" w:eastAsia="Osaka" w:hAnsi="Osaka"/>
                          <w:b/>
                          <w:color w:val="E36C0A" w:themeColor="accent6" w:themeShade="BF"/>
                          <w:sz w:val="24"/>
                        </w:rPr>
                        <w:t>SUPPLIER</w:t>
                      </w:r>
                      <w:r>
                        <w:rPr>
                          <w:rFonts w:ascii="Osaka" w:eastAsia="Osaka" w:hAnsi="Osaka"/>
                          <w:b/>
                          <w:color w:val="E36C0A" w:themeColor="accent6" w:themeShade="BF"/>
                          <w:sz w:val="30"/>
                          <w:szCs w:val="30"/>
                        </w:rPr>
                        <w:t xml:space="preserve"> </w:t>
                      </w:r>
                      <w:r w:rsidRPr="001C1264">
                        <w:rPr>
                          <w:rFonts w:ascii="Osaka" w:eastAsia="Osaka" w:hAnsi="Osaka"/>
                          <w:b/>
                          <w:color w:val="20B40A"/>
                          <w:sz w:val="30"/>
                          <w:szCs w:val="30"/>
                        </w:rPr>
                        <w:t>#</w:t>
                      </w:r>
                      <w:r>
                        <w:rPr>
                          <w:rFonts w:ascii="Osaka" w:eastAsia="Osaka" w:hAnsi="Osaka"/>
                          <w:b/>
                          <w:color w:val="E36C0A" w:themeColor="accent6" w:themeShade="BF"/>
                          <w:sz w:val="30"/>
                          <w:szCs w:val="30"/>
                        </w:rPr>
                        <w:t>4</w:t>
                      </w:r>
                    </w:p>
                    <w:p w14:paraId="017964E0"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Packaging</w:t>
                      </w:r>
                    </w:p>
                    <w:p w14:paraId="291F95B5" w14:textId="77777777" w:rsidR="00392930" w:rsidRPr="00F30E17" w:rsidRDefault="00392930" w:rsidP="00961C65">
                      <w:pPr>
                        <w:spacing w:line="276" w:lineRule="auto"/>
                        <w:jc w:val="center"/>
                        <w:rPr>
                          <w:rFonts w:ascii="Osaka" w:eastAsia="Osaka" w:hAnsi="Osaka"/>
                          <w:color w:val="E36C0A" w:themeColor="accent6" w:themeShade="BF"/>
                          <w:sz w:val="20"/>
                          <w:szCs w:val="20"/>
                        </w:rPr>
                      </w:pPr>
                      <w:r w:rsidRPr="00F30E17">
                        <w:rPr>
                          <w:rFonts w:ascii="Osaka" w:eastAsia="Osaka" w:hAnsi="Osaka"/>
                          <w:color w:val="E36C0A" w:themeColor="accent6" w:themeShade="BF"/>
                          <w:sz w:val="20"/>
                          <w:szCs w:val="20"/>
                        </w:rPr>
                        <w:t>o Raw material</w:t>
                      </w:r>
                      <w:r w:rsidRPr="00F30E17">
                        <w:rPr>
                          <w:rFonts w:ascii="Osaka" w:eastAsia="Osaka" w:hAnsi="Osaka"/>
                          <w:color w:val="E36C0A" w:themeColor="accent6" w:themeShade="BF"/>
                          <w:sz w:val="20"/>
                          <w:szCs w:val="20"/>
                        </w:rPr>
                        <w:br/>
                        <w:t>o Material</w:t>
                      </w:r>
                      <w:r w:rsidRPr="00F30E17">
                        <w:rPr>
                          <w:rFonts w:ascii="Osaka" w:eastAsia="Osaka" w:hAnsi="Osaka"/>
                          <w:color w:val="E36C0A" w:themeColor="accent6" w:themeShade="BF"/>
                          <w:sz w:val="20"/>
                          <w:szCs w:val="20"/>
                        </w:rPr>
                        <w:br/>
                        <w:t>o Parts</w:t>
                      </w:r>
                    </w:p>
                    <w:p w14:paraId="3BBEFA4D" w14:textId="77777777" w:rsidR="00392930" w:rsidRPr="00F30E17" w:rsidRDefault="00392930" w:rsidP="00961C65">
                      <w:pPr>
                        <w:jc w:val="center"/>
                        <w:rPr>
                          <w:rFonts w:ascii="Osaka" w:eastAsia="Osaka" w:hAnsi="Osaka"/>
                          <w:color w:val="E36C0A" w:themeColor="accent6" w:themeShade="BF"/>
                          <w:sz w:val="20"/>
                          <w:szCs w:val="20"/>
                        </w:rPr>
                      </w:pPr>
                    </w:p>
                    <w:p w14:paraId="28952E22" w14:textId="77777777" w:rsidR="00392930" w:rsidRPr="00F30E17" w:rsidRDefault="00392930" w:rsidP="00961C65">
                      <w:pPr>
                        <w:jc w:val="center"/>
                        <w:rPr>
                          <w:sz w:val="20"/>
                          <w:szCs w:val="20"/>
                        </w:rPr>
                      </w:pPr>
                      <w:r w:rsidRPr="00F30E17">
                        <w:rPr>
                          <w:rFonts w:ascii="Osaka" w:eastAsia="Osaka" w:hAnsi="Osaka"/>
                          <w:color w:val="E36C0A" w:themeColor="accent6" w:themeShade="BF"/>
                          <w:sz w:val="20"/>
                          <w:szCs w:val="20"/>
                        </w:rPr>
                        <w:t xml:space="preserve">o Domestic </w:t>
                      </w:r>
                      <w:r w:rsidRPr="00F30E17">
                        <w:rPr>
                          <w:rFonts w:ascii="Osaka" w:eastAsia="Osaka" w:hAnsi="Osaka"/>
                          <w:color w:val="20B40A"/>
                          <w:sz w:val="20"/>
                          <w:szCs w:val="20"/>
                        </w:rPr>
                        <w:t>/</w:t>
                      </w:r>
                      <w:r w:rsidRPr="00F30E17">
                        <w:rPr>
                          <w:rFonts w:ascii="Osaka" w:eastAsia="Osaka" w:hAnsi="Osaka"/>
                          <w:color w:val="E36C0A" w:themeColor="accent6" w:themeShade="BF"/>
                          <w:sz w:val="20"/>
                          <w:szCs w:val="20"/>
                        </w:rPr>
                        <w:t xml:space="preserve"> o Overseas</w:t>
                      </w:r>
                    </w:p>
                    <w:p w14:paraId="7E179B86" w14:textId="77777777" w:rsidR="00392930" w:rsidRDefault="00392930" w:rsidP="00961C65">
                      <w:pPr>
                        <w:jc w:val="center"/>
                      </w:pPr>
                    </w:p>
                  </w:txbxContent>
                </v:textbox>
                <w10:wrap type="square"/>
              </v:shape>
            </w:pict>
          </mc:Fallback>
        </mc:AlternateContent>
      </w:r>
      <w:r w:rsidR="00961C65">
        <w:rPr>
          <w:noProof/>
          <w:lang w:val="en-US" w:eastAsia="en-US"/>
        </w:rPr>
        <mc:AlternateContent>
          <mc:Choice Requires="wps">
            <w:drawing>
              <wp:anchor distT="0" distB="0" distL="114300" distR="114300" simplePos="0" relativeHeight="252120064" behindDoc="0" locked="0" layoutInCell="1" allowOverlap="1" wp14:anchorId="3F0F40F2" wp14:editId="473B4BFF">
                <wp:simplePos x="0" y="0"/>
                <wp:positionH relativeFrom="column">
                  <wp:posOffset>685800</wp:posOffset>
                </wp:positionH>
                <wp:positionV relativeFrom="paragraph">
                  <wp:posOffset>2179320</wp:posOffset>
                </wp:positionV>
                <wp:extent cx="6972300" cy="0"/>
                <wp:effectExtent l="0" t="0" r="12700" b="25400"/>
                <wp:wrapNone/>
                <wp:docPr id="101" name="Straight Connector 101"/>
                <wp:cNvGraphicFramePr/>
                <a:graphic xmlns:a="http://schemas.openxmlformats.org/drawingml/2006/main">
                  <a:graphicData uri="http://schemas.microsoft.com/office/word/2010/wordprocessingShape">
                    <wps:wsp>
                      <wps:cNvCnPr/>
                      <wps:spPr>
                        <a:xfrm>
                          <a:off x="0" y="0"/>
                          <a:ext cx="6972300" cy="0"/>
                        </a:xfrm>
                        <a:prstGeom prst="line">
                          <a:avLst/>
                        </a:prstGeom>
                        <a:ln w="3175" cap="flat" cmpd="sng">
                          <a:solidFill>
                            <a:srgbClr val="20B40A"/>
                          </a:solidFill>
                          <a:prstDash val="solid"/>
                          <a:round/>
                          <a:head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1" o:spid="_x0000_s1026" style="position:absolute;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71.6pt" to="603pt,17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" strokecolor="#20b40a" strokeweight=".25pt"/>
            </w:pict>
          </mc:Fallback>
        </mc:AlternateContent>
      </w:r>
      <w:r w:rsidR="00961C65">
        <w:rPr>
          <w:noProof/>
          <w:lang w:val="en-US" w:eastAsia="en-US"/>
        </w:rPr>
        <mc:AlternateContent>
          <mc:Choice Requires="wps">
            <w:drawing>
              <wp:anchor distT="0" distB="0" distL="114300" distR="114300" simplePos="0" relativeHeight="252124160" behindDoc="0" locked="0" layoutInCell="1" allowOverlap="1" wp14:anchorId="48DF456F" wp14:editId="38779E53">
                <wp:simplePos x="0" y="0"/>
                <wp:positionH relativeFrom="column">
                  <wp:posOffset>5372100</wp:posOffset>
                </wp:positionH>
                <wp:positionV relativeFrom="paragraph">
                  <wp:posOffset>2407920</wp:posOffset>
                </wp:positionV>
                <wp:extent cx="0" cy="1828800"/>
                <wp:effectExtent l="0" t="0" r="25400" b="25400"/>
                <wp:wrapNone/>
                <wp:docPr id="248" name="Straight Connector 248"/>
                <wp:cNvGraphicFramePr/>
                <a:graphic xmlns:a="http://schemas.openxmlformats.org/drawingml/2006/main">
                  <a:graphicData uri="http://schemas.microsoft.com/office/word/2010/wordprocessingShape">
                    <wps:wsp>
                      <wps:cNvCnPr/>
                      <wps:spPr>
                        <a:xfrm>
                          <a:off x="0" y="0"/>
                          <a:ext cx="0" cy="1828800"/>
                        </a:xfrm>
                        <a:prstGeom prst="line">
                          <a:avLst/>
                        </a:prstGeom>
                        <a:ln w="3175" cmpd="sng">
                          <a:solidFill>
                            <a:srgbClr val="20B40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89.6pt" to="423pt,33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" strokecolor="#20b40a" strokeweight=".25pt"/>
            </w:pict>
          </mc:Fallback>
        </mc:AlternateContent>
      </w:r>
      <w:r w:rsidR="00961C65">
        <w:rPr>
          <w:noProof/>
          <w:lang w:val="en-US" w:eastAsia="en-US"/>
        </w:rPr>
        <mc:AlternateContent>
          <mc:Choice Requires="wps">
            <w:drawing>
              <wp:anchor distT="0" distB="0" distL="114300" distR="114300" simplePos="0" relativeHeight="252123136" behindDoc="0" locked="0" layoutInCell="1" allowOverlap="1" wp14:anchorId="60019850" wp14:editId="383D1DD0">
                <wp:simplePos x="0" y="0"/>
                <wp:positionH relativeFrom="column">
                  <wp:posOffset>3086100</wp:posOffset>
                </wp:positionH>
                <wp:positionV relativeFrom="paragraph">
                  <wp:posOffset>2407920</wp:posOffset>
                </wp:positionV>
                <wp:extent cx="0" cy="1828800"/>
                <wp:effectExtent l="0" t="0" r="25400" b="25400"/>
                <wp:wrapNone/>
                <wp:docPr id="104" name="Straight Connector 104"/>
                <wp:cNvGraphicFramePr/>
                <a:graphic xmlns:a="http://schemas.openxmlformats.org/drawingml/2006/main">
                  <a:graphicData uri="http://schemas.microsoft.com/office/word/2010/wordprocessingShape">
                    <wps:wsp>
                      <wps:cNvCnPr/>
                      <wps:spPr>
                        <a:xfrm>
                          <a:off x="0" y="0"/>
                          <a:ext cx="0" cy="1828800"/>
                        </a:xfrm>
                        <a:prstGeom prst="line">
                          <a:avLst/>
                        </a:prstGeom>
                        <a:ln w="3175" cmpd="sng">
                          <a:solidFill>
                            <a:srgbClr val="20B40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89.6pt" to="243pt,33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" strokecolor="#20b40a" strokeweight=".25pt"/>
            </w:pict>
          </mc:Fallback>
        </mc:AlternateContent>
      </w:r>
      <w:r w:rsidR="00961C65">
        <w:rPr>
          <w:noProof/>
          <w:lang w:val="en-US" w:eastAsia="en-US"/>
        </w:rPr>
        <mc:AlternateContent>
          <mc:Choice Requires="wps">
            <w:drawing>
              <wp:anchor distT="0" distB="0" distL="114300" distR="114300" simplePos="0" relativeHeight="252122112" behindDoc="0" locked="0" layoutInCell="1" allowOverlap="1" wp14:anchorId="1BAD8BDB" wp14:editId="6BDB1B7C">
                <wp:simplePos x="0" y="0"/>
                <wp:positionH relativeFrom="column">
                  <wp:posOffset>5372100</wp:posOffset>
                </wp:positionH>
                <wp:positionV relativeFrom="paragraph">
                  <wp:posOffset>121920</wp:posOffset>
                </wp:positionV>
                <wp:extent cx="0" cy="1828800"/>
                <wp:effectExtent l="0" t="0" r="25400" b="25400"/>
                <wp:wrapNone/>
                <wp:docPr id="249" name="Straight Connector 249"/>
                <wp:cNvGraphicFramePr/>
                <a:graphic xmlns:a="http://schemas.openxmlformats.org/drawingml/2006/main">
                  <a:graphicData uri="http://schemas.microsoft.com/office/word/2010/wordprocessingShape">
                    <wps:wsp>
                      <wps:cNvCnPr/>
                      <wps:spPr>
                        <a:xfrm>
                          <a:off x="0" y="0"/>
                          <a:ext cx="0" cy="1828800"/>
                        </a:xfrm>
                        <a:prstGeom prst="line">
                          <a:avLst/>
                        </a:prstGeom>
                        <a:ln w="3175" cmpd="sng">
                          <a:solidFill>
                            <a:srgbClr val="20B40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9.6pt" to="423pt,15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" strokecolor="#20b40a" strokeweight=".25pt"/>
            </w:pict>
          </mc:Fallback>
        </mc:AlternateContent>
      </w:r>
      <w:r w:rsidR="00961C65">
        <w:rPr>
          <w:noProof/>
          <w:lang w:val="en-US" w:eastAsia="en-US"/>
        </w:rPr>
        <mc:AlternateContent>
          <mc:Choice Requires="wps">
            <w:drawing>
              <wp:anchor distT="0" distB="0" distL="114300" distR="114300" simplePos="0" relativeHeight="252121088" behindDoc="0" locked="0" layoutInCell="1" allowOverlap="1" wp14:anchorId="4FBA5676" wp14:editId="3A93D4CB">
                <wp:simplePos x="0" y="0"/>
                <wp:positionH relativeFrom="column">
                  <wp:posOffset>3086100</wp:posOffset>
                </wp:positionH>
                <wp:positionV relativeFrom="paragraph">
                  <wp:posOffset>121920</wp:posOffset>
                </wp:positionV>
                <wp:extent cx="0" cy="1828800"/>
                <wp:effectExtent l="0" t="0" r="25400" b="25400"/>
                <wp:wrapNone/>
                <wp:docPr id="102" name="Straight Connector 102"/>
                <wp:cNvGraphicFramePr/>
                <a:graphic xmlns:a="http://schemas.openxmlformats.org/drawingml/2006/main">
                  <a:graphicData uri="http://schemas.microsoft.com/office/word/2010/wordprocessingShape">
                    <wps:wsp>
                      <wps:cNvCnPr/>
                      <wps:spPr>
                        <a:xfrm>
                          <a:off x="0" y="0"/>
                          <a:ext cx="0" cy="1828800"/>
                        </a:xfrm>
                        <a:prstGeom prst="line">
                          <a:avLst/>
                        </a:prstGeom>
                        <a:ln w="3175" cmpd="sng">
                          <a:solidFill>
                            <a:srgbClr val="20B40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9.6pt" to="243pt,15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" strokecolor="#20b40a" strokeweight=".25pt"/>
            </w:pict>
          </mc:Fallback>
        </mc:AlternateContent>
      </w:r>
    </w:p>
    <w:p w14:paraId="23F9D3CB" w14:textId="48DB978C" w:rsidR="00E01B88" w:rsidRDefault="00961C65" w:rsidP="00E01B88">
      <w:pPr>
        <w:jc w:val="center"/>
      </w:pPr>
      <w:r>
        <w:br w:type="column"/>
      </w:r>
      <w:bookmarkStart w:id="47" w:name="_Toc335353296"/>
      <w:r w:rsidR="00E01B88">
        <w:rPr>
          <w:noProof/>
          <w:lang w:val="en-US" w:eastAsia="en-US"/>
        </w:rPr>
        <mc:AlternateContent>
          <mc:Choice Requires="wps">
            <w:drawing>
              <wp:anchor distT="0" distB="0" distL="114300" distR="114300" simplePos="0" relativeHeight="252423168" behindDoc="0" locked="0" layoutInCell="1" allowOverlap="1" wp14:anchorId="785245FB" wp14:editId="76C5C398">
                <wp:simplePos x="0" y="0"/>
                <wp:positionH relativeFrom="column">
                  <wp:posOffset>1257300</wp:posOffset>
                </wp:positionH>
                <wp:positionV relativeFrom="paragraph">
                  <wp:posOffset>0</wp:posOffset>
                </wp:positionV>
                <wp:extent cx="6172200" cy="6858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60801" w14:textId="77777777" w:rsidR="00392930" w:rsidRPr="008E6583" w:rsidRDefault="00392930" w:rsidP="00E01B88">
                            <w:pPr>
                              <w:jc w:val="center"/>
                              <w:rPr>
                                <w:rFonts w:ascii="Osaka" w:eastAsia="Osaka" w:hAnsi="Osaka"/>
                                <w:b/>
                                <w:color w:val="E36C0A" w:themeColor="accent6" w:themeShade="BF"/>
                                <w:sz w:val="60"/>
                                <w:szCs w:val="60"/>
                              </w:rPr>
                            </w:pPr>
                            <w:r>
                              <w:rPr>
                                <w:rFonts w:ascii="Osaka" w:eastAsia="Osaka" w:hAnsi="Osaka"/>
                                <w:b/>
                                <w:color w:val="E36C0A" w:themeColor="accent6" w:themeShade="BF"/>
                                <w:sz w:val="60"/>
                                <w:szCs w:val="60"/>
                              </w:rPr>
                              <w:t>READY TO MANUFACTURE?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13" type="#_x0000_t202" style="position:absolute;left:0;text-align:left;margin-left:99pt;margin-top:0;width:486pt;height:54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49YdMCAAAb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" filled="f" stroked="f">
                <v:textbox>
                  <w:txbxContent>
                    <w:p w14:paraId="53060801" w14:textId="77777777" w:rsidR="00392930" w:rsidRPr="008E6583" w:rsidRDefault="00392930" w:rsidP="00E01B88">
                      <w:pPr>
                        <w:jc w:val="center"/>
                        <w:rPr>
                          <w:rFonts w:ascii="Osaka" w:eastAsia="Osaka" w:hAnsi="Osaka"/>
                          <w:b/>
                          <w:color w:val="E36C0A" w:themeColor="accent6" w:themeShade="BF"/>
                          <w:sz w:val="60"/>
                          <w:szCs w:val="60"/>
                        </w:rPr>
                      </w:pPr>
                      <w:r>
                        <w:rPr>
                          <w:rFonts w:ascii="Osaka" w:eastAsia="Osaka" w:hAnsi="Osaka"/>
                          <w:b/>
                          <w:color w:val="E36C0A" w:themeColor="accent6" w:themeShade="BF"/>
                          <w:sz w:val="60"/>
                          <w:szCs w:val="60"/>
                        </w:rPr>
                        <w:t>READY TO MANUFACTURE?</w:t>
                      </w:r>
                    </w:p>
                  </w:txbxContent>
                </v:textbox>
                <w10:wrap type="square"/>
              </v:shape>
            </w:pict>
          </mc:Fallback>
        </mc:AlternateContent>
      </w:r>
      <w:r w:rsidR="00E01B88">
        <w:rPr>
          <w:noProof/>
          <w:lang w:val="en-US" w:eastAsia="en-US"/>
        </w:rPr>
        <mc:AlternateContent>
          <mc:Choice Requires="wps">
            <w:drawing>
              <wp:anchor distT="0" distB="0" distL="114300" distR="114300" simplePos="0" relativeHeight="252425216" behindDoc="0" locked="0" layoutInCell="1" allowOverlap="1" wp14:anchorId="41E957C3" wp14:editId="2B51A8CE">
                <wp:simplePos x="0" y="0"/>
                <wp:positionH relativeFrom="column">
                  <wp:posOffset>4343400</wp:posOffset>
                </wp:positionH>
                <wp:positionV relativeFrom="paragraph">
                  <wp:posOffset>-914400</wp:posOffset>
                </wp:positionV>
                <wp:extent cx="0" cy="800100"/>
                <wp:effectExtent l="0" t="0" r="25400" b="12700"/>
                <wp:wrapNone/>
                <wp:docPr id="539" name="Straight Connector 539"/>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9" o:spid="_x0000_s1026" style="position:absolute;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1.95pt" to="342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" strokecolor="#c4bc96 [2414]" strokeweight="2pt"/>
            </w:pict>
          </mc:Fallback>
        </mc:AlternateContent>
      </w:r>
    </w:p>
    <w:p w14:paraId="423EC759" w14:textId="6F526E2E" w:rsidR="00E01B88" w:rsidRPr="00196E28" w:rsidRDefault="00E01B88" w:rsidP="00E01B88">
      <w:pPr>
        <w:jc w:val="center"/>
        <w:rPr>
          <w:rFonts w:ascii="Osaka" w:eastAsia="Osaka" w:hAnsi="Osaka"/>
          <w:color w:val="E36C0A" w:themeColor="accent6" w:themeShade="BF"/>
        </w:rPr>
      </w:pPr>
      <w:r w:rsidRPr="0084714A">
        <w:rPr>
          <w:noProof/>
          <w:color w:val="FFFFFF" w:themeColor="background1"/>
          <w:lang w:val="en-US" w:eastAsia="en-US"/>
        </w:rPr>
        <mc:AlternateContent>
          <mc:Choice Requires="wps">
            <w:drawing>
              <wp:anchor distT="0" distB="0" distL="114300" distR="114300" simplePos="0" relativeHeight="252413952" behindDoc="0" locked="0" layoutInCell="1" allowOverlap="1" wp14:anchorId="1661B0C5" wp14:editId="3CC73F5F">
                <wp:simplePos x="0" y="0"/>
                <wp:positionH relativeFrom="column">
                  <wp:posOffset>4457700</wp:posOffset>
                </wp:positionH>
                <wp:positionV relativeFrom="paragraph">
                  <wp:posOffset>3864610</wp:posOffset>
                </wp:positionV>
                <wp:extent cx="2628900" cy="2171700"/>
                <wp:effectExtent l="0" t="0" r="0" b="12700"/>
                <wp:wrapSquare wrapText="bothSides"/>
                <wp:docPr id="157" name="Text Box 157"/>
                <wp:cNvGraphicFramePr/>
                <a:graphic xmlns:a="http://schemas.openxmlformats.org/drawingml/2006/main">
                  <a:graphicData uri="http://schemas.microsoft.com/office/word/2010/wordprocessingShape">
                    <wps:wsp>
                      <wps:cNvSpPr txBox="1"/>
                      <wps:spPr>
                        <a:xfrm>
                          <a:off x="0" y="0"/>
                          <a:ext cx="26289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26FA6" w14:textId="77777777" w:rsidR="00392930" w:rsidRPr="0064727B" w:rsidRDefault="00392930" w:rsidP="00E01B88">
                            <w:pPr>
                              <w:spacing w:line="240" w:lineRule="auto"/>
                              <w:rPr>
                                <w:rFonts w:ascii="Helvetica Neue" w:hAnsi="Helvetica Neue"/>
                                <w:color w:val="FFFFFF" w:themeColor="background1"/>
                                <w:sz w:val="28"/>
                                <w:szCs w:val="28"/>
                              </w:rPr>
                            </w:pPr>
                            <w:r w:rsidRPr="0064727B">
                              <w:rPr>
                                <w:rFonts w:ascii="Helvetica Neue" w:hAnsi="Helvetica Neue"/>
                                <w:b/>
                                <w:color w:val="FFFFFF" w:themeColor="background1"/>
                                <w:sz w:val="28"/>
                                <w:szCs w:val="28"/>
                              </w:rPr>
                              <w:t xml:space="preserve">4. </w:t>
                            </w:r>
                            <w:r w:rsidRPr="0064727B">
                              <w:rPr>
                                <w:rFonts w:ascii="Helvetica Neue" w:hAnsi="Helvetica Neue"/>
                                <w:color w:val="FFFFFF" w:themeColor="background1"/>
                                <w:sz w:val="28"/>
                                <w:szCs w:val="28"/>
                              </w:rPr>
                              <w:t>These will be manufactured</w:t>
                            </w:r>
                          </w:p>
                          <w:p w14:paraId="2B51FCBC" w14:textId="77777777" w:rsidR="00392930" w:rsidRPr="0064727B" w:rsidRDefault="00392930" w:rsidP="00E01B88">
                            <w:pPr>
                              <w:spacing w:line="276" w:lineRule="auto"/>
                              <w:rPr>
                                <w:rFonts w:ascii="Helvetica Neue" w:hAnsi="Helvetica Neue"/>
                                <w:color w:val="FFFFFF" w:themeColor="background1"/>
                                <w:sz w:val="30"/>
                                <w:szCs w:val="30"/>
                              </w:rPr>
                            </w:pPr>
                            <w:r w:rsidRPr="0064727B">
                              <w:rPr>
                                <w:rFonts w:ascii="Helvetica Neue" w:hAnsi="Helvetica Neue"/>
                                <w:color w:val="FFFFFF" w:themeColor="background1"/>
                                <w:sz w:val="30"/>
                                <w:szCs w:val="30"/>
                              </w:rPr>
                              <w:t>by a supplier who (will) ..</w:t>
                            </w:r>
                          </w:p>
                          <w:p w14:paraId="03599271" w14:textId="77777777" w:rsidR="00392930" w:rsidRPr="0064727B" w:rsidRDefault="00392930" w:rsidP="00E01B88">
                            <w:pPr>
                              <w:spacing w:line="276" w:lineRule="auto"/>
                              <w:rPr>
                                <w:rFonts w:ascii="Helvetica Neue" w:hAnsi="Helvetica Neue"/>
                                <w:color w:val="FFFFFF" w:themeColor="background1"/>
                                <w:sz w:val="30"/>
                                <w:szCs w:val="30"/>
                              </w:rPr>
                            </w:pPr>
                            <w:r w:rsidRPr="0064727B">
                              <w:rPr>
                                <w:rFonts w:ascii="Helvetica Neue" w:hAnsi="Helvetica Neue"/>
                                <w:color w:val="FFFFFF" w:themeColor="background1"/>
                                <w:sz w:val="30"/>
                                <w:szCs w:val="30"/>
                              </w:rPr>
                              <w:t xml:space="preserve"> </w:t>
                            </w:r>
                          </w:p>
                          <w:p w14:paraId="1E5399DF" w14:textId="77777777" w:rsidR="00392930" w:rsidRPr="0064727B" w:rsidRDefault="00392930" w:rsidP="00E01B88">
                            <w:pPr>
                              <w:spacing w:line="276" w:lineRule="auto"/>
                              <w:rPr>
                                <w:rFonts w:ascii="Helvetica Neue" w:hAnsi="Helvetica Neue"/>
                                <w:color w:val="FFFFFF" w:themeColor="background1"/>
                                <w:sz w:val="28"/>
                                <w:szCs w:val="28"/>
                              </w:rPr>
                            </w:pPr>
                            <w:r w:rsidRPr="0064727B">
                              <w:rPr>
                                <w:rFonts w:ascii="Helvetica Neue" w:hAnsi="Helvetica Neue"/>
                                <w:color w:val="FFFFFF" w:themeColor="background1"/>
                                <w:sz w:val="28"/>
                                <w:szCs w:val="28"/>
                              </w:rPr>
                              <w:t>o adopt clean technology</w:t>
                            </w:r>
                          </w:p>
                          <w:p w14:paraId="0842C8EC" w14:textId="77777777" w:rsidR="00392930" w:rsidRPr="0064727B" w:rsidRDefault="00392930" w:rsidP="00E01B88">
                            <w:pPr>
                              <w:spacing w:line="276" w:lineRule="auto"/>
                              <w:rPr>
                                <w:rFonts w:ascii="Helvetica Neue" w:hAnsi="Helvetica Neue"/>
                                <w:color w:val="FFFFFF" w:themeColor="background1"/>
                                <w:sz w:val="28"/>
                                <w:szCs w:val="28"/>
                              </w:rPr>
                            </w:pPr>
                            <w:r w:rsidRPr="0064727B">
                              <w:rPr>
                                <w:rFonts w:ascii="Helvetica Neue" w:hAnsi="Helvetica Neue"/>
                                <w:color w:val="FFFFFF" w:themeColor="background1"/>
                                <w:sz w:val="28"/>
                                <w:szCs w:val="28"/>
                              </w:rPr>
                              <w:t xml:space="preserve">o switch to low-carbon </w:t>
                            </w:r>
                          </w:p>
                          <w:p w14:paraId="0522AF19" w14:textId="77777777" w:rsidR="00392930" w:rsidRPr="0064727B" w:rsidRDefault="00392930" w:rsidP="00E01B88">
                            <w:pPr>
                              <w:spacing w:line="276" w:lineRule="auto"/>
                              <w:rPr>
                                <w:rFonts w:ascii="Helvetica Neue" w:hAnsi="Helvetica Neue"/>
                                <w:color w:val="FFFFFF" w:themeColor="background1"/>
                                <w:sz w:val="28"/>
                                <w:szCs w:val="28"/>
                              </w:rPr>
                            </w:pPr>
                            <w:r w:rsidRPr="0064727B">
                              <w:rPr>
                                <w:rFonts w:ascii="Helvetica Neue" w:hAnsi="Helvetica Neue"/>
                                <w:color w:val="FFFFFF" w:themeColor="background1"/>
                                <w:sz w:val="28"/>
                                <w:szCs w:val="28"/>
                              </w:rPr>
                              <w:t xml:space="preserve">   methods</w:t>
                            </w:r>
                          </w:p>
                          <w:p w14:paraId="1EA40FC0" w14:textId="77777777" w:rsidR="00392930" w:rsidRPr="0064727B" w:rsidRDefault="00392930" w:rsidP="00E01B88">
                            <w:pPr>
                              <w:spacing w:line="276" w:lineRule="auto"/>
                              <w:ind w:firstLine="720"/>
                              <w:rPr>
                                <w:rFonts w:ascii="Helvetica Neue" w:hAnsi="Helvetica Neue"/>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14" type="#_x0000_t202" style="position:absolute;left:0;text-align:left;margin-left:351pt;margin-top:304.3pt;width:207pt;height:171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" filled="f" stroked="f">
                <v:textbox>
                  <w:txbxContent>
                    <w:p w14:paraId="31126FA6" w14:textId="77777777" w:rsidR="00392930" w:rsidRPr="0064727B" w:rsidRDefault="00392930" w:rsidP="00E01B88">
                      <w:pPr>
                        <w:spacing w:line="240" w:lineRule="auto"/>
                        <w:rPr>
                          <w:rFonts w:ascii="Helvetica Neue" w:hAnsi="Helvetica Neue"/>
                          <w:color w:val="FFFFFF" w:themeColor="background1"/>
                          <w:sz w:val="28"/>
                          <w:szCs w:val="28"/>
                        </w:rPr>
                      </w:pPr>
                      <w:r w:rsidRPr="0064727B">
                        <w:rPr>
                          <w:rFonts w:ascii="Helvetica Neue" w:hAnsi="Helvetica Neue"/>
                          <w:b/>
                          <w:color w:val="FFFFFF" w:themeColor="background1"/>
                          <w:sz w:val="28"/>
                          <w:szCs w:val="28"/>
                        </w:rPr>
                        <w:t xml:space="preserve">4. </w:t>
                      </w:r>
                      <w:r w:rsidRPr="0064727B">
                        <w:rPr>
                          <w:rFonts w:ascii="Helvetica Neue" w:hAnsi="Helvetica Neue"/>
                          <w:color w:val="FFFFFF" w:themeColor="background1"/>
                          <w:sz w:val="28"/>
                          <w:szCs w:val="28"/>
                        </w:rPr>
                        <w:t>These will be manufactured</w:t>
                      </w:r>
                    </w:p>
                    <w:p w14:paraId="2B51FCBC" w14:textId="77777777" w:rsidR="00392930" w:rsidRPr="0064727B" w:rsidRDefault="00392930" w:rsidP="00E01B88">
                      <w:pPr>
                        <w:spacing w:line="276" w:lineRule="auto"/>
                        <w:rPr>
                          <w:rFonts w:ascii="Helvetica Neue" w:hAnsi="Helvetica Neue"/>
                          <w:color w:val="FFFFFF" w:themeColor="background1"/>
                          <w:sz w:val="30"/>
                          <w:szCs w:val="30"/>
                        </w:rPr>
                      </w:pPr>
                      <w:r w:rsidRPr="0064727B">
                        <w:rPr>
                          <w:rFonts w:ascii="Helvetica Neue" w:hAnsi="Helvetica Neue"/>
                          <w:color w:val="FFFFFF" w:themeColor="background1"/>
                          <w:sz w:val="30"/>
                          <w:szCs w:val="30"/>
                        </w:rPr>
                        <w:t>by a supplier who (will) ..</w:t>
                      </w:r>
                    </w:p>
                    <w:p w14:paraId="03599271" w14:textId="77777777" w:rsidR="00392930" w:rsidRPr="0064727B" w:rsidRDefault="00392930" w:rsidP="00E01B88">
                      <w:pPr>
                        <w:spacing w:line="276" w:lineRule="auto"/>
                        <w:rPr>
                          <w:rFonts w:ascii="Helvetica Neue" w:hAnsi="Helvetica Neue"/>
                          <w:color w:val="FFFFFF" w:themeColor="background1"/>
                          <w:sz w:val="30"/>
                          <w:szCs w:val="30"/>
                        </w:rPr>
                      </w:pPr>
                      <w:r w:rsidRPr="0064727B">
                        <w:rPr>
                          <w:rFonts w:ascii="Helvetica Neue" w:hAnsi="Helvetica Neue"/>
                          <w:color w:val="FFFFFF" w:themeColor="background1"/>
                          <w:sz w:val="30"/>
                          <w:szCs w:val="30"/>
                        </w:rPr>
                        <w:t xml:space="preserve"> </w:t>
                      </w:r>
                    </w:p>
                    <w:p w14:paraId="1E5399DF" w14:textId="77777777" w:rsidR="00392930" w:rsidRPr="0064727B" w:rsidRDefault="00392930" w:rsidP="00E01B88">
                      <w:pPr>
                        <w:spacing w:line="276" w:lineRule="auto"/>
                        <w:rPr>
                          <w:rFonts w:ascii="Helvetica Neue" w:hAnsi="Helvetica Neue"/>
                          <w:color w:val="FFFFFF" w:themeColor="background1"/>
                          <w:sz w:val="28"/>
                          <w:szCs w:val="28"/>
                        </w:rPr>
                      </w:pPr>
                      <w:r w:rsidRPr="0064727B">
                        <w:rPr>
                          <w:rFonts w:ascii="Helvetica Neue" w:hAnsi="Helvetica Neue"/>
                          <w:color w:val="FFFFFF" w:themeColor="background1"/>
                          <w:sz w:val="28"/>
                          <w:szCs w:val="28"/>
                        </w:rPr>
                        <w:t>o adopt clean technology</w:t>
                      </w:r>
                    </w:p>
                    <w:p w14:paraId="0842C8EC" w14:textId="77777777" w:rsidR="00392930" w:rsidRPr="0064727B" w:rsidRDefault="00392930" w:rsidP="00E01B88">
                      <w:pPr>
                        <w:spacing w:line="276" w:lineRule="auto"/>
                        <w:rPr>
                          <w:rFonts w:ascii="Helvetica Neue" w:hAnsi="Helvetica Neue"/>
                          <w:color w:val="FFFFFF" w:themeColor="background1"/>
                          <w:sz w:val="28"/>
                          <w:szCs w:val="28"/>
                        </w:rPr>
                      </w:pPr>
                      <w:r w:rsidRPr="0064727B">
                        <w:rPr>
                          <w:rFonts w:ascii="Helvetica Neue" w:hAnsi="Helvetica Neue"/>
                          <w:color w:val="FFFFFF" w:themeColor="background1"/>
                          <w:sz w:val="28"/>
                          <w:szCs w:val="28"/>
                        </w:rPr>
                        <w:t xml:space="preserve">o switch to low-carbon </w:t>
                      </w:r>
                    </w:p>
                    <w:p w14:paraId="0522AF19" w14:textId="77777777" w:rsidR="00392930" w:rsidRPr="0064727B" w:rsidRDefault="00392930" w:rsidP="00E01B88">
                      <w:pPr>
                        <w:spacing w:line="276" w:lineRule="auto"/>
                        <w:rPr>
                          <w:rFonts w:ascii="Helvetica Neue" w:hAnsi="Helvetica Neue"/>
                          <w:color w:val="FFFFFF" w:themeColor="background1"/>
                          <w:sz w:val="28"/>
                          <w:szCs w:val="28"/>
                        </w:rPr>
                      </w:pPr>
                      <w:r w:rsidRPr="0064727B">
                        <w:rPr>
                          <w:rFonts w:ascii="Helvetica Neue" w:hAnsi="Helvetica Neue"/>
                          <w:color w:val="FFFFFF" w:themeColor="background1"/>
                          <w:sz w:val="28"/>
                          <w:szCs w:val="28"/>
                        </w:rPr>
                        <w:t xml:space="preserve">   methods</w:t>
                      </w:r>
                    </w:p>
                    <w:p w14:paraId="1EA40FC0" w14:textId="77777777" w:rsidR="00392930" w:rsidRPr="0064727B" w:rsidRDefault="00392930" w:rsidP="00E01B88">
                      <w:pPr>
                        <w:spacing w:line="276" w:lineRule="auto"/>
                        <w:ind w:firstLine="720"/>
                        <w:rPr>
                          <w:rFonts w:ascii="Helvetica Neue" w:hAnsi="Helvetica Neue"/>
                          <w:color w:val="FFFFFF" w:themeColor="background1"/>
                          <w:sz w:val="26"/>
                          <w:szCs w:val="26"/>
                        </w:rPr>
                      </w:pPr>
                    </w:p>
                  </w:txbxContent>
                </v:textbox>
                <w10:wrap type="square"/>
              </v:shape>
            </w:pict>
          </mc:Fallback>
        </mc:AlternateContent>
      </w:r>
      <w:r w:rsidRPr="0084714A">
        <w:rPr>
          <w:noProof/>
          <w:color w:val="FFFFFF" w:themeColor="background1"/>
          <w:lang w:val="en-US" w:eastAsia="en-US"/>
        </w:rPr>
        <mc:AlternateContent>
          <mc:Choice Requires="wps">
            <w:drawing>
              <wp:anchor distT="0" distB="0" distL="114300" distR="114300" simplePos="0" relativeHeight="252412928" behindDoc="0" locked="0" layoutInCell="1" allowOverlap="1" wp14:anchorId="42D6F621" wp14:editId="4BAD28EE">
                <wp:simplePos x="0" y="0"/>
                <wp:positionH relativeFrom="column">
                  <wp:posOffset>1485900</wp:posOffset>
                </wp:positionH>
                <wp:positionV relativeFrom="paragraph">
                  <wp:posOffset>3864610</wp:posOffset>
                </wp:positionV>
                <wp:extent cx="2743200" cy="2171700"/>
                <wp:effectExtent l="0" t="0" r="0" b="12700"/>
                <wp:wrapSquare wrapText="bothSides"/>
                <wp:docPr id="147" name="Text Box 147"/>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CFF09" w14:textId="77777777" w:rsidR="00392930" w:rsidRPr="0064727B" w:rsidRDefault="00392930" w:rsidP="00E01B88">
                            <w:pPr>
                              <w:spacing w:line="240" w:lineRule="auto"/>
                              <w:jc w:val="left"/>
                              <w:rPr>
                                <w:rFonts w:ascii="Helvetica Neue" w:hAnsi="Helvetica Neue"/>
                                <w:color w:val="FFFFFF" w:themeColor="background1"/>
                                <w:sz w:val="28"/>
                                <w:szCs w:val="28"/>
                              </w:rPr>
                            </w:pPr>
                            <w:r w:rsidRPr="0064727B">
                              <w:rPr>
                                <w:rFonts w:ascii="Helvetica Neue" w:hAnsi="Helvetica Neue"/>
                                <w:b/>
                                <w:color w:val="FFFFFF" w:themeColor="background1"/>
                                <w:sz w:val="28"/>
                                <w:szCs w:val="28"/>
                              </w:rPr>
                              <w:t>3.</w:t>
                            </w:r>
                            <w:r w:rsidRPr="0064727B">
                              <w:rPr>
                                <w:rFonts w:ascii="Helvetica Neue" w:hAnsi="Helvetica Neue"/>
                                <w:color w:val="FFFFFF" w:themeColor="background1"/>
                                <w:sz w:val="28"/>
                                <w:szCs w:val="28"/>
                              </w:rPr>
                              <w:t xml:space="preserve"> Resulting thus in a product and packaging (re)designed in such a way that is has the lowest environmental impact possible, without compromising on looks &amp; quality</w:t>
                            </w:r>
                          </w:p>
                          <w:p w14:paraId="02D0BE49" w14:textId="77777777" w:rsidR="00392930" w:rsidRPr="0064727B" w:rsidRDefault="00392930" w:rsidP="00E01B88">
                            <w:pPr>
                              <w:spacing w:line="276" w:lineRule="auto"/>
                              <w:rPr>
                                <w:rFonts w:ascii="Helvetica Neue" w:hAnsi="Helvetica Neue"/>
                                <w:color w:val="FFFFFF" w:themeColor="background1"/>
                                <w:sz w:val="30"/>
                                <w:szCs w:val="30"/>
                              </w:rPr>
                            </w:pPr>
                          </w:p>
                          <w:p w14:paraId="1D20AAF9" w14:textId="77777777" w:rsidR="00392930" w:rsidRPr="0064727B" w:rsidRDefault="00392930" w:rsidP="00E01B88">
                            <w:pPr>
                              <w:spacing w:line="276" w:lineRule="auto"/>
                              <w:ind w:firstLine="720"/>
                              <w:rPr>
                                <w:rFonts w:ascii="Helvetica Neue" w:hAnsi="Helvetica Neue"/>
                                <w:color w:val="FFFFFF" w:themeColor="background1"/>
                                <w:sz w:val="26"/>
                                <w:szCs w:val="26"/>
                              </w:rPr>
                            </w:pPr>
                            <w:r w:rsidRPr="0064727B">
                              <w:rPr>
                                <w:rFonts w:ascii="Helvetica Neue" w:hAnsi="Helvetica Neue"/>
                                <w:color w:val="FFFFFF" w:themeColor="background1"/>
                                <w:sz w:val="30"/>
                                <w:szCs w:val="30"/>
                              </w:rPr>
                              <w:t>o YES</w:t>
                            </w:r>
                            <w:r w:rsidRPr="0064727B">
                              <w:rPr>
                                <w:rFonts w:ascii="Helvetica Neue" w:hAnsi="Helvetica Neue"/>
                                <w:color w:val="FFFFFF" w:themeColor="background1"/>
                                <w:sz w:val="30"/>
                                <w:szCs w:val="30"/>
                              </w:rPr>
                              <w:tab/>
                              <w:t>o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115" type="#_x0000_t202" style="position:absolute;left:0;text-align:left;margin-left:117pt;margin-top:304.3pt;width:3in;height:171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mQstQCAAAb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" filled="f" stroked="f">
                <v:textbox>
                  <w:txbxContent>
                    <w:p w14:paraId="16FCFF09" w14:textId="77777777" w:rsidR="00392930" w:rsidRPr="0064727B" w:rsidRDefault="00392930" w:rsidP="00E01B88">
                      <w:pPr>
                        <w:spacing w:line="240" w:lineRule="auto"/>
                        <w:jc w:val="left"/>
                        <w:rPr>
                          <w:rFonts w:ascii="Helvetica Neue" w:hAnsi="Helvetica Neue"/>
                          <w:color w:val="FFFFFF" w:themeColor="background1"/>
                          <w:sz w:val="28"/>
                          <w:szCs w:val="28"/>
                        </w:rPr>
                      </w:pPr>
                      <w:r w:rsidRPr="0064727B">
                        <w:rPr>
                          <w:rFonts w:ascii="Helvetica Neue" w:hAnsi="Helvetica Neue"/>
                          <w:b/>
                          <w:color w:val="FFFFFF" w:themeColor="background1"/>
                          <w:sz w:val="28"/>
                          <w:szCs w:val="28"/>
                        </w:rPr>
                        <w:t>3.</w:t>
                      </w:r>
                      <w:r w:rsidRPr="0064727B">
                        <w:rPr>
                          <w:rFonts w:ascii="Helvetica Neue" w:hAnsi="Helvetica Neue"/>
                          <w:color w:val="FFFFFF" w:themeColor="background1"/>
                          <w:sz w:val="28"/>
                          <w:szCs w:val="28"/>
                        </w:rPr>
                        <w:t xml:space="preserve"> Resulting thus in a product and packaging (re)designed in such a way that is has the lowest environmental impact possible, without compromising on looks &amp; quality</w:t>
                      </w:r>
                    </w:p>
                    <w:p w14:paraId="02D0BE49" w14:textId="77777777" w:rsidR="00392930" w:rsidRPr="0064727B" w:rsidRDefault="00392930" w:rsidP="00E01B88">
                      <w:pPr>
                        <w:spacing w:line="276" w:lineRule="auto"/>
                        <w:rPr>
                          <w:rFonts w:ascii="Helvetica Neue" w:hAnsi="Helvetica Neue"/>
                          <w:color w:val="FFFFFF" w:themeColor="background1"/>
                          <w:sz w:val="30"/>
                          <w:szCs w:val="30"/>
                        </w:rPr>
                      </w:pPr>
                    </w:p>
                    <w:p w14:paraId="1D20AAF9" w14:textId="77777777" w:rsidR="00392930" w:rsidRPr="0064727B" w:rsidRDefault="00392930" w:rsidP="00E01B88">
                      <w:pPr>
                        <w:spacing w:line="276" w:lineRule="auto"/>
                        <w:ind w:firstLine="720"/>
                        <w:rPr>
                          <w:rFonts w:ascii="Helvetica Neue" w:hAnsi="Helvetica Neue"/>
                          <w:color w:val="FFFFFF" w:themeColor="background1"/>
                          <w:sz w:val="26"/>
                          <w:szCs w:val="26"/>
                        </w:rPr>
                      </w:pPr>
                      <w:r w:rsidRPr="0064727B">
                        <w:rPr>
                          <w:rFonts w:ascii="Helvetica Neue" w:hAnsi="Helvetica Neue"/>
                          <w:color w:val="FFFFFF" w:themeColor="background1"/>
                          <w:sz w:val="30"/>
                          <w:szCs w:val="30"/>
                        </w:rPr>
                        <w:t>o YES</w:t>
                      </w:r>
                      <w:r w:rsidRPr="0064727B">
                        <w:rPr>
                          <w:rFonts w:ascii="Helvetica Neue" w:hAnsi="Helvetica Neue"/>
                          <w:color w:val="FFFFFF" w:themeColor="background1"/>
                          <w:sz w:val="30"/>
                          <w:szCs w:val="30"/>
                        </w:rPr>
                        <w:tab/>
                        <w:t>o NO</w:t>
                      </w:r>
                    </w:p>
                  </w:txbxContent>
                </v:textbox>
                <w10:wrap type="square"/>
              </v:shape>
            </w:pict>
          </mc:Fallback>
        </mc:AlternateContent>
      </w:r>
      <w:r w:rsidRPr="0084714A">
        <w:rPr>
          <w:noProof/>
          <w:color w:val="FFFFFF" w:themeColor="background1"/>
          <w:lang w:val="en-US" w:eastAsia="en-US"/>
        </w:rPr>
        <mc:AlternateContent>
          <mc:Choice Requires="wps">
            <w:drawing>
              <wp:anchor distT="0" distB="0" distL="114300" distR="114300" simplePos="0" relativeHeight="252411904" behindDoc="0" locked="0" layoutInCell="1" allowOverlap="1" wp14:anchorId="4D07FD3D" wp14:editId="468AF1A4">
                <wp:simplePos x="0" y="0"/>
                <wp:positionH relativeFrom="column">
                  <wp:posOffset>4572000</wp:posOffset>
                </wp:positionH>
                <wp:positionV relativeFrom="paragraph">
                  <wp:posOffset>1350010</wp:posOffset>
                </wp:positionV>
                <wp:extent cx="2743200" cy="1943100"/>
                <wp:effectExtent l="0" t="0" r="0" b="12700"/>
                <wp:wrapSquare wrapText="bothSides"/>
                <wp:docPr id="146" name="Text Box 146"/>
                <wp:cNvGraphicFramePr/>
                <a:graphic xmlns:a="http://schemas.openxmlformats.org/drawingml/2006/main">
                  <a:graphicData uri="http://schemas.microsoft.com/office/word/2010/wordprocessingShape">
                    <wps:wsp>
                      <wps:cNvSpPr txBox="1"/>
                      <wps:spPr>
                        <a:xfrm>
                          <a:off x="0" y="0"/>
                          <a:ext cx="27432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BCBA2" w14:textId="77777777" w:rsidR="00392930" w:rsidRPr="0064727B" w:rsidRDefault="00392930" w:rsidP="00E01B88">
                            <w:pPr>
                              <w:spacing w:line="240" w:lineRule="auto"/>
                              <w:rPr>
                                <w:rFonts w:ascii="Helvetica Neue" w:hAnsi="Helvetica Neue"/>
                                <w:color w:val="FFFFFF" w:themeColor="background1"/>
                                <w:sz w:val="28"/>
                                <w:szCs w:val="28"/>
                              </w:rPr>
                            </w:pPr>
                            <w:r w:rsidRPr="0064727B">
                              <w:rPr>
                                <w:rFonts w:ascii="Helvetica Neue" w:hAnsi="Helvetica Neue"/>
                                <w:b/>
                                <w:color w:val="FFFFFF" w:themeColor="background1"/>
                                <w:sz w:val="28"/>
                                <w:szCs w:val="28"/>
                              </w:rPr>
                              <w:t>2.</w:t>
                            </w:r>
                            <w:r w:rsidRPr="0064727B">
                              <w:rPr>
                                <w:rFonts w:ascii="Helvetica Neue" w:hAnsi="Helvetica Neue"/>
                                <w:color w:val="FFFFFF" w:themeColor="background1"/>
                                <w:sz w:val="28"/>
                                <w:szCs w:val="28"/>
                              </w:rPr>
                              <w:t xml:space="preserve"> The consumer’s desires and expectations have been adopted in the design.</w:t>
                            </w:r>
                          </w:p>
                          <w:p w14:paraId="3BCFC0AC" w14:textId="77777777" w:rsidR="00392930" w:rsidRPr="0064727B" w:rsidRDefault="00392930" w:rsidP="00E01B88">
                            <w:pPr>
                              <w:spacing w:line="276" w:lineRule="auto"/>
                              <w:rPr>
                                <w:rFonts w:ascii="Helvetica Neue" w:hAnsi="Helvetica Neue"/>
                                <w:color w:val="FFFFFF" w:themeColor="background1"/>
                                <w:sz w:val="30"/>
                                <w:szCs w:val="30"/>
                              </w:rPr>
                            </w:pPr>
                          </w:p>
                          <w:p w14:paraId="2C1F5084" w14:textId="77777777" w:rsidR="00392930" w:rsidRPr="0064727B" w:rsidRDefault="00392930" w:rsidP="00E01B88">
                            <w:pPr>
                              <w:spacing w:line="276" w:lineRule="auto"/>
                              <w:rPr>
                                <w:rFonts w:ascii="Helvetica Neue" w:hAnsi="Helvetica Neue"/>
                                <w:color w:val="FFFFFF" w:themeColor="background1"/>
                                <w:sz w:val="30"/>
                                <w:szCs w:val="30"/>
                              </w:rPr>
                            </w:pPr>
                          </w:p>
                          <w:p w14:paraId="48609D1D" w14:textId="77777777" w:rsidR="00392930" w:rsidRPr="0064727B" w:rsidRDefault="00392930" w:rsidP="00E01B88">
                            <w:pPr>
                              <w:spacing w:line="276" w:lineRule="auto"/>
                              <w:rPr>
                                <w:rFonts w:ascii="Helvetica Neue" w:hAnsi="Helvetica Neue"/>
                                <w:color w:val="FFFFFF" w:themeColor="background1"/>
                                <w:sz w:val="30"/>
                                <w:szCs w:val="30"/>
                              </w:rPr>
                            </w:pPr>
                            <w:r w:rsidRPr="0064727B">
                              <w:rPr>
                                <w:rFonts w:ascii="Helvetica Neue" w:hAnsi="Helvetica Neue"/>
                                <w:color w:val="FFFFFF" w:themeColor="background1"/>
                                <w:sz w:val="30"/>
                                <w:szCs w:val="30"/>
                              </w:rPr>
                              <w:t>o YES</w:t>
                            </w:r>
                            <w:r w:rsidRPr="0064727B">
                              <w:rPr>
                                <w:rFonts w:ascii="Helvetica Neue" w:hAnsi="Helvetica Neue"/>
                                <w:color w:val="FFFFFF" w:themeColor="background1"/>
                                <w:sz w:val="30"/>
                                <w:szCs w:val="30"/>
                              </w:rPr>
                              <w:tab/>
                              <w:t>o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16" type="#_x0000_t202" style="position:absolute;left:0;text-align:left;margin-left:5in;margin-top:106.3pt;width:3in;height:153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8L/dQ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" filled="f" stroked="f">
                <v:textbox>
                  <w:txbxContent>
                    <w:p w14:paraId="094BCBA2" w14:textId="77777777" w:rsidR="00392930" w:rsidRPr="0064727B" w:rsidRDefault="00392930" w:rsidP="00E01B88">
                      <w:pPr>
                        <w:spacing w:line="240" w:lineRule="auto"/>
                        <w:rPr>
                          <w:rFonts w:ascii="Helvetica Neue" w:hAnsi="Helvetica Neue"/>
                          <w:color w:val="FFFFFF" w:themeColor="background1"/>
                          <w:sz w:val="28"/>
                          <w:szCs w:val="28"/>
                        </w:rPr>
                      </w:pPr>
                      <w:r w:rsidRPr="0064727B">
                        <w:rPr>
                          <w:rFonts w:ascii="Helvetica Neue" w:hAnsi="Helvetica Neue"/>
                          <w:b/>
                          <w:color w:val="FFFFFF" w:themeColor="background1"/>
                          <w:sz w:val="28"/>
                          <w:szCs w:val="28"/>
                        </w:rPr>
                        <w:t>2.</w:t>
                      </w:r>
                      <w:r w:rsidRPr="0064727B">
                        <w:rPr>
                          <w:rFonts w:ascii="Helvetica Neue" w:hAnsi="Helvetica Neue"/>
                          <w:color w:val="FFFFFF" w:themeColor="background1"/>
                          <w:sz w:val="28"/>
                          <w:szCs w:val="28"/>
                        </w:rPr>
                        <w:t xml:space="preserve"> The consumer’s desires and expectations have been adopted in the design.</w:t>
                      </w:r>
                    </w:p>
                    <w:p w14:paraId="3BCFC0AC" w14:textId="77777777" w:rsidR="00392930" w:rsidRPr="0064727B" w:rsidRDefault="00392930" w:rsidP="00E01B88">
                      <w:pPr>
                        <w:spacing w:line="276" w:lineRule="auto"/>
                        <w:rPr>
                          <w:rFonts w:ascii="Helvetica Neue" w:hAnsi="Helvetica Neue"/>
                          <w:color w:val="FFFFFF" w:themeColor="background1"/>
                          <w:sz w:val="30"/>
                          <w:szCs w:val="30"/>
                        </w:rPr>
                      </w:pPr>
                    </w:p>
                    <w:p w14:paraId="2C1F5084" w14:textId="77777777" w:rsidR="00392930" w:rsidRPr="0064727B" w:rsidRDefault="00392930" w:rsidP="00E01B88">
                      <w:pPr>
                        <w:spacing w:line="276" w:lineRule="auto"/>
                        <w:rPr>
                          <w:rFonts w:ascii="Helvetica Neue" w:hAnsi="Helvetica Neue"/>
                          <w:color w:val="FFFFFF" w:themeColor="background1"/>
                          <w:sz w:val="30"/>
                          <w:szCs w:val="30"/>
                        </w:rPr>
                      </w:pPr>
                    </w:p>
                    <w:p w14:paraId="48609D1D" w14:textId="77777777" w:rsidR="00392930" w:rsidRPr="0064727B" w:rsidRDefault="00392930" w:rsidP="00E01B88">
                      <w:pPr>
                        <w:spacing w:line="276" w:lineRule="auto"/>
                        <w:rPr>
                          <w:rFonts w:ascii="Helvetica Neue" w:hAnsi="Helvetica Neue"/>
                          <w:color w:val="FFFFFF" w:themeColor="background1"/>
                          <w:sz w:val="30"/>
                          <w:szCs w:val="30"/>
                        </w:rPr>
                      </w:pPr>
                      <w:r w:rsidRPr="0064727B">
                        <w:rPr>
                          <w:rFonts w:ascii="Helvetica Neue" w:hAnsi="Helvetica Neue"/>
                          <w:color w:val="FFFFFF" w:themeColor="background1"/>
                          <w:sz w:val="30"/>
                          <w:szCs w:val="30"/>
                        </w:rPr>
                        <w:t>o YES</w:t>
                      </w:r>
                      <w:r w:rsidRPr="0064727B">
                        <w:rPr>
                          <w:rFonts w:ascii="Helvetica Neue" w:hAnsi="Helvetica Neue"/>
                          <w:color w:val="FFFFFF" w:themeColor="background1"/>
                          <w:sz w:val="30"/>
                          <w:szCs w:val="30"/>
                        </w:rPr>
                        <w:tab/>
                        <w:t>o NO</w:t>
                      </w:r>
                    </w:p>
                  </w:txbxContent>
                </v:textbox>
                <w10:wrap type="square"/>
              </v:shape>
            </w:pict>
          </mc:Fallback>
        </mc:AlternateContent>
      </w:r>
      <w:r w:rsidRPr="0084714A">
        <w:rPr>
          <w:noProof/>
          <w:color w:val="FFFFFF" w:themeColor="background1"/>
          <w:lang w:val="en-US" w:eastAsia="en-US"/>
        </w:rPr>
        <mc:AlternateContent>
          <mc:Choice Requires="wps">
            <w:drawing>
              <wp:anchor distT="0" distB="0" distL="114300" distR="114300" simplePos="0" relativeHeight="252345344" behindDoc="0" locked="0" layoutInCell="1" allowOverlap="1" wp14:anchorId="5B64EA4E" wp14:editId="384D2A7B">
                <wp:simplePos x="0" y="0"/>
                <wp:positionH relativeFrom="column">
                  <wp:posOffset>1714500</wp:posOffset>
                </wp:positionH>
                <wp:positionV relativeFrom="paragraph">
                  <wp:posOffset>1350010</wp:posOffset>
                </wp:positionV>
                <wp:extent cx="2514600" cy="2171700"/>
                <wp:effectExtent l="0" t="0" r="0" b="12700"/>
                <wp:wrapSquare wrapText="bothSides"/>
                <wp:docPr id="470" name="Text Box 470"/>
                <wp:cNvGraphicFramePr/>
                <a:graphic xmlns:a="http://schemas.openxmlformats.org/drawingml/2006/main">
                  <a:graphicData uri="http://schemas.microsoft.com/office/word/2010/wordprocessingShape">
                    <wps:wsp>
                      <wps:cNvSpPr txBox="1"/>
                      <wps:spPr>
                        <a:xfrm>
                          <a:off x="0" y="0"/>
                          <a:ext cx="25146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82E1D" w14:textId="77777777" w:rsidR="00392930" w:rsidRPr="0064727B" w:rsidRDefault="00392930" w:rsidP="00E01B88">
                            <w:pPr>
                              <w:spacing w:line="240" w:lineRule="auto"/>
                              <w:rPr>
                                <w:rFonts w:ascii="Helvetica Neue" w:hAnsi="Helvetica Neue"/>
                                <w:color w:val="FFFFFF" w:themeColor="background1"/>
                                <w:sz w:val="28"/>
                                <w:szCs w:val="28"/>
                              </w:rPr>
                            </w:pPr>
                            <w:r w:rsidRPr="0064727B">
                              <w:rPr>
                                <w:rFonts w:ascii="Helvetica Neue" w:hAnsi="Helvetica Neue"/>
                                <w:b/>
                                <w:color w:val="FFFFFF" w:themeColor="background1"/>
                                <w:sz w:val="28"/>
                                <w:szCs w:val="28"/>
                              </w:rPr>
                              <w:t>1.</w:t>
                            </w:r>
                            <w:r w:rsidRPr="0064727B">
                              <w:rPr>
                                <w:rFonts w:ascii="Helvetica Neue" w:hAnsi="Helvetica Neue"/>
                                <w:color w:val="FFFFFF" w:themeColor="background1"/>
                                <w:sz w:val="28"/>
                                <w:szCs w:val="28"/>
                              </w:rPr>
                              <w:t xml:space="preserve"> Production will take place at supplier(s) who operate in line with our mission, vision and values.</w:t>
                            </w:r>
                          </w:p>
                          <w:p w14:paraId="468DDA70" w14:textId="77777777" w:rsidR="00392930" w:rsidRPr="0064727B" w:rsidRDefault="00392930" w:rsidP="00E01B88">
                            <w:pPr>
                              <w:spacing w:line="240" w:lineRule="auto"/>
                              <w:rPr>
                                <w:rFonts w:ascii="Helvetica Neue" w:hAnsi="Helvetica Neue"/>
                                <w:color w:val="FFFFFF" w:themeColor="background1"/>
                                <w:sz w:val="28"/>
                                <w:szCs w:val="28"/>
                              </w:rPr>
                            </w:pPr>
                          </w:p>
                          <w:p w14:paraId="4B01D49A" w14:textId="77777777" w:rsidR="00392930" w:rsidRPr="0064727B" w:rsidRDefault="00392930" w:rsidP="00E01B88">
                            <w:pPr>
                              <w:spacing w:line="240" w:lineRule="auto"/>
                              <w:rPr>
                                <w:rFonts w:ascii="Helvetica Neue" w:hAnsi="Helvetica Neue"/>
                                <w:color w:val="FFFFFF" w:themeColor="background1"/>
                                <w:sz w:val="30"/>
                                <w:szCs w:val="30"/>
                              </w:rPr>
                            </w:pPr>
                            <w:r w:rsidRPr="0064727B">
                              <w:rPr>
                                <w:rFonts w:ascii="Helvetica Neue" w:hAnsi="Helvetica Neue"/>
                                <w:color w:val="FFFFFF" w:themeColor="background1"/>
                                <w:sz w:val="28"/>
                                <w:szCs w:val="28"/>
                              </w:rPr>
                              <w:tab/>
                            </w:r>
                            <w:r w:rsidRPr="0064727B">
                              <w:rPr>
                                <w:rFonts w:ascii="Helvetica Neue" w:hAnsi="Helvetica Neue"/>
                                <w:color w:val="FFFFFF" w:themeColor="background1"/>
                                <w:sz w:val="30"/>
                                <w:szCs w:val="30"/>
                              </w:rPr>
                              <w:t>o YES</w:t>
                            </w:r>
                            <w:r w:rsidRPr="0064727B">
                              <w:rPr>
                                <w:rFonts w:ascii="Helvetica Neue" w:hAnsi="Helvetica Neue"/>
                                <w:color w:val="FFFFFF" w:themeColor="background1"/>
                                <w:sz w:val="30"/>
                                <w:szCs w:val="30"/>
                              </w:rPr>
                              <w:tab/>
                              <w:t>o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0" o:spid="_x0000_s1117" type="#_x0000_t202" style="position:absolute;left:0;text-align:left;margin-left:135pt;margin-top:106.3pt;width:198pt;height:171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WmuNUCAAAc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" filled="f" stroked="f">
                <v:textbox>
                  <w:txbxContent>
                    <w:p w14:paraId="3D782E1D" w14:textId="77777777" w:rsidR="00392930" w:rsidRPr="0064727B" w:rsidRDefault="00392930" w:rsidP="00E01B88">
                      <w:pPr>
                        <w:spacing w:line="240" w:lineRule="auto"/>
                        <w:rPr>
                          <w:rFonts w:ascii="Helvetica Neue" w:hAnsi="Helvetica Neue"/>
                          <w:color w:val="FFFFFF" w:themeColor="background1"/>
                          <w:sz w:val="28"/>
                          <w:szCs w:val="28"/>
                        </w:rPr>
                      </w:pPr>
                      <w:r w:rsidRPr="0064727B">
                        <w:rPr>
                          <w:rFonts w:ascii="Helvetica Neue" w:hAnsi="Helvetica Neue"/>
                          <w:b/>
                          <w:color w:val="FFFFFF" w:themeColor="background1"/>
                          <w:sz w:val="28"/>
                          <w:szCs w:val="28"/>
                        </w:rPr>
                        <w:t>1.</w:t>
                      </w:r>
                      <w:r w:rsidRPr="0064727B">
                        <w:rPr>
                          <w:rFonts w:ascii="Helvetica Neue" w:hAnsi="Helvetica Neue"/>
                          <w:color w:val="FFFFFF" w:themeColor="background1"/>
                          <w:sz w:val="28"/>
                          <w:szCs w:val="28"/>
                        </w:rPr>
                        <w:t xml:space="preserve"> Production will take place at supplier(s) who operate in line with our mission, vision and values.</w:t>
                      </w:r>
                    </w:p>
                    <w:p w14:paraId="468DDA70" w14:textId="77777777" w:rsidR="00392930" w:rsidRPr="0064727B" w:rsidRDefault="00392930" w:rsidP="00E01B88">
                      <w:pPr>
                        <w:spacing w:line="240" w:lineRule="auto"/>
                        <w:rPr>
                          <w:rFonts w:ascii="Helvetica Neue" w:hAnsi="Helvetica Neue"/>
                          <w:color w:val="FFFFFF" w:themeColor="background1"/>
                          <w:sz w:val="28"/>
                          <w:szCs w:val="28"/>
                        </w:rPr>
                      </w:pPr>
                    </w:p>
                    <w:p w14:paraId="4B01D49A" w14:textId="77777777" w:rsidR="00392930" w:rsidRPr="0064727B" w:rsidRDefault="00392930" w:rsidP="00E01B88">
                      <w:pPr>
                        <w:spacing w:line="240" w:lineRule="auto"/>
                        <w:rPr>
                          <w:rFonts w:ascii="Helvetica Neue" w:hAnsi="Helvetica Neue"/>
                          <w:color w:val="FFFFFF" w:themeColor="background1"/>
                          <w:sz w:val="30"/>
                          <w:szCs w:val="30"/>
                        </w:rPr>
                      </w:pPr>
                      <w:r w:rsidRPr="0064727B">
                        <w:rPr>
                          <w:rFonts w:ascii="Helvetica Neue" w:hAnsi="Helvetica Neue"/>
                          <w:color w:val="FFFFFF" w:themeColor="background1"/>
                          <w:sz w:val="28"/>
                          <w:szCs w:val="28"/>
                        </w:rPr>
                        <w:tab/>
                      </w:r>
                      <w:r w:rsidRPr="0064727B">
                        <w:rPr>
                          <w:rFonts w:ascii="Helvetica Neue" w:hAnsi="Helvetica Neue"/>
                          <w:color w:val="FFFFFF" w:themeColor="background1"/>
                          <w:sz w:val="30"/>
                          <w:szCs w:val="30"/>
                        </w:rPr>
                        <w:t>o YES</w:t>
                      </w:r>
                      <w:r w:rsidRPr="0064727B">
                        <w:rPr>
                          <w:rFonts w:ascii="Helvetica Neue" w:hAnsi="Helvetica Neue"/>
                          <w:color w:val="FFFFFF" w:themeColor="background1"/>
                          <w:sz w:val="30"/>
                          <w:szCs w:val="30"/>
                        </w:rPr>
                        <w:tab/>
                        <w:t>o NO</w:t>
                      </w:r>
                    </w:p>
                  </w:txbxContent>
                </v:textbox>
                <w10:wrap type="square"/>
              </v:shape>
            </w:pict>
          </mc:Fallback>
        </mc:AlternateContent>
      </w:r>
      <w:r>
        <w:rPr>
          <w:noProof/>
          <w:lang w:val="en-US" w:eastAsia="en-US"/>
        </w:rPr>
        <mc:AlternateContent>
          <mc:Choice Requires="wps">
            <w:drawing>
              <wp:anchor distT="0" distB="0" distL="114300" distR="114300" simplePos="0" relativeHeight="252349440" behindDoc="0" locked="0" layoutInCell="1" allowOverlap="1" wp14:anchorId="74B03B64" wp14:editId="27E35C19">
                <wp:simplePos x="0" y="0"/>
                <wp:positionH relativeFrom="column">
                  <wp:posOffset>4343400</wp:posOffset>
                </wp:positionH>
                <wp:positionV relativeFrom="paragraph">
                  <wp:posOffset>435610</wp:posOffset>
                </wp:positionV>
                <wp:extent cx="0" cy="571500"/>
                <wp:effectExtent l="0" t="0" r="25400" b="12700"/>
                <wp:wrapNone/>
                <wp:docPr id="153" name="Straight Connector 153"/>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34.3pt" to="342pt,7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" strokecolor="#c4bc96 [2414]" strokeweight="2pt"/>
            </w:pict>
          </mc:Fallback>
        </mc:AlternateContent>
      </w:r>
      <w:r>
        <w:rPr>
          <w:noProof/>
          <w:lang w:val="en-US" w:eastAsia="en-US"/>
        </w:rPr>
        <mc:AlternateContent>
          <mc:Choice Requires="wps">
            <w:drawing>
              <wp:anchor distT="0" distB="0" distL="114300" distR="114300" simplePos="0" relativeHeight="252409856" behindDoc="1" locked="0" layoutInCell="1" allowOverlap="1" wp14:anchorId="5850ECCB" wp14:editId="33990D0D">
                <wp:simplePos x="0" y="0"/>
                <wp:positionH relativeFrom="column">
                  <wp:posOffset>1143000</wp:posOffset>
                </wp:positionH>
                <wp:positionV relativeFrom="paragraph">
                  <wp:posOffset>3407410</wp:posOffset>
                </wp:positionV>
                <wp:extent cx="3086100" cy="2514600"/>
                <wp:effectExtent l="0" t="0" r="38100" b="25400"/>
                <wp:wrapNone/>
                <wp:docPr id="144" name="Teardrop 144"/>
                <wp:cNvGraphicFramePr/>
                <a:graphic xmlns:a="http://schemas.openxmlformats.org/drawingml/2006/main">
                  <a:graphicData uri="http://schemas.microsoft.com/office/word/2010/wordprocessingShape">
                    <wps:wsp>
                      <wps:cNvSpPr/>
                      <wps:spPr>
                        <a:xfrm>
                          <a:off x="0" y="0"/>
                          <a:ext cx="3086100" cy="2514600"/>
                        </a:xfrm>
                        <a:prstGeom prst="teardrop">
                          <a:avLst/>
                        </a:prstGeom>
                        <a:solidFill>
                          <a:srgbClr val="20B40A">
                            <a:alpha val="55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44" o:spid="_x0000_s1026" style="position:absolute;margin-left:90pt;margin-top:268.3pt;width:243pt;height:198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" path="m0,1257300c0,562912,690847,,1543050,0l3086100,,3086100,1257300c3086100,1951688,2395253,2514600,1543050,2514600,690847,2514600,,1951688,,1257300xe" fillcolor="#20b40a" strokecolor="#20b40a">
                <v:fill opacity="35980f"/>
                <v:path arrowok="t" o:connecttype="custom" o:connectlocs="0,1257300;1543050,0;3086100,0;3086100,1257300;1543050,2514600;0,1257300" o:connectangles="0,0,0,0,0,0"/>
              </v:shape>
            </w:pict>
          </mc:Fallback>
        </mc:AlternateContent>
      </w:r>
      <w:r>
        <w:rPr>
          <w:noProof/>
          <w:lang w:val="en-US" w:eastAsia="en-US"/>
        </w:rPr>
        <mc:AlternateContent>
          <mc:Choice Requires="wps">
            <w:drawing>
              <wp:anchor distT="0" distB="0" distL="114300" distR="114300" simplePos="0" relativeHeight="252407808" behindDoc="1" locked="0" layoutInCell="1" allowOverlap="1" wp14:anchorId="11967561" wp14:editId="5421D2EB">
                <wp:simplePos x="0" y="0"/>
                <wp:positionH relativeFrom="column">
                  <wp:posOffset>4457700</wp:posOffset>
                </wp:positionH>
                <wp:positionV relativeFrom="paragraph">
                  <wp:posOffset>664210</wp:posOffset>
                </wp:positionV>
                <wp:extent cx="3086100" cy="2514600"/>
                <wp:effectExtent l="0" t="0" r="38100" b="25400"/>
                <wp:wrapThrough wrapText="bothSides">
                  <wp:wrapPolygon edited="0">
                    <wp:start x="13244" y="21600"/>
                    <wp:lineTo x="14667" y="21382"/>
                    <wp:lineTo x="19289" y="18764"/>
                    <wp:lineTo x="20000" y="17018"/>
                    <wp:lineTo x="21422" y="14618"/>
                    <wp:lineTo x="21600" y="12655"/>
                    <wp:lineTo x="21600" y="0"/>
                    <wp:lineTo x="8267" y="0"/>
                    <wp:lineTo x="7733" y="0"/>
                    <wp:lineTo x="5600" y="655"/>
                    <wp:lineTo x="1689" y="3709"/>
                    <wp:lineTo x="-89" y="7636"/>
                    <wp:lineTo x="-89" y="14618"/>
                    <wp:lineTo x="978" y="16145"/>
                    <wp:lineTo x="2222" y="18545"/>
                    <wp:lineTo x="6844" y="21382"/>
                    <wp:lineTo x="8267" y="21600"/>
                    <wp:lineTo x="13244" y="21600"/>
                  </wp:wrapPolygon>
                </wp:wrapThrough>
                <wp:docPr id="142" name="Teardrop 142"/>
                <wp:cNvGraphicFramePr/>
                <a:graphic xmlns:a="http://schemas.openxmlformats.org/drawingml/2006/main">
                  <a:graphicData uri="http://schemas.microsoft.com/office/word/2010/wordprocessingShape">
                    <wps:wsp>
                      <wps:cNvSpPr/>
                      <wps:spPr>
                        <a:xfrm rot="10800000">
                          <a:off x="0" y="0"/>
                          <a:ext cx="3086100" cy="2514600"/>
                        </a:xfrm>
                        <a:prstGeom prst="teardrop">
                          <a:avLst/>
                        </a:prstGeom>
                        <a:solidFill>
                          <a:srgbClr val="20B40A">
                            <a:alpha val="53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42" o:spid="_x0000_s1026" style="position:absolute;margin-left:351pt;margin-top:52.3pt;width:243pt;height:198pt;rotation:180;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" path="m0,1257300c0,562912,690847,,1543050,0l3086100,,3086100,1257300c3086100,1951688,2395253,2514600,1543050,2514600,690847,2514600,,1951688,,1257300xe" fillcolor="#20b40a" strokecolor="#20b40a">
                <v:fill opacity="34695f"/>
                <v:path arrowok="t" o:connecttype="custom" o:connectlocs="0,1257300;1543050,0;3086100,0;3086100,1257300;1543050,2514600;0,1257300" o:connectangles="0,0,0,0,0,0"/>
                <w10:wrap type="through"/>
              </v:shape>
            </w:pict>
          </mc:Fallback>
        </mc:AlternateContent>
      </w:r>
      <w:r>
        <w:rPr>
          <w:noProof/>
          <w:lang w:val="en-US" w:eastAsia="en-US"/>
        </w:rPr>
        <mc:AlternateContent>
          <mc:Choice Requires="wps">
            <w:drawing>
              <wp:anchor distT="0" distB="0" distL="114300" distR="114300" simplePos="0" relativeHeight="252408832" behindDoc="1" locked="0" layoutInCell="1" allowOverlap="1" wp14:anchorId="30A5628E" wp14:editId="53C2AB9D">
                <wp:simplePos x="0" y="0"/>
                <wp:positionH relativeFrom="column">
                  <wp:posOffset>1657350</wp:posOffset>
                </wp:positionH>
                <wp:positionV relativeFrom="paragraph">
                  <wp:posOffset>607060</wp:posOffset>
                </wp:positionV>
                <wp:extent cx="2514600" cy="2628900"/>
                <wp:effectExtent l="0" t="6350" r="19050" b="19050"/>
                <wp:wrapNone/>
                <wp:docPr id="143" name="Teardrop 143"/>
                <wp:cNvGraphicFramePr/>
                <a:graphic xmlns:a="http://schemas.openxmlformats.org/drawingml/2006/main">
                  <a:graphicData uri="http://schemas.microsoft.com/office/word/2010/wordprocessingShape">
                    <wps:wsp>
                      <wps:cNvSpPr/>
                      <wps:spPr>
                        <a:xfrm rot="5400000">
                          <a:off x="0" y="0"/>
                          <a:ext cx="2514600" cy="2628900"/>
                        </a:xfrm>
                        <a:prstGeom prst="teardrop">
                          <a:avLst/>
                        </a:prstGeom>
                        <a:solidFill>
                          <a:srgbClr val="20B40A">
                            <a:alpha val="40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43" o:spid="_x0000_s1026" style="position:absolute;margin-left:130.5pt;margin-top:47.8pt;width:198pt;height:207pt;rotation:90;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0,262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" path="m0,1314450c0,588499,562912,,1257300,0l2514600,,2514600,1314450c2514600,2040401,1951688,2628900,1257300,2628900,562912,2628900,,2040401,,1314450xe" fillcolor="#20b40a" strokecolor="#20b40a">
                <v:fill opacity="26214f"/>
                <v:path arrowok="t" o:connecttype="custom" o:connectlocs="0,1314450;1257300,0;2514600,0;2514600,1314450;1257300,2628900;0,1314450" o:connectangles="0,0,0,0,0,0"/>
              </v:shape>
            </w:pict>
          </mc:Fallback>
        </mc:AlternateContent>
      </w:r>
      <w:r>
        <w:rPr>
          <w:noProof/>
          <w:lang w:val="en-US" w:eastAsia="en-US"/>
        </w:rPr>
        <mc:AlternateContent>
          <mc:Choice Requires="wps">
            <w:drawing>
              <wp:anchor distT="0" distB="0" distL="114300" distR="114300" simplePos="0" relativeHeight="252410880" behindDoc="1" locked="0" layoutInCell="1" allowOverlap="1" wp14:anchorId="6E3E918E" wp14:editId="7162E786">
                <wp:simplePos x="0" y="0"/>
                <wp:positionH relativeFrom="column">
                  <wp:posOffset>4514850</wp:posOffset>
                </wp:positionH>
                <wp:positionV relativeFrom="paragraph">
                  <wp:posOffset>3350260</wp:posOffset>
                </wp:positionV>
                <wp:extent cx="2628900" cy="2743200"/>
                <wp:effectExtent l="0" t="6350" r="31750" b="31750"/>
                <wp:wrapNone/>
                <wp:docPr id="145" name="Teardrop 145"/>
                <wp:cNvGraphicFramePr/>
                <a:graphic xmlns:a="http://schemas.openxmlformats.org/drawingml/2006/main">
                  <a:graphicData uri="http://schemas.microsoft.com/office/word/2010/wordprocessingShape">
                    <wps:wsp>
                      <wps:cNvSpPr/>
                      <wps:spPr>
                        <a:xfrm rot="16200000">
                          <a:off x="0" y="0"/>
                          <a:ext cx="2628900" cy="2743200"/>
                        </a:xfrm>
                        <a:prstGeom prst="teardrop">
                          <a:avLst/>
                        </a:prstGeom>
                        <a:solidFill>
                          <a:srgbClr val="20B40A">
                            <a:alpha val="49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45" o:spid="_x0000_s1026" style="position:absolute;margin-left:355.5pt;margin-top:263.8pt;width:207pt;height:3in;rotation:-90;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" path="m0,1371600c0,614086,588499,,1314450,0l2628900,,2628900,1371600c2628900,2129114,2040401,2743200,1314450,2743200,588499,2743200,,2129114,,1371600xe" fillcolor="#20b40a" strokecolor="#20b40a">
                <v:fill opacity="32125f"/>
                <v:path arrowok="t" o:connecttype="custom" o:connectlocs="0,1371600;1314450,0;2628900,0;2628900,1371600;1314450,2743200;0,1371600" o:connectangles="0,0,0,0,0,0"/>
              </v:shape>
            </w:pict>
          </mc:Fallback>
        </mc:AlternateContent>
      </w:r>
      <w:r>
        <w:rPr>
          <w:noProof/>
          <w:lang w:val="en-US" w:eastAsia="en-US"/>
        </w:rPr>
        <mc:AlternateContent>
          <mc:Choice Requires="wps">
            <w:drawing>
              <wp:anchor distT="0" distB="0" distL="114300" distR="114300" simplePos="0" relativeHeight="252346368" behindDoc="0" locked="0" layoutInCell="1" allowOverlap="1" wp14:anchorId="7A58F218" wp14:editId="414C6AA5">
                <wp:simplePos x="0" y="0"/>
                <wp:positionH relativeFrom="column">
                  <wp:posOffset>4343400</wp:posOffset>
                </wp:positionH>
                <wp:positionV relativeFrom="paragraph">
                  <wp:posOffset>5579110</wp:posOffset>
                </wp:positionV>
                <wp:extent cx="0" cy="685800"/>
                <wp:effectExtent l="0" t="0" r="25400" b="25400"/>
                <wp:wrapNone/>
                <wp:docPr id="471" name="Straight Connector 471"/>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71" o:spid="_x0000_s1026" style="position:absolute;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439.3pt" to="342pt,49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" strokecolor="#c4bc96 [2414]" strokeweight="2pt"/>
            </w:pict>
          </mc:Fallback>
        </mc:AlternateContent>
      </w:r>
      <w:r>
        <w:br w:type="column"/>
      </w:r>
    </w:p>
    <w:p w14:paraId="7D726870" w14:textId="40E23B7A" w:rsidR="00E01B88" w:rsidRDefault="00B53CAB" w:rsidP="00E01B88">
      <w:pPr>
        <w:jc w:val="left"/>
      </w:pPr>
      <w:r>
        <w:rPr>
          <w:noProof/>
          <w:lang w:val="en-US" w:eastAsia="en-US"/>
        </w:rPr>
        <mc:AlternateContent>
          <mc:Choice Requires="wps">
            <w:drawing>
              <wp:anchor distT="0" distB="0" distL="114300" distR="114300" simplePos="0" relativeHeight="252348416" behindDoc="0" locked="0" layoutInCell="1" allowOverlap="1" wp14:anchorId="0EDBA3D6" wp14:editId="6031CCDC">
                <wp:simplePos x="0" y="0"/>
                <wp:positionH relativeFrom="column">
                  <wp:posOffset>4343400</wp:posOffset>
                </wp:positionH>
                <wp:positionV relativeFrom="paragraph">
                  <wp:posOffset>-914400</wp:posOffset>
                </wp:positionV>
                <wp:extent cx="0" cy="1374140"/>
                <wp:effectExtent l="101600" t="0" r="76200" b="149860"/>
                <wp:wrapNone/>
                <wp:docPr id="155" name="Straight Connector 155"/>
                <wp:cNvGraphicFramePr/>
                <a:graphic xmlns:a="http://schemas.openxmlformats.org/drawingml/2006/main">
                  <a:graphicData uri="http://schemas.microsoft.com/office/word/2010/wordprocessingShape">
                    <wps:wsp>
                      <wps:cNvCnPr/>
                      <wps:spPr>
                        <a:xfrm>
                          <a:off x="0" y="0"/>
                          <a:ext cx="0" cy="1374140"/>
                        </a:xfrm>
                        <a:prstGeom prst="line">
                          <a:avLst/>
                        </a:prstGeom>
                        <a:ln>
                          <a:solidFill>
                            <a:schemeClr val="bg2">
                              <a:lumMod val="75000"/>
                            </a:schemeClr>
                          </a:solidFill>
                          <a:prstDash val="lgDashDot"/>
                          <a:tailEnd type="diamond" w="lg" len="lg"/>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5" o:spid="_x0000_s1026" style="position:absolute;z-index:25234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71.95pt" to="342pt,3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" strokecolor="#c4bc96 [2414]" strokeweight="2pt">
                <v:stroke dashstyle="longDashDot" endarrow="diamond" endarrowwidth="wide" endarrowlength="long"/>
              </v:line>
            </w:pict>
          </mc:Fallback>
        </mc:AlternateContent>
      </w:r>
      <w:r w:rsidR="00E01B88">
        <w:rPr>
          <w:noProof/>
          <w:lang w:val="en-US" w:eastAsia="en-US"/>
        </w:rPr>
        <mc:AlternateContent>
          <mc:Choice Requires="wps">
            <w:drawing>
              <wp:anchor distT="0" distB="0" distL="114300" distR="114300" simplePos="0" relativeHeight="252347392" behindDoc="0" locked="0" layoutInCell="1" allowOverlap="1" wp14:anchorId="1EDA7DD1" wp14:editId="111C1DE1">
                <wp:simplePos x="0" y="0"/>
                <wp:positionH relativeFrom="column">
                  <wp:posOffset>2857500</wp:posOffset>
                </wp:positionH>
                <wp:positionV relativeFrom="paragraph">
                  <wp:posOffset>3886200</wp:posOffset>
                </wp:positionV>
                <wp:extent cx="571500" cy="342900"/>
                <wp:effectExtent l="0" t="0" r="0" b="12700"/>
                <wp:wrapSquare wrapText="bothSides"/>
                <wp:docPr id="479" name="Text Box 479"/>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963A11" w14:textId="77777777" w:rsidR="00392930" w:rsidRDefault="00392930" w:rsidP="00E01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9" o:spid="_x0000_s1118" type="#_x0000_t202" style="position:absolute;margin-left:225pt;margin-top:306pt;width:45pt;height:27pt;z-index:2523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wmdMCAAAa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" filled="f" stroked="f">
                <v:textbox>
                  <w:txbxContent>
                    <w:p w14:paraId="1A963A11" w14:textId="77777777" w:rsidR="00392930" w:rsidRDefault="00392930" w:rsidP="00E01B88"/>
                  </w:txbxContent>
                </v:textbox>
                <w10:wrap type="square"/>
              </v:shape>
            </w:pict>
          </mc:Fallback>
        </mc:AlternateContent>
      </w:r>
    </w:p>
    <w:p w14:paraId="1969C411" w14:textId="5F3FA62C" w:rsidR="001D4AB7" w:rsidRDefault="0052659F" w:rsidP="00E01B88">
      <w:r>
        <w:rPr>
          <w:noProof/>
          <w:lang w:val="en-US" w:eastAsia="en-US"/>
        </w:rPr>
        <mc:AlternateContent>
          <mc:Choice Requires="wps">
            <w:drawing>
              <wp:anchor distT="0" distB="0" distL="114300" distR="114300" simplePos="0" relativeHeight="252433408" behindDoc="0" locked="0" layoutInCell="1" allowOverlap="1" wp14:anchorId="1D277CA8" wp14:editId="6D464FBA">
                <wp:simplePos x="0" y="0"/>
                <wp:positionH relativeFrom="column">
                  <wp:posOffset>228600</wp:posOffset>
                </wp:positionH>
                <wp:positionV relativeFrom="paragraph">
                  <wp:posOffset>4218940</wp:posOffset>
                </wp:positionV>
                <wp:extent cx="8343900" cy="914400"/>
                <wp:effectExtent l="0" t="0" r="12700" b="0"/>
                <wp:wrapThrough wrapText="bothSides">
                  <wp:wrapPolygon edited="0">
                    <wp:start x="0" y="0"/>
                    <wp:lineTo x="0" y="21000"/>
                    <wp:lineTo x="21567" y="21000"/>
                    <wp:lineTo x="21567" y="0"/>
                    <wp:lineTo x="0" y="0"/>
                  </wp:wrapPolygon>
                </wp:wrapThrough>
                <wp:docPr id="543" name="Rectangle 543"/>
                <wp:cNvGraphicFramePr/>
                <a:graphic xmlns:a="http://schemas.openxmlformats.org/drawingml/2006/main">
                  <a:graphicData uri="http://schemas.microsoft.com/office/word/2010/wordprocessingShape">
                    <wps:wsp>
                      <wps:cNvSpPr/>
                      <wps:spPr>
                        <a:xfrm>
                          <a:off x="0" y="0"/>
                          <a:ext cx="8343900" cy="914400"/>
                        </a:xfrm>
                        <a:prstGeom prst="rect">
                          <a:avLst/>
                        </a:prstGeom>
                        <a:solidFill>
                          <a:srgbClr val="20B40A">
                            <a:alpha val="60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49E28AA" w14:textId="77777777" w:rsidR="00392930" w:rsidRDefault="00392930" w:rsidP="00B53CAB">
                            <w:pPr>
                              <w:jc w:val="center"/>
                              <w:rPr>
                                <w:rFonts w:ascii="Wingdings" w:hAnsi="Wingdings"/>
                                <w:color w:val="E36C0A" w:themeColor="accent6" w:themeShade="BF"/>
                              </w:rPr>
                            </w:pPr>
                            <w:r w:rsidRPr="00196E28">
                              <w:rPr>
                                <w:rFonts w:ascii="Wingdings" w:hAnsi="Wingdings"/>
                                <w:color w:val="E36C0A" w:themeColor="accent6" w:themeShade="BF"/>
                              </w:rPr>
                              <w:t></w:t>
                            </w:r>
                            <w:r w:rsidRPr="00196E28">
                              <w:rPr>
                                <w:rFonts w:ascii="Wingdings" w:hAnsi="Wingdings"/>
                                <w:color w:val="E36C0A" w:themeColor="accent6" w:themeShade="BF"/>
                              </w:rPr>
                              <w:t></w:t>
                            </w:r>
                            <w:r w:rsidRPr="00196E28">
                              <w:rPr>
                                <w:rFonts w:ascii="Wingdings" w:hAnsi="Wingdings"/>
                                <w:color w:val="E36C0A" w:themeColor="accent6" w:themeShade="BF"/>
                              </w:rPr>
                              <w:t></w:t>
                            </w:r>
                          </w:p>
                          <w:p w14:paraId="0F4A0026" w14:textId="2E07EEA3" w:rsidR="00392930" w:rsidRPr="00D23BDF" w:rsidRDefault="00392930" w:rsidP="00D23BDF">
                            <w:pPr>
                              <w:spacing w:line="240" w:lineRule="auto"/>
                              <w:jc w:val="center"/>
                              <w:rPr>
                                <w:rFonts w:ascii="Osaka" w:eastAsia="Osaka" w:hAnsi="Osaka"/>
                                <w:color w:val="FFFFFF" w:themeColor="background1"/>
                                <w:sz w:val="26"/>
                                <w:szCs w:val="26"/>
                              </w:rPr>
                            </w:pPr>
                            <w:r w:rsidRPr="00D23BDF">
                              <w:rPr>
                                <w:rFonts w:ascii="Helvetica" w:hAnsi="Helvetica" w:cs="Helvetica"/>
                                <w:noProof/>
                                <w:color w:val="20B40A"/>
                                <w:sz w:val="24"/>
                                <w:lang w:val="en-US" w:eastAsia="en-US"/>
                              </w:rPr>
                              <w:t xml:space="preserve"> </w:t>
                            </w:r>
                            <w:r w:rsidRPr="00A6468E">
                              <w:rPr>
                                <w:rFonts w:ascii="Helvetica" w:hAnsi="Helvetica" w:cs="Helvetica"/>
                                <w:noProof/>
                                <w:color w:val="20B40A"/>
                                <w:sz w:val="24"/>
                                <w:lang w:val="en-US" w:eastAsia="en-US"/>
                              </w:rPr>
                              <w:drawing>
                                <wp:inline distT="0" distB="0" distL="0" distR="0" wp14:anchorId="3EE910F0" wp14:editId="0E3BA48D">
                                  <wp:extent cx="254190" cy="254190"/>
                                  <wp:effectExtent l="0" t="0" r="0" b="0"/>
                                  <wp:docPr id="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56">
                                            <a:duotone>
                                              <a:schemeClr val="accent3">
                                                <a:shade val="45000"/>
                                                <a:satMod val="135000"/>
                                              </a:schemeClr>
                                              <a:prstClr val="white"/>
                                            </a:duotone>
                                            <a:extLst>
                                              <a:ext uri="{BEBA8EAE-BF5A-486C-A8C5-ECC9F3942E4B}">
                                                <a14:imgProps xmlns:a14="http://schemas.microsoft.com/office/drawing/2010/main">
                                                  <a14:imgLayer r:embed="rId5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5013" cy="255013"/>
                                          </a:xfrm>
                                          <a:prstGeom prst="rect">
                                            <a:avLst/>
                                          </a:prstGeom>
                                          <a:noFill/>
                                          <a:ln>
                                            <a:noFill/>
                                          </a:ln>
                                        </pic:spPr>
                                      </pic:pic>
                                    </a:graphicData>
                                  </a:graphic>
                                </wp:inline>
                              </w:drawing>
                            </w:r>
                            <w:r>
                              <w:rPr>
                                <w:rFonts w:ascii="Osaka" w:eastAsia="Osaka" w:hAnsi="Osaka"/>
                                <w:color w:val="E36C0A" w:themeColor="accent6" w:themeShade="BF"/>
                                <w:sz w:val="26"/>
                                <w:szCs w:val="26"/>
                              </w:rPr>
                              <w:t xml:space="preserve"> </w:t>
                            </w:r>
                            <w:r w:rsidRPr="00D23BDF">
                              <w:rPr>
                                <w:rFonts w:ascii="Osaka" w:eastAsia="Osaka" w:hAnsi="Osaka"/>
                                <w:color w:val="FFFFFF" w:themeColor="background1"/>
                                <w:sz w:val="26"/>
                                <w:szCs w:val="26"/>
                              </w:rPr>
                              <w:t>Pilot samples di</w:t>
                            </w:r>
                            <w:r>
                              <w:rPr>
                                <w:rFonts w:ascii="Osaka" w:eastAsia="Osaka" w:hAnsi="Osaka"/>
                                <w:color w:val="FFFFFF" w:themeColor="background1"/>
                                <w:sz w:val="26"/>
                                <w:szCs w:val="26"/>
                              </w:rPr>
                              <w:t xml:space="preserve">rectly on (potential) customers; </w:t>
                            </w:r>
                            <w:r w:rsidRPr="00D23BDF">
                              <w:rPr>
                                <w:rFonts w:ascii="Osaka" w:eastAsia="Osaka" w:hAnsi="Osaka"/>
                                <w:color w:val="FFFFFF" w:themeColor="background1"/>
                                <w:sz w:val="26"/>
                                <w:szCs w:val="26"/>
                              </w:rPr>
                              <w:t>people who represent exactly your target group. This prevents unnecessary financial investments on</w:t>
                            </w:r>
                            <w:r>
                              <w:rPr>
                                <w:rFonts w:ascii="Osaka" w:eastAsia="Osaka" w:hAnsi="Osaka"/>
                                <w:color w:val="FFFFFF" w:themeColor="background1"/>
                                <w:sz w:val="26"/>
                                <w:szCs w:val="26"/>
                              </w:rPr>
                              <w:t xml:space="preserve"> samples on</w:t>
                            </w:r>
                            <w:r w:rsidRPr="00D23BDF">
                              <w:rPr>
                                <w:rFonts w:ascii="Osaka" w:eastAsia="Osaka" w:hAnsi="Osaka"/>
                                <w:color w:val="FFFFFF" w:themeColor="background1"/>
                                <w:sz w:val="26"/>
                                <w:szCs w:val="26"/>
                              </w:rPr>
                              <w:t xml:space="preserve"> indirect customers.</w:t>
                            </w:r>
                          </w:p>
                          <w:p w14:paraId="24F47DC9" w14:textId="3647CC20" w:rsidR="00392930" w:rsidRPr="00D23BDF" w:rsidRDefault="00392930" w:rsidP="00B53CAB">
                            <w:pPr>
                              <w:jc w:val="center"/>
                              <w:rPr>
                                <w:rFonts w:ascii="Osaka" w:eastAsia="Osaka" w:hAnsi="Osaka"/>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3" o:spid="_x0000_s1119" style="position:absolute;left:0;text-align:left;margin-left:18pt;margin-top:332.2pt;width:657pt;height:1in;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" fillcolor="#20b40a" stroked="f">
                <v:fill opacity="39321f"/>
                <v:textbox>
                  <w:txbxContent>
                    <w:p w14:paraId="049E28AA" w14:textId="77777777" w:rsidR="00392930" w:rsidRDefault="00392930" w:rsidP="00B53CAB">
                      <w:pPr>
                        <w:jc w:val="center"/>
                        <w:rPr>
                          <w:rFonts w:ascii="Wingdings" w:hAnsi="Wingdings"/>
                          <w:color w:val="E36C0A" w:themeColor="accent6" w:themeShade="BF"/>
                        </w:rPr>
                      </w:pPr>
                      <w:r w:rsidRPr="00196E28">
                        <w:rPr>
                          <w:rFonts w:ascii="Wingdings" w:hAnsi="Wingdings"/>
                          <w:color w:val="E36C0A" w:themeColor="accent6" w:themeShade="BF"/>
                        </w:rPr>
                        <w:t></w:t>
                      </w:r>
                      <w:r w:rsidRPr="00196E28">
                        <w:rPr>
                          <w:rFonts w:ascii="Wingdings" w:hAnsi="Wingdings"/>
                          <w:color w:val="E36C0A" w:themeColor="accent6" w:themeShade="BF"/>
                        </w:rPr>
                        <w:t></w:t>
                      </w:r>
                      <w:r w:rsidRPr="00196E28">
                        <w:rPr>
                          <w:rFonts w:ascii="Wingdings" w:hAnsi="Wingdings"/>
                          <w:color w:val="E36C0A" w:themeColor="accent6" w:themeShade="BF"/>
                        </w:rPr>
                        <w:t></w:t>
                      </w:r>
                    </w:p>
                    <w:p w14:paraId="0F4A0026" w14:textId="2E07EEA3" w:rsidR="00392930" w:rsidRPr="00D23BDF" w:rsidRDefault="00392930" w:rsidP="00D23BDF">
                      <w:pPr>
                        <w:spacing w:line="240" w:lineRule="auto"/>
                        <w:jc w:val="center"/>
                        <w:rPr>
                          <w:rFonts w:ascii="Osaka" w:eastAsia="Osaka" w:hAnsi="Osaka"/>
                          <w:color w:val="FFFFFF" w:themeColor="background1"/>
                          <w:sz w:val="26"/>
                          <w:szCs w:val="26"/>
                        </w:rPr>
                      </w:pPr>
                      <w:r w:rsidRPr="00D23BDF">
                        <w:rPr>
                          <w:rFonts w:ascii="Helvetica" w:hAnsi="Helvetica" w:cs="Helvetica"/>
                          <w:noProof/>
                          <w:color w:val="20B40A"/>
                          <w:sz w:val="24"/>
                          <w:lang w:val="en-US" w:eastAsia="en-US"/>
                        </w:rPr>
                        <w:t xml:space="preserve"> </w:t>
                      </w:r>
                      <w:r w:rsidRPr="00A6468E">
                        <w:rPr>
                          <w:rFonts w:ascii="Helvetica" w:hAnsi="Helvetica" w:cs="Helvetica"/>
                          <w:noProof/>
                          <w:color w:val="20B40A"/>
                          <w:sz w:val="24"/>
                          <w:lang w:val="en-US" w:eastAsia="en-US"/>
                        </w:rPr>
                        <w:drawing>
                          <wp:inline distT="0" distB="0" distL="0" distR="0" wp14:anchorId="3EE910F0" wp14:editId="0E3BA48D">
                            <wp:extent cx="254190" cy="254190"/>
                            <wp:effectExtent l="0" t="0" r="0" b="0"/>
                            <wp:docPr id="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58">
                                      <a:duotone>
                                        <a:schemeClr val="accent3">
                                          <a:shade val="45000"/>
                                          <a:satMod val="135000"/>
                                        </a:schemeClr>
                                        <a:prstClr val="white"/>
                                      </a:duotone>
                                      <a:extLst>
                                        <a:ext uri="{BEBA8EAE-BF5A-486C-A8C5-ECC9F3942E4B}">
                                          <a14:imgProps xmlns:a14="http://schemas.microsoft.com/office/drawing/2010/main">
                                            <a14:imgLayer r:embed="rId5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5013" cy="255013"/>
                                    </a:xfrm>
                                    <a:prstGeom prst="rect">
                                      <a:avLst/>
                                    </a:prstGeom>
                                    <a:noFill/>
                                    <a:ln>
                                      <a:noFill/>
                                    </a:ln>
                                  </pic:spPr>
                                </pic:pic>
                              </a:graphicData>
                            </a:graphic>
                          </wp:inline>
                        </w:drawing>
                      </w:r>
                      <w:r>
                        <w:rPr>
                          <w:rFonts w:ascii="Osaka" w:eastAsia="Osaka" w:hAnsi="Osaka"/>
                          <w:color w:val="E36C0A" w:themeColor="accent6" w:themeShade="BF"/>
                          <w:sz w:val="26"/>
                          <w:szCs w:val="26"/>
                        </w:rPr>
                        <w:t xml:space="preserve"> </w:t>
                      </w:r>
                      <w:r w:rsidRPr="00D23BDF">
                        <w:rPr>
                          <w:rFonts w:ascii="Osaka" w:eastAsia="Osaka" w:hAnsi="Osaka"/>
                          <w:color w:val="FFFFFF" w:themeColor="background1"/>
                          <w:sz w:val="26"/>
                          <w:szCs w:val="26"/>
                        </w:rPr>
                        <w:t>Pilot samples di</w:t>
                      </w:r>
                      <w:r>
                        <w:rPr>
                          <w:rFonts w:ascii="Osaka" w:eastAsia="Osaka" w:hAnsi="Osaka"/>
                          <w:color w:val="FFFFFF" w:themeColor="background1"/>
                          <w:sz w:val="26"/>
                          <w:szCs w:val="26"/>
                        </w:rPr>
                        <w:t xml:space="preserve">rectly on (potential) customers; </w:t>
                      </w:r>
                      <w:r w:rsidRPr="00D23BDF">
                        <w:rPr>
                          <w:rFonts w:ascii="Osaka" w:eastAsia="Osaka" w:hAnsi="Osaka"/>
                          <w:color w:val="FFFFFF" w:themeColor="background1"/>
                          <w:sz w:val="26"/>
                          <w:szCs w:val="26"/>
                        </w:rPr>
                        <w:t>people who represent exactly your target group. This prevents unnecessary financial investments on</w:t>
                      </w:r>
                      <w:r>
                        <w:rPr>
                          <w:rFonts w:ascii="Osaka" w:eastAsia="Osaka" w:hAnsi="Osaka"/>
                          <w:color w:val="FFFFFF" w:themeColor="background1"/>
                          <w:sz w:val="26"/>
                          <w:szCs w:val="26"/>
                        </w:rPr>
                        <w:t xml:space="preserve"> samples on</w:t>
                      </w:r>
                      <w:r w:rsidRPr="00D23BDF">
                        <w:rPr>
                          <w:rFonts w:ascii="Osaka" w:eastAsia="Osaka" w:hAnsi="Osaka"/>
                          <w:color w:val="FFFFFF" w:themeColor="background1"/>
                          <w:sz w:val="26"/>
                          <w:szCs w:val="26"/>
                        </w:rPr>
                        <w:t xml:space="preserve"> indirect customers.</w:t>
                      </w:r>
                    </w:p>
                    <w:p w14:paraId="24F47DC9" w14:textId="3647CC20" w:rsidR="00392930" w:rsidRPr="00D23BDF" w:rsidRDefault="00392930" w:rsidP="00B53CAB">
                      <w:pPr>
                        <w:jc w:val="center"/>
                        <w:rPr>
                          <w:rFonts w:ascii="Osaka" w:eastAsia="Osaka" w:hAnsi="Osaka"/>
                          <w:color w:val="FFFFFF" w:themeColor="background1"/>
                        </w:rPr>
                      </w:pPr>
                    </w:p>
                  </w:txbxContent>
                </v:textbox>
                <w10:wrap type="through"/>
              </v:rect>
            </w:pict>
          </mc:Fallback>
        </mc:AlternateContent>
      </w:r>
      <w:r w:rsidR="00D23BDF">
        <w:rPr>
          <w:noProof/>
          <w:lang w:val="en-US" w:eastAsia="en-US"/>
        </w:rPr>
        <mc:AlternateContent>
          <mc:Choice Requires="wps">
            <w:drawing>
              <wp:anchor distT="0" distB="0" distL="114300" distR="114300" simplePos="0" relativeHeight="252420096" behindDoc="0" locked="0" layoutInCell="1" allowOverlap="1" wp14:anchorId="1D291268" wp14:editId="52CB2576">
                <wp:simplePos x="0" y="0"/>
                <wp:positionH relativeFrom="column">
                  <wp:posOffset>2171700</wp:posOffset>
                </wp:positionH>
                <wp:positionV relativeFrom="paragraph">
                  <wp:posOffset>2504440</wp:posOffset>
                </wp:positionV>
                <wp:extent cx="2057400" cy="1371600"/>
                <wp:effectExtent l="0" t="0" r="0" b="0"/>
                <wp:wrapThrough wrapText="bothSides">
                  <wp:wrapPolygon edited="0">
                    <wp:start x="0" y="0"/>
                    <wp:lineTo x="0" y="21200"/>
                    <wp:lineTo x="21333" y="21200"/>
                    <wp:lineTo x="21333" y="0"/>
                    <wp:lineTo x="0" y="0"/>
                  </wp:wrapPolygon>
                </wp:wrapThrough>
                <wp:docPr id="473" name="Rectangle 473"/>
                <wp:cNvGraphicFramePr/>
                <a:graphic xmlns:a="http://schemas.openxmlformats.org/drawingml/2006/main">
                  <a:graphicData uri="http://schemas.microsoft.com/office/word/2010/wordprocessingShape">
                    <wps:wsp>
                      <wps:cNvSpPr/>
                      <wps:spPr>
                        <a:xfrm>
                          <a:off x="0" y="0"/>
                          <a:ext cx="2057400" cy="1371600"/>
                        </a:xfrm>
                        <a:prstGeom prst="rect">
                          <a:avLst/>
                        </a:prstGeom>
                        <a:solidFill>
                          <a:srgbClr val="20B40A">
                            <a:alpha val="27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871A4C" w14:textId="77777777" w:rsidR="00392930" w:rsidRDefault="00392930" w:rsidP="00B53CAB">
                            <w:pPr>
                              <w:jc w:val="center"/>
                              <w:rPr>
                                <w:rFonts w:ascii="Osaka" w:eastAsia="Osaka" w:hAnsi="Osaka"/>
                                <w:color w:val="E36C0A" w:themeColor="accent6" w:themeShade="BF"/>
                              </w:rPr>
                            </w:pP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1C55F949" w14:textId="7B730719" w:rsidR="00392930" w:rsidRPr="0011200A" w:rsidRDefault="00392930" w:rsidP="00B53CAB">
                            <w:pPr>
                              <w:jc w:val="center"/>
                              <w:rPr>
                                <w:rFonts w:ascii="Osaka" w:eastAsia="Osaka" w:hAnsi="Osaka"/>
                                <w:color w:val="E36C0A" w:themeColor="accent6" w:themeShade="BF"/>
                              </w:rPr>
                            </w:pPr>
                            <w:r>
                              <w:rPr>
                                <w:rFonts w:ascii="Osaka" w:eastAsia="Osaka" w:hAnsi="Osaka"/>
                                <w:color w:val="E36C0A" w:themeColor="accent6" w:themeShade="BF"/>
                              </w:rPr>
                              <w:t xml:space="preserve">suppliers are located </w:t>
                            </w:r>
                            <w:r w:rsidRPr="008D2928">
                              <w:rPr>
                                <w:rFonts w:ascii="Osaka" w:eastAsia="Osaka" w:hAnsi="Osaka"/>
                                <w:b/>
                                <w:color w:val="E36C0A" w:themeColor="accent6" w:themeShade="BF"/>
                              </w:rPr>
                              <w:t>domestic</w:t>
                            </w:r>
                            <w:r>
                              <w:rPr>
                                <w:rFonts w:ascii="Osaka" w:eastAsia="Osaka" w:hAnsi="Osaka"/>
                                <w:b/>
                                <w:color w:val="E36C0A" w:themeColor="accent6" w:themeShade="BF"/>
                              </w:rPr>
                              <w:t>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120" style="position:absolute;left:0;text-align:left;margin-left:171pt;margin-top:197.2pt;width:162pt;height:108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" fillcolor="#20b40a" stroked="f">
                <v:fill opacity="17733f"/>
                <v:textbox>
                  <w:txbxContent>
                    <w:p w14:paraId="67871A4C" w14:textId="77777777" w:rsidR="00392930" w:rsidRDefault="00392930" w:rsidP="00B53CAB">
                      <w:pPr>
                        <w:jc w:val="center"/>
                        <w:rPr>
                          <w:rFonts w:ascii="Osaka" w:eastAsia="Osaka" w:hAnsi="Osaka"/>
                          <w:color w:val="E36C0A" w:themeColor="accent6" w:themeShade="BF"/>
                        </w:rPr>
                      </w:pP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1C55F949" w14:textId="7B730719" w:rsidR="00392930" w:rsidRPr="0011200A" w:rsidRDefault="00392930" w:rsidP="00B53CAB">
                      <w:pPr>
                        <w:jc w:val="center"/>
                        <w:rPr>
                          <w:rFonts w:ascii="Osaka" w:eastAsia="Osaka" w:hAnsi="Osaka"/>
                          <w:color w:val="E36C0A" w:themeColor="accent6" w:themeShade="BF"/>
                        </w:rPr>
                      </w:pPr>
                      <w:r>
                        <w:rPr>
                          <w:rFonts w:ascii="Osaka" w:eastAsia="Osaka" w:hAnsi="Osaka"/>
                          <w:color w:val="E36C0A" w:themeColor="accent6" w:themeShade="BF"/>
                        </w:rPr>
                        <w:t xml:space="preserve">suppliers are located </w:t>
                      </w:r>
                      <w:r w:rsidRPr="008D2928">
                        <w:rPr>
                          <w:rFonts w:ascii="Osaka" w:eastAsia="Osaka" w:hAnsi="Osaka"/>
                          <w:b/>
                          <w:color w:val="E36C0A" w:themeColor="accent6" w:themeShade="BF"/>
                        </w:rPr>
                        <w:t>domestic</w:t>
                      </w:r>
                      <w:r>
                        <w:rPr>
                          <w:rFonts w:ascii="Osaka" w:eastAsia="Osaka" w:hAnsi="Osaka"/>
                          <w:b/>
                          <w:color w:val="E36C0A" w:themeColor="accent6" w:themeShade="BF"/>
                        </w:rPr>
                        <w:t>ally</w:t>
                      </w:r>
                    </w:p>
                  </w:txbxContent>
                </v:textbox>
                <w10:wrap type="through"/>
              </v:rect>
            </w:pict>
          </mc:Fallback>
        </mc:AlternateContent>
      </w:r>
      <w:r w:rsidR="00D23BDF">
        <w:rPr>
          <w:noProof/>
          <w:lang w:val="en-US" w:eastAsia="en-US"/>
        </w:rPr>
        <mc:AlternateContent>
          <mc:Choice Requires="wps">
            <w:drawing>
              <wp:anchor distT="0" distB="0" distL="114300" distR="114300" simplePos="0" relativeHeight="252431360" behindDoc="0" locked="0" layoutInCell="1" allowOverlap="1" wp14:anchorId="72E72A7A" wp14:editId="27D6D1E2">
                <wp:simplePos x="0" y="0"/>
                <wp:positionH relativeFrom="column">
                  <wp:posOffset>4457700</wp:posOffset>
                </wp:positionH>
                <wp:positionV relativeFrom="paragraph">
                  <wp:posOffset>2504440</wp:posOffset>
                </wp:positionV>
                <wp:extent cx="2057400" cy="1371600"/>
                <wp:effectExtent l="0" t="0" r="0" b="0"/>
                <wp:wrapThrough wrapText="bothSides">
                  <wp:wrapPolygon edited="0">
                    <wp:start x="0" y="0"/>
                    <wp:lineTo x="0" y="21200"/>
                    <wp:lineTo x="21333" y="21200"/>
                    <wp:lineTo x="21333" y="0"/>
                    <wp:lineTo x="0" y="0"/>
                  </wp:wrapPolygon>
                </wp:wrapThrough>
                <wp:docPr id="542" name="Rectangle 542"/>
                <wp:cNvGraphicFramePr/>
                <a:graphic xmlns:a="http://schemas.openxmlformats.org/drawingml/2006/main">
                  <a:graphicData uri="http://schemas.microsoft.com/office/word/2010/wordprocessingShape">
                    <wps:wsp>
                      <wps:cNvSpPr/>
                      <wps:spPr>
                        <a:xfrm>
                          <a:off x="0" y="0"/>
                          <a:ext cx="2057400" cy="1371600"/>
                        </a:xfrm>
                        <a:prstGeom prst="rect">
                          <a:avLst/>
                        </a:prstGeom>
                        <a:solidFill>
                          <a:srgbClr val="20B40A">
                            <a:alpha val="27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8C4DC00" w14:textId="77777777" w:rsidR="00392930" w:rsidRDefault="00392930" w:rsidP="00B53CAB">
                            <w:pPr>
                              <w:jc w:val="center"/>
                              <w:rPr>
                                <w:rFonts w:ascii="Osaka" w:eastAsia="Osaka" w:hAnsi="Osaka"/>
                                <w:color w:val="E36C0A" w:themeColor="accent6" w:themeShade="BF"/>
                              </w:rPr>
                            </w:pP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2338C6AA" w14:textId="5A1E7F66" w:rsidR="00392930" w:rsidRPr="0011200A" w:rsidRDefault="00392930" w:rsidP="00B53CAB">
                            <w:pPr>
                              <w:jc w:val="center"/>
                              <w:rPr>
                                <w:rFonts w:ascii="Osaka" w:eastAsia="Osaka" w:hAnsi="Osaka"/>
                                <w:color w:val="E36C0A" w:themeColor="accent6" w:themeShade="BF"/>
                              </w:rPr>
                            </w:pPr>
                            <w:r>
                              <w:rPr>
                                <w:rFonts w:ascii="Osaka" w:eastAsia="Osaka" w:hAnsi="Osaka"/>
                                <w:color w:val="E36C0A" w:themeColor="accent6" w:themeShade="BF"/>
                              </w:rPr>
                              <w:t xml:space="preserve">suppliers are located </w:t>
                            </w:r>
                            <w:r>
                              <w:rPr>
                                <w:rFonts w:ascii="Osaka" w:eastAsia="Osaka" w:hAnsi="Osaka"/>
                                <w:b/>
                                <w:color w:val="E36C0A" w:themeColor="accent6" w:themeShade="BF"/>
                              </w:rPr>
                              <w:t>overseas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 o:spid="_x0000_s1121" style="position:absolute;left:0;text-align:left;margin-left:351pt;margin-top:197.2pt;width:162pt;height:108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" fillcolor="#20b40a" stroked="f">
                <v:fill opacity="17733f"/>
                <v:textbox>
                  <w:txbxContent>
                    <w:p w14:paraId="28C4DC00" w14:textId="77777777" w:rsidR="00392930" w:rsidRDefault="00392930" w:rsidP="00B53CAB">
                      <w:pPr>
                        <w:jc w:val="center"/>
                        <w:rPr>
                          <w:rFonts w:ascii="Osaka" w:eastAsia="Osaka" w:hAnsi="Osaka"/>
                          <w:color w:val="E36C0A" w:themeColor="accent6" w:themeShade="BF"/>
                        </w:rPr>
                      </w:pP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2338C6AA" w14:textId="5A1E7F66" w:rsidR="00392930" w:rsidRPr="0011200A" w:rsidRDefault="00392930" w:rsidP="00B53CAB">
                      <w:pPr>
                        <w:jc w:val="center"/>
                        <w:rPr>
                          <w:rFonts w:ascii="Osaka" w:eastAsia="Osaka" w:hAnsi="Osaka"/>
                          <w:color w:val="E36C0A" w:themeColor="accent6" w:themeShade="BF"/>
                        </w:rPr>
                      </w:pPr>
                      <w:r>
                        <w:rPr>
                          <w:rFonts w:ascii="Osaka" w:eastAsia="Osaka" w:hAnsi="Osaka"/>
                          <w:color w:val="E36C0A" w:themeColor="accent6" w:themeShade="BF"/>
                        </w:rPr>
                        <w:t xml:space="preserve">suppliers are located </w:t>
                      </w:r>
                      <w:r>
                        <w:rPr>
                          <w:rFonts w:ascii="Osaka" w:eastAsia="Osaka" w:hAnsi="Osaka"/>
                          <w:b/>
                          <w:color w:val="E36C0A" w:themeColor="accent6" w:themeShade="BF"/>
                        </w:rPr>
                        <w:t>overseas</w:t>
                      </w:r>
                    </w:p>
                  </w:txbxContent>
                </v:textbox>
                <w10:wrap type="through"/>
              </v:rect>
            </w:pict>
          </mc:Fallback>
        </mc:AlternateContent>
      </w:r>
      <w:r w:rsidR="00D23BDF">
        <w:rPr>
          <w:noProof/>
          <w:lang w:val="en-US" w:eastAsia="en-US"/>
        </w:rPr>
        <mc:AlternateContent>
          <mc:Choice Requires="wps">
            <w:drawing>
              <wp:anchor distT="0" distB="0" distL="114300" distR="114300" simplePos="0" relativeHeight="252435456" behindDoc="0" locked="0" layoutInCell="1" allowOverlap="1" wp14:anchorId="65E05225" wp14:editId="3BA562C6">
                <wp:simplePos x="0" y="0"/>
                <wp:positionH relativeFrom="column">
                  <wp:posOffset>800100</wp:posOffset>
                </wp:positionH>
                <wp:positionV relativeFrom="paragraph">
                  <wp:posOffset>4104640</wp:posOffset>
                </wp:positionV>
                <wp:extent cx="6972300" cy="0"/>
                <wp:effectExtent l="0" t="0" r="12700" b="25400"/>
                <wp:wrapNone/>
                <wp:docPr id="545" name="Straight Connector 545"/>
                <wp:cNvGraphicFramePr/>
                <a:graphic xmlns:a="http://schemas.openxmlformats.org/drawingml/2006/main">
                  <a:graphicData uri="http://schemas.microsoft.com/office/word/2010/wordprocessingShape">
                    <wps:wsp>
                      <wps:cNvCnPr/>
                      <wps:spPr>
                        <a:xfrm>
                          <a:off x="0" y="0"/>
                          <a:ext cx="6972300" cy="0"/>
                        </a:xfrm>
                        <a:prstGeom prst="line">
                          <a:avLst/>
                        </a:prstGeom>
                        <a:ln w="3175" cap="flat" cmpd="sng">
                          <a:solidFill>
                            <a:srgbClr val="20B40A"/>
                          </a:solidFill>
                          <a:prstDash val="solid"/>
                          <a:round/>
                          <a:head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5" o:spid="_x0000_s1026" style="position:absolute;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323.2pt" to="612pt,32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" strokecolor="#20b40a" strokeweight=".25pt"/>
            </w:pict>
          </mc:Fallback>
        </mc:AlternateContent>
      </w:r>
      <w:r w:rsidR="00D23BDF">
        <w:rPr>
          <w:noProof/>
          <w:lang w:val="en-US" w:eastAsia="en-US"/>
        </w:rPr>
        <mc:AlternateContent>
          <mc:Choice Requires="wps">
            <w:drawing>
              <wp:anchor distT="0" distB="0" distL="114300" distR="114300" simplePos="0" relativeHeight="252414976" behindDoc="0" locked="0" layoutInCell="1" allowOverlap="1" wp14:anchorId="3259D543" wp14:editId="1EB76918">
                <wp:simplePos x="0" y="0"/>
                <wp:positionH relativeFrom="column">
                  <wp:posOffset>457200</wp:posOffset>
                </wp:positionH>
                <wp:positionV relativeFrom="paragraph">
                  <wp:posOffset>2275840</wp:posOffset>
                </wp:positionV>
                <wp:extent cx="8001000" cy="0"/>
                <wp:effectExtent l="0" t="0" r="25400" b="25400"/>
                <wp:wrapNone/>
                <wp:docPr id="478" name="Straight Connector 478"/>
                <wp:cNvGraphicFramePr/>
                <a:graphic xmlns:a="http://schemas.openxmlformats.org/drawingml/2006/main">
                  <a:graphicData uri="http://schemas.microsoft.com/office/word/2010/wordprocessingShape">
                    <wps:wsp>
                      <wps:cNvCnPr/>
                      <wps:spPr>
                        <a:xfrm>
                          <a:off x="0" y="0"/>
                          <a:ext cx="8001000" cy="0"/>
                        </a:xfrm>
                        <a:prstGeom prst="line">
                          <a:avLst/>
                        </a:prstGeom>
                        <a:ln w="3175" cap="flat" cmpd="sng">
                          <a:solidFill>
                            <a:srgbClr val="20B40A"/>
                          </a:solidFill>
                          <a:prstDash val="solid"/>
                          <a:round/>
                          <a:head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8"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79.2pt" to="666pt,17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" strokecolor="#20b40a" strokeweight=".25pt"/>
            </w:pict>
          </mc:Fallback>
        </mc:AlternateContent>
      </w:r>
      <w:r w:rsidR="00B53CAB">
        <w:rPr>
          <w:noProof/>
          <w:lang w:val="en-US" w:eastAsia="en-US"/>
        </w:rPr>
        <mc:AlternateContent>
          <mc:Choice Requires="wps">
            <w:drawing>
              <wp:anchor distT="0" distB="0" distL="114300" distR="114300" simplePos="0" relativeHeight="252429312" behindDoc="0" locked="0" layoutInCell="1" allowOverlap="1" wp14:anchorId="7A6A0CF6" wp14:editId="76C08B9C">
                <wp:simplePos x="0" y="0"/>
                <wp:positionH relativeFrom="column">
                  <wp:posOffset>6972300</wp:posOffset>
                </wp:positionH>
                <wp:positionV relativeFrom="paragraph">
                  <wp:posOffset>561340</wp:posOffset>
                </wp:positionV>
                <wp:extent cx="2057400" cy="1485900"/>
                <wp:effectExtent l="0" t="0" r="0" b="12700"/>
                <wp:wrapThrough wrapText="bothSides">
                  <wp:wrapPolygon edited="0">
                    <wp:start x="0" y="0"/>
                    <wp:lineTo x="0" y="21415"/>
                    <wp:lineTo x="21333" y="21415"/>
                    <wp:lineTo x="21333" y="0"/>
                    <wp:lineTo x="0" y="0"/>
                  </wp:wrapPolygon>
                </wp:wrapThrough>
                <wp:docPr id="541" name="Rectangle 541"/>
                <wp:cNvGraphicFramePr/>
                <a:graphic xmlns:a="http://schemas.openxmlformats.org/drawingml/2006/main">
                  <a:graphicData uri="http://schemas.microsoft.com/office/word/2010/wordprocessingShape">
                    <wps:wsp>
                      <wps:cNvSpPr/>
                      <wps:spPr>
                        <a:xfrm>
                          <a:off x="0" y="0"/>
                          <a:ext cx="2057400" cy="1485900"/>
                        </a:xfrm>
                        <a:prstGeom prst="rect">
                          <a:avLst/>
                        </a:prstGeom>
                        <a:solidFill>
                          <a:srgbClr val="20B40A">
                            <a:alpha val="27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8DE0DA" w14:textId="77777777" w:rsidR="00392930" w:rsidRDefault="00392930" w:rsidP="00B53CAB">
                            <w:pPr>
                              <w:jc w:val="center"/>
                              <w:rPr>
                                <w:rFonts w:ascii="Osaka" w:eastAsia="Osaka" w:hAnsi="Osaka"/>
                                <w:color w:val="E36C0A" w:themeColor="accent6" w:themeShade="BF"/>
                              </w:rPr>
                            </w:pPr>
                            <w:r w:rsidRPr="00196E28">
                              <w:rPr>
                                <w:rFonts w:ascii="Osaka" w:eastAsia="Osaka" w:hAnsi="Osaka"/>
                                <w:color w:val="E36C0A" w:themeColor="accent6" w:themeShade="BF"/>
                              </w:rPr>
                              <w:t>Th</w:t>
                            </w:r>
                            <w:r>
                              <w:rPr>
                                <w:rFonts w:ascii="Osaka" w:eastAsia="Osaka" w:hAnsi="Osaka"/>
                                <w:color w:val="E36C0A" w:themeColor="accent6" w:themeShade="BF"/>
                              </w:rPr>
                              <w:t>us we have</w:t>
                            </w:r>
                            <w:r>
                              <w:rPr>
                                <w:rFonts w:ascii="Osaka" w:eastAsia="Osaka" w:hAnsi="Osaka"/>
                                <w:color w:val="E36C0A" w:themeColor="accent6" w:themeShade="BF"/>
                              </w:rPr>
                              <w:br/>
                            </w: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2BF7D800" w14:textId="77777777" w:rsidR="00392930" w:rsidRPr="00B53CAB" w:rsidRDefault="00392930" w:rsidP="00B53CAB">
                            <w:pPr>
                              <w:jc w:val="center"/>
                              <w:rPr>
                                <w:rFonts w:ascii="Osaka" w:eastAsia="Osaka" w:hAnsi="Osaka"/>
                                <w:color w:val="E36C0A" w:themeColor="accent6" w:themeShade="BF"/>
                              </w:rPr>
                            </w:pPr>
                            <w:r>
                              <w:rPr>
                                <w:rFonts w:ascii="Osaka" w:eastAsia="Osaka" w:hAnsi="Osaka"/>
                                <w:color w:val="E36C0A" w:themeColor="accent6" w:themeShade="BF"/>
                              </w:rPr>
                              <w:t xml:space="preserve">suppliers for </w:t>
                            </w:r>
                            <w:r w:rsidRPr="008D2928">
                              <w:rPr>
                                <w:rFonts w:ascii="Osaka" w:eastAsia="Osaka" w:hAnsi="Osaka"/>
                                <w:b/>
                                <w:color w:val="E36C0A" w:themeColor="accent6" w:themeShade="BF"/>
                              </w:rPr>
                              <w:t>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1" o:spid="_x0000_s1122" style="position:absolute;left:0;text-align:left;margin-left:549pt;margin-top:44.2pt;width:162pt;height:117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" fillcolor="#20b40a" stroked="f">
                <v:fill opacity="17733f"/>
                <v:textbox>
                  <w:txbxContent>
                    <w:p w14:paraId="268DE0DA" w14:textId="77777777" w:rsidR="00392930" w:rsidRDefault="00392930" w:rsidP="00B53CAB">
                      <w:pPr>
                        <w:jc w:val="center"/>
                        <w:rPr>
                          <w:rFonts w:ascii="Osaka" w:eastAsia="Osaka" w:hAnsi="Osaka"/>
                          <w:color w:val="E36C0A" w:themeColor="accent6" w:themeShade="BF"/>
                        </w:rPr>
                      </w:pPr>
                      <w:r w:rsidRPr="00196E28">
                        <w:rPr>
                          <w:rFonts w:ascii="Osaka" w:eastAsia="Osaka" w:hAnsi="Osaka"/>
                          <w:color w:val="E36C0A" w:themeColor="accent6" w:themeShade="BF"/>
                        </w:rPr>
                        <w:t>Th</w:t>
                      </w:r>
                      <w:r>
                        <w:rPr>
                          <w:rFonts w:ascii="Osaka" w:eastAsia="Osaka" w:hAnsi="Osaka"/>
                          <w:color w:val="E36C0A" w:themeColor="accent6" w:themeShade="BF"/>
                        </w:rPr>
                        <w:t>us we have</w:t>
                      </w:r>
                      <w:r>
                        <w:rPr>
                          <w:rFonts w:ascii="Osaka" w:eastAsia="Osaka" w:hAnsi="Osaka"/>
                          <w:color w:val="E36C0A" w:themeColor="accent6" w:themeShade="BF"/>
                        </w:rPr>
                        <w:br/>
                      </w: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2BF7D800" w14:textId="77777777" w:rsidR="00392930" w:rsidRPr="00B53CAB" w:rsidRDefault="00392930" w:rsidP="00B53CAB">
                      <w:pPr>
                        <w:jc w:val="center"/>
                        <w:rPr>
                          <w:rFonts w:ascii="Osaka" w:eastAsia="Osaka" w:hAnsi="Osaka"/>
                          <w:color w:val="E36C0A" w:themeColor="accent6" w:themeShade="BF"/>
                        </w:rPr>
                      </w:pPr>
                      <w:r>
                        <w:rPr>
                          <w:rFonts w:ascii="Osaka" w:eastAsia="Osaka" w:hAnsi="Osaka"/>
                          <w:color w:val="E36C0A" w:themeColor="accent6" w:themeShade="BF"/>
                        </w:rPr>
                        <w:t xml:space="preserve">suppliers for </w:t>
                      </w:r>
                      <w:r w:rsidRPr="008D2928">
                        <w:rPr>
                          <w:rFonts w:ascii="Osaka" w:eastAsia="Osaka" w:hAnsi="Osaka"/>
                          <w:b/>
                          <w:color w:val="E36C0A" w:themeColor="accent6" w:themeShade="BF"/>
                        </w:rPr>
                        <w:t>material</w:t>
                      </w:r>
                    </w:p>
                  </w:txbxContent>
                </v:textbox>
                <w10:wrap type="through"/>
              </v:rect>
            </w:pict>
          </mc:Fallback>
        </mc:AlternateContent>
      </w:r>
      <w:r w:rsidR="00B53CAB">
        <w:rPr>
          <w:noProof/>
          <w:lang w:val="en-US" w:eastAsia="en-US"/>
        </w:rPr>
        <mc:AlternateContent>
          <mc:Choice Requires="wps">
            <w:drawing>
              <wp:anchor distT="0" distB="0" distL="114300" distR="114300" simplePos="0" relativeHeight="252427264" behindDoc="0" locked="0" layoutInCell="1" allowOverlap="1" wp14:anchorId="42873191" wp14:editId="4BFD4310">
                <wp:simplePos x="0" y="0"/>
                <wp:positionH relativeFrom="column">
                  <wp:posOffset>4572000</wp:posOffset>
                </wp:positionH>
                <wp:positionV relativeFrom="paragraph">
                  <wp:posOffset>561340</wp:posOffset>
                </wp:positionV>
                <wp:extent cx="2057400" cy="1485900"/>
                <wp:effectExtent l="0" t="0" r="0" b="12700"/>
                <wp:wrapThrough wrapText="bothSides">
                  <wp:wrapPolygon edited="0">
                    <wp:start x="0" y="0"/>
                    <wp:lineTo x="0" y="21415"/>
                    <wp:lineTo x="21333" y="21415"/>
                    <wp:lineTo x="21333" y="0"/>
                    <wp:lineTo x="0" y="0"/>
                  </wp:wrapPolygon>
                </wp:wrapThrough>
                <wp:docPr id="540" name="Rectangle 540"/>
                <wp:cNvGraphicFramePr/>
                <a:graphic xmlns:a="http://schemas.openxmlformats.org/drawingml/2006/main">
                  <a:graphicData uri="http://schemas.microsoft.com/office/word/2010/wordprocessingShape">
                    <wps:wsp>
                      <wps:cNvSpPr/>
                      <wps:spPr>
                        <a:xfrm>
                          <a:off x="0" y="0"/>
                          <a:ext cx="2057400" cy="1485900"/>
                        </a:xfrm>
                        <a:prstGeom prst="rect">
                          <a:avLst/>
                        </a:prstGeom>
                        <a:solidFill>
                          <a:srgbClr val="20B40A">
                            <a:alpha val="27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83A2F7D" w14:textId="77777777" w:rsidR="00392930" w:rsidRDefault="00392930" w:rsidP="00B53CAB">
                            <w:pPr>
                              <w:jc w:val="center"/>
                              <w:rPr>
                                <w:rFonts w:ascii="Osaka" w:eastAsia="Osaka" w:hAnsi="Osaka"/>
                                <w:color w:val="E36C0A" w:themeColor="accent6" w:themeShade="BF"/>
                              </w:rPr>
                            </w:pPr>
                            <w:r w:rsidRPr="00196E28">
                              <w:rPr>
                                <w:rFonts w:ascii="Osaka" w:eastAsia="Osaka" w:hAnsi="Osaka"/>
                                <w:color w:val="E36C0A" w:themeColor="accent6" w:themeShade="BF"/>
                              </w:rPr>
                              <w:t>Th</w:t>
                            </w:r>
                            <w:r>
                              <w:rPr>
                                <w:rFonts w:ascii="Osaka" w:eastAsia="Osaka" w:hAnsi="Osaka"/>
                                <w:color w:val="E36C0A" w:themeColor="accent6" w:themeShade="BF"/>
                              </w:rPr>
                              <w:t>us we have</w:t>
                            </w:r>
                            <w:r>
                              <w:rPr>
                                <w:rFonts w:ascii="Osaka" w:eastAsia="Osaka" w:hAnsi="Osaka"/>
                                <w:color w:val="E36C0A" w:themeColor="accent6" w:themeShade="BF"/>
                              </w:rPr>
                              <w:br/>
                            </w: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2B3CB18B" w14:textId="596D7D1F" w:rsidR="00392930" w:rsidRPr="00B53CAB" w:rsidRDefault="00392930" w:rsidP="00B53CAB">
                            <w:pPr>
                              <w:jc w:val="center"/>
                              <w:rPr>
                                <w:rFonts w:ascii="Osaka" w:eastAsia="Osaka" w:hAnsi="Osaka"/>
                                <w:color w:val="E36C0A" w:themeColor="accent6" w:themeShade="BF"/>
                              </w:rPr>
                            </w:pPr>
                            <w:r>
                              <w:rPr>
                                <w:rFonts w:ascii="Osaka" w:eastAsia="Osaka" w:hAnsi="Osaka"/>
                                <w:color w:val="E36C0A" w:themeColor="accent6" w:themeShade="BF"/>
                              </w:rPr>
                              <w:t xml:space="preserve">suppliers for </w:t>
                            </w:r>
                            <w:r w:rsidRPr="008D2928">
                              <w:rPr>
                                <w:rFonts w:ascii="Osaka" w:eastAsia="Osaka" w:hAnsi="Osaka"/>
                                <w:b/>
                                <w:color w:val="E36C0A" w:themeColor="accent6" w:themeShade="BF"/>
                              </w:rPr>
                              <w:t>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0" o:spid="_x0000_s1123" style="position:absolute;left:0;text-align:left;margin-left:5in;margin-top:44.2pt;width:162pt;height:11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" fillcolor="#20b40a" stroked="f">
                <v:fill opacity="17733f"/>
                <v:textbox>
                  <w:txbxContent>
                    <w:p w14:paraId="383A2F7D" w14:textId="77777777" w:rsidR="00392930" w:rsidRDefault="00392930" w:rsidP="00B53CAB">
                      <w:pPr>
                        <w:jc w:val="center"/>
                        <w:rPr>
                          <w:rFonts w:ascii="Osaka" w:eastAsia="Osaka" w:hAnsi="Osaka"/>
                          <w:color w:val="E36C0A" w:themeColor="accent6" w:themeShade="BF"/>
                        </w:rPr>
                      </w:pPr>
                      <w:r w:rsidRPr="00196E28">
                        <w:rPr>
                          <w:rFonts w:ascii="Osaka" w:eastAsia="Osaka" w:hAnsi="Osaka"/>
                          <w:color w:val="E36C0A" w:themeColor="accent6" w:themeShade="BF"/>
                        </w:rPr>
                        <w:t>Th</w:t>
                      </w:r>
                      <w:r>
                        <w:rPr>
                          <w:rFonts w:ascii="Osaka" w:eastAsia="Osaka" w:hAnsi="Osaka"/>
                          <w:color w:val="E36C0A" w:themeColor="accent6" w:themeShade="BF"/>
                        </w:rPr>
                        <w:t>us we have</w:t>
                      </w:r>
                      <w:r>
                        <w:rPr>
                          <w:rFonts w:ascii="Osaka" w:eastAsia="Osaka" w:hAnsi="Osaka"/>
                          <w:color w:val="E36C0A" w:themeColor="accent6" w:themeShade="BF"/>
                        </w:rPr>
                        <w:br/>
                      </w: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2B3CB18B" w14:textId="596D7D1F" w:rsidR="00392930" w:rsidRPr="00B53CAB" w:rsidRDefault="00392930" w:rsidP="00B53CAB">
                      <w:pPr>
                        <w:jc w:val="center"/>
                        <w:rPr>
                          <w:rFonts w:ascii="Osaka" w:eastAsia="Osaka" w:hAnsi="Osaka"/>
                          <w:color w:val="E36C0A" w:themeColor="accent6" w:themeShade="BF"/>
                        </w:rPr>
                      </w:pPr>
                      <w:r>
                        <w:rPr>
                          <w:rFonts w:ascii="Osaka" w:eastAsia="Osaka" w:hAnsi="Osaka"/>
                          <w:color w:val="E36C0A" w:themeColor="accent6" w:themeShade="BF"/>
                        </w:rPr>
                        <w:t xml:space="preserve">suppliers for </w:t>
                      </w:r>
                      <w:r w:rsidRPr="008D2928">
                        <w:rPr>
                          <w:rFonts w:ascii="Osaka" w:eastAsia="Osaka" w:hAnsi="Osaka"/>
                          <w:b/>
                          <w:color w:val="E36C0A" w:themeColor="accent6" w:themeShade="BF"/>
                        </w:rPr>
                        <w:t>material</w:t>
                      </w:r>
                    </w:p>
                  </w:txbxContent>
                </v:textbox>
                <w10:wrap type="through"/>
              </v:rect>
            </w:pict>
          </mc:Fallback>
        </mc:AlternateContent>
      </w:r>
      <w:r w:rsidR="00B53CAB">
        <w:rPr>
          <w:noProof/>
          <w:lang w:val="en-US" w:eastAsia="en-US"/>
        </w:rPr>
        <mc:AlternateContent>
          <mc:Choice Requires="wps">
            <w:drawing>
              <wp:anchor distT="0" distB="0" distL="114300" distR="114300" simplePos="0" relativeHeight="252417024" behindDoc="0" locked="0" layoutInCell="1" allowOverlap="1" wp14:anchorId="11887DAE" wp14:editId="5C5A5F71">
                <wp:simplePos x="0" y="0"/>
                <wp:positionH relativeFrom="column">
                  <wp:posOffset>1943100</wp:posOffset>
                </wp:positionH>
                <wp:positionV relativeFrom="paragraph">
                  <wp:posOffset>561340</wp:posOffset>
                </wp:positionV>
                <wp:extent cx="2057400" cy="1485900"/>
                <wp:effectExtent l="0" t="0" r="0" b="12700"/>
                <wp:wrapThrough wrapText="bothSides">
                  <wp:wrapPolygon edited="0">
                    <wp:start x="0" y="0"/>
                    <wp:lineTo x="0" y="21415"/>
                    <wp:lineTo x="21333" y="21415"/>
                    <wp:lineTo x="21333" y="0"/>
                    <wp:lineTo x="0" y="0"/>
                  </wp:wrapPolygon>
                </wp:wrapThrough>
                <wp:docPr id="475" name="Rectangle 475"/>
                <wp:cNvGraphicFramePr/>
                <a:graphic xmlns:a="http://schemas.openxmlformats.org/drawingml/2006/main">
                  <a:graphicData uri="http://schemas.microsoft.com/office/word/2010/wordprocessingShape">
                    <wps:wsp>
                      <wps:cNvSpPr/>
                      <wps:spPr>
                        <a:xfrm>
                          <a:off x="0" y="0"/>
                          <a:ext cx="2057400" cy="1485900"/>
                        </a:xfrm>
                        <a:prstGeom prst="rect">
                          <a:avLst/>
                        </a:prstGeom>
                        <a:solidFill>
                          <a:srgbClr val="20B40A">
                            <a:alpha val="27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F3BF267" w14:textId="77777777" w:rsidR="00392930" w:rsidRDefault="00392930" w:rsidP="00E01B88">
                            <w:pPr>
                              <w:jc w:val="center"/>
                              <w:rPr>
                                <w:rFonts w:ascii="Osaka" w:eastAsia="Osaka" w:hAnsi="Osaka"/>
                                <w:color w:val="E36C0A" w:themeColor="accent6" w:themeShade="BF"/>
                              </w:rPr>
                            </w:pPr>
                            <w:r w:rsidRPr="00196E28">
                              <w:rPr>
                                <w:rFonts w:ascii="Osaka" w:eastAsia="Osaka" w:hAnsi="Osaka"/>
                                <w:color w:val="E36C0A" w:themeColor="accent6" w:themeShade="BF"/>
                              </w:rPr>
                              <w:t>Th</w:t>
                            </w:r>
                            <w:r>
                              <w:rPr>
                                <w:rFonts w:ascii="Osaka" w:eastAsia="Osaka" w:hAnsi="Osaka"/>
                                <w:color w:val="E36C0A" w:themeColor="accent6" w:themeShade="BF"/>
                              </w:rPr>
                              <w:t>us we have</w:t>
                            </w:r>
                            <w:r>
                              <w:rPr>
                                <w:rFonts w:ascii="Osaka" w:eastAsia="Osaka" w:hAnsi="Osaka"/>
                                <w:color w:val="E36C0A" w:themeColor="accent6" w:themeShade="BF"/>
                              </w:rPr>
                              <w:br/>
                            </w: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1E1EEEF1" w14:textId="0889A0F8" w:rsidR="00392930" w:rsidRPr="00B53CAB" w:rsidRDefault="00392930" w:rsidP="00B53CAB">
                            <w:pPr>
                              <w:rPr>
                                <w:rFonts w:ascii="Osaka" w:eastAsia="Osaka" w:hAnsi="Osaka"/>
                                <w:color w:val="E36C0A" w:themeColor="accent6" w:themeShade="BF"/>
                              </w:rPr>
                            </w:pPr>
                            <w:r>
                              <w:rPr>
                                <w:rFonts w:ascii="Osaka" w:eastAsia="Osaka" w:hAnsi="Osaka"/>
                                <w:color w:val="E36C0A" w:themeColor="accent6" w:themeShade="BF"/>
                              </w:rPr>
                              <w:t xml:space="preserve">suppliers for </w:t>
                            </w:r>
                            <w:r w:rsidRPr="008D2928">
                              <w:rPr>
                                <w:rFonts w:ascii="Osaka" w:eastAsia="Osaka" w:hAnsi="Osaka"/>
                                <w:b/>
                                <w:color w:val="E36C0A" w:themeColor="accent6" w:themeShade="BF"/>
                              </w:rPr>
                              <w:t>raw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124" style="position:absolute;left:0;text-align:left;margin-left:153pt;margin-top:44.2pt;width:162pt;height:11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" fillcolor="#20b40a" stroked="f">
                <v:fill opacity="17733f"/>
                <v:textbox>
                  <w:txbxContent>
                    <w:p w14:paraId="3F3BF267" w14:textId="77777777" w:rsidR="00392930" w:rsidRDefault="00392930" w:rsidP="00E01B88">
                      <w:pPr>
                        <w:jc w:val="center"/>
                        <w:rPr>
                          <w:rFonts w:ascii="Osaka" w:eastAsia="Osaka" w:hAnsi="Osaka"/>
                          <w:color w:val="E36C0A" w:themeColor="accent6" w:themeShade="BF"/>
                        </w:rPr>
                      </w:pPr>
                      <w:r w:rsidRPr="00196E28">
                        <w:rPr>
                          <w:rFonts w:ascii="Osaka" w:eastAsia="Osaka" w:hAnsi="Osaka"/>
                          <w:color w:val="E36C0A" w:themeColor="accent6" w:themeShade="BF"/>
                        </w:rPr>
                        <w:t>Th</w:t>
                      </w:r>
                      <w:r>
                        <w:rPr>
                          <w:rFonts w:ascii="Osaka" w:eastAsia="Osaka" w:hAnsi="Osaka"/>
                          <w:color w:val="E36C0A" w:themeColor="accent6" w:themeShade="BF"/>
                        </w:rPr>
                        <w:t>us we have</w:t>
                      </w:r>
                      <w:r>
                        <w:rPr>
                          <w:rFonts w:ascii="Osaka" w:eastAsia="Osaka" w:hAnsi="Osaka"/>
                          <w:color w:val="E36C0A" w:themeColor="accent6" w:themeShade="BF"/>
                        </w:rPr>
                        <w:br/>
                      </w: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1E1EEEF1" w14:textId="0889A0F8" w:rsidR="00392930" w:rsidRPr="00B53CAB" w:rsidRDefault="00392930" w:rsidP="00B53CAB">
                      <w:pPr>
                        <w:rPr>
                          <w:rFonts w:ascii="Osaka" w:eastAsia="Osaka" w:hAnsi="Osaka"/>
                          <w:color w:val="E36C0A" w:themeColor="accent6" w:themeShade="BF"/>
                        </w:rPr>
                      </w:pPr>
                      <w:r>
                        <w:rPr>
                          <w:rFonts w:ascii="Osaka" w:eastAsia="Osaka" w:hAnsi="Osaka"/>
                          <w:color w:val="E36C0A" w:themeColor="accent6" w:themeShade="BF"/>
                        </w:rPr>
                        <w:t xml:space="preserve">suppliers for </w:t>
                      </w:r>
                      <w:r w:rsidRPr="008D2928">
                        <w:rPr>
                          <w:rFonts w:ascii="Osaka" w:eastAsia="Osaka" w:hAnsi="Osaka"/>
                          <w:b/>
                          <w:color w:val="E36C0A" w:themeColor="accent6" w:themeShade="BF"/>
                        </w:rPr>
                        <w:t>raw material</w:t>
                      </w:r>
                    </w:p>
                  </w:txbxContent>
                </v:textbox>
                <w10:wrap type="through"/>
              </v:rect>
            </w:pict>
          </mc:Fallback>
        </mc:AlternateContent>
      </w:r>
      <w:r w:rsidR="00B53CAB">
        <w:rPr>
          <w:noProof/>
          <w:lang w:val="en-US" w:eastAsia="en-US"/>
        </w:rPr>
        <mc:AlternateContent>
          <mc:Choice Requires="wps">
            <w:drawing>
              <wp:anchor distT="0" distB="0" distL="114300" distR="114300" simplePos="0" relativeHeight="252416000" behindDoc="0" locked="0" layoutInCell="1" allowOverlap="1" wp14:anchorId="03F1F1AD" wp14:editId="0E01021F">
                <wp:simplePos x="0" y="0"/>
                <wp:positionH relativeFrom="column">
                  <wp:posOffset>-571500</wp:posOffset>
                </wp:positionH>
                <wp:positionV relativeFrom="paragraph">
                  <wp:posOffset>561340</wp:posOffset>
                </wp:positionV>
                <wp:extent cx="2057400" cy="1485900"/>
                <wp:effectExtent l="0" t="0" r="0" b="12700"/>
                <wp:wrapThrough wrapText="bothSides">
                  <wp:wrapPolygon edited="0">
                    <wp:start x="0" y="0"/>
                    <wp:lineTo x="0" y="21415"/>
                    <wp:lineTo x="21333" y="21415"/>
                    <wp:lineTo x="21333" y="0"/>
                    <wp:lineTo x="0" y="0"/>
                  </wp:wrapPolygon>
                </wp:wrapThrough>
                <wp:docPr id="476" name="Rectangle 476"/>
                <wp:cNvGraphicFramePr/>
                <a:graphic xmlns:a="http://schemas.openxmlformats.org/drawingml/2006/main">
                  <a:graphicData uri="http://schemas.microsoft.com/office/word/2010/wordprocessingShape">
                    <wps:wsp>
                      <wps:cNvSpPr/>
                      <wps:spPr>
                        <a:xfrm>
                          <a:off x="0" y="0"/>
                          <a:ext cx="2057400" cy="1485900"/>
                        </a:xfrm>
                        <a:prstGeom prst="rect">
                          <a:avLst/>
                        </a:prstGeom>
                        <a:solidFill>
                          <a:srgbClr val="20B40A">
                            <a:alpha val="27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C15E1B" w14:textId="77777777" w:rsidR="00392930" w:rsidRDefault="00392930" w:rsidP="00E01B88">
                            <w:pPr>
                              <w:jc w:val="center"/>
                              <w:rPr>
                                <w:rFonts w:ascii="Osaka" w:eastAsia="Osaka" w:hAnsi="Osaka"/>
                                <w:color w:val="E36C0A" w:themeColor="accent6" w:themeShade="BF"/>
                              </w:rPr>
                            </w:pPr>
                            <w:r w:rsidRPr="00196E28">
                              <w:rPr>
                                <w:rFonts w:ascii="Osaka" w:eastAsia="Osaka" w:hAnsi="Osaka"/>
                                <w:color w:val="E36C0A" w:themeColor="accent6" w:themeShade="BF"/>
                              </w:rPr>
                              <w:t>Th</w:t>
                            </w:r>
                            <w:r>
                              <w:rPr>
                                <w:rFonts w:ascii="Osaka" w:eastAsia="Osaka" w:hAnsi="Osaka"/>
                                <w:color w:val="E36C0A" w:themeColor="accent6" w:themeShade="BF"/>
                              </w:rPr>
                              <w:t>us we have</w:t>
                            </w:r>
                            <w:r>
                              <w:rPr>
                                <w:rFonts w:ascii="Osaka" w:eastAsia="Osaka" w:hAnsi="Osaka"/>
                                <w:color w:val="E36C0A" w:themeColor="accent6" w:themeShade="BF"/>
                              </w:rPr>
                              <w:br/>
                            </w: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4C440162" w14:textId="77777777" w:rsidR="00392930" w:rsidRPr="008D2928" w:rsidRDefault="00392930" w:rsidP="00E01B88">
                            <w:pPr>
                              <w:jc w:val="center"/>
                              <w:rPr>
                                <w:rFonts w:ascii="Osaka" w:eastAsia="Osaka" w:hAnsi="Osaka"/>
                                <w:color w:val="E36C0A" w:themeColor="accent6" w:themeShade="BF"/>
                              </w:rPr>
                            </w:pPr>
                            <w:r>
                              <w:rPr>
                                <w:rFonts w:ascii="Osaka" w:eastAsia="Osaka" w:hAnsi="Osaka"/>
                                <w:color w:val="E36C0A" w:themeColor="accent6" w:themeShade="BF"/>
                              </w:rPr>
                              <w:t xml:space="preserve">suppliers for </w:t>
                            </w:r>
                            <w:r>
                              <w:rPr>
                                <w:rFonts w:ascii="Osaka" w:eastAsia="Osaka" w:hAnsi="Osaka"/>
                                <w:b/>
                                <w:color w:val="E36C0A" w:themeColor="accent6" w:themeShade="BF"/>
                              </w:rPr>
                              <w:t>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6" o:spid="_x0000_s1125" style="position:absolute;left:0;text-align:left;margin-left:-44.95pt;margin-top:44.2pt;width:162pt;height:117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" fillcolor="#20b40a" stroked="f">
                <v:fill opacity="17733f"/>
                <v:textbox>
                  <w:txbxContent>
                    <w:p w14:paraId="23C15E1B" w14:textId="77777777" w:rsidR="00392930" w:rsidRDefault="00392930" w:rsidP="00E01B88">
                      <w:pPr>
                        <w:jc w:val="center"/>
                        <w:rPr>
                          <w:rFonts w:ascii="Osaka" w:eastAsia="Osaka" w:hAnsi="Osaka"/>
                          <w:color w:val="E36C0A" w:themeColor="accent6" w:themeShade="BF"/>
                        </w:rPr>
                      </w:pPr>
                      <w:r w:rsidRPr="00196E28">
                        <w:rPr>
                          <w:rFonts w:ascii="Osaka" w:eastAsia="Osaka" w:hAnsi="Osaka"/>
                          <w:color w:val="E36C0A" w:themeColor="accent6" w:themeShade="BF"/>
                        </w:rPr>
                        <w:t>Th</w:t>
                      </w:r>
                      <w:r>
                        <w:rPr>
                          <w:rFonts w:ascii="Osaka" w:eastAsia="Osaka" w:hAnsi="Osaka"/>
                          <w:color w:val="E36C0A" w:themeColor="accent6" w:themeShade="BF"/>
                        </w:rPr>
                        <w:t>us we have</w:t>
                      </w:r>
                      <w:r>
                        <w:rPr>
                          <w:rFonts w:ascii="Osaka" w:eastAsia="Osaka" w:hAnsi="Osaka"/>
                          <w:color w:val="E36C0A" w:themeColor="accent6" w:themeShade="BF"/>
                        </w:rPr>
                        <w:br/>
                      </w:r>
                      <w:r w:rsidRPr="00196E28">
                        <w:rPr>
                          <w:rFonts w:ascii="Wingdings" w:hAnsi="Wingdings"/>
                          <w:color w:val="E36C0A" w:themeColor="accent6" w:themeShade="BF"/>
                        </w:rPr>
                        <w:t></w:t>
                      </w:r>
                      <w:r>
                        <w:rPr>
                          <w:rFonts w:ascii="Wingdings" w:hAnsi="Wingdings"/>
                          <w:color w:val="E36C0A" w:themeColor="accent6" w:themeShade="BF"/>
                        </w:rPr>
                        <w:br/>
                      </w:r>
                      <w:r>
                        <w:rPr>
                          <w:rFonts w:ascii="Osaka" w:eastAsia="Osaka" w:hAnsi="Osaka"/>
                          <w:color w:val="E36C0A" w:themeColor="accent6" w:themeShade="BF"/>
                        </w:rPr>
                        <w:t xml:space="preserve">… </w:t>
                      </w:r>
                    </w:p>
                    <w:p w14:paraId="4C440162" w14:textId="77777777" w:rsidR="00392930" w:rsidRPr="008D2928" w:rsidRDefault="00392930" w:rsidP="00E01B88">
                      <w:pPr>
                        <w:jc w:val="center"/>
                        <w:rPr>
                          <w:rFonts w:ascii="Osaka" w:eastAsia="Osaka" w:hAnsi="Osaka"/>
                          <w:color w:val="E36C0A" w:themeColor="accent6" w:themeShade="BF"/>
                        </w:rPr>
                      </w:pPr>
                      <w:r>
                        <w:rPr>
                          <w:rFonts w:ascii="Osaka" w:eastAsia="Osaka" w:hAnsi="Osaka"/>
                          <w:color w:val="E36C0A" w:themeColor="accent6" w:themeShade="BF"/>
                        </w:rPr>
                        <w:t xml:space="preserve">suppliers for </w:t>
                      </w:r>
                      <w:r>
                        <w:rPr>
                          <w:rFonts w:ascii="Osaka" w:eastAsia="Osaka" w:hAnsi="Osaka"/>
                          <w:b/>
                          <w:color w:val="E36C0A" w:themeColor="accent6" w:themeShade="BF"/>
                        </w:rPr>
                        <w:t>packaging</w:t>
                      </w:r>
                    </w:p>
                  </w:txbxContent>
                </v:textbox>
                <w10:wrap type="through"/>
              </v:rect>
            </w:pict>
          </mc:Fallback>
        </mc:AlternateContent>
      </w:r>
      <w:r w:rsidR="00E01B88">
        <w:rPr>
          <w:noProof/>
          <w:lang w:val="en-US" w:eastAsia="en-US"/>
        </w:rPr>
        <mc:AlternateContent>
          <mc:Choice Requires="wps">
            <w:drawing>
              <wp:anchor distT="0" distB="0" distL="114300" distR="114300" simplePos="0" relativeHeight="252351488" behindDoc="0" locked="0" layoutInCell="1" allowOverlap="1" wp14:anchorId="4DE6B481" wp14:editId="1A862032">
                <wp:simplePos x="0" y="0"/>
                <wp:positionH relativeFrom="column">
                  <wp:posOffset>4343400</wp:posOffset>
                </wp:positionH>
                <wp:positionV relativeFrom="paragraph">
                  <wp:posOffset>5476240</wp:posOffset>
                </wp:positionV>
                <wp:extent cx="0" cy="685800"/>
                <wp:effectExtent l="0" t="0" r="25400" b="0"/>
                <wp:wrapNone/>
                <wp:docPr id="176" name="Straight Connector 176"/>
                <wp:cNvGraphicFramePr/>
                <a:graphic xmlns:a="http://schemas.openxmlformats.org/drawingml/2006/main">
                  <a:graphicData uri="http://schemas.microsoft.com/office/word/2010/wordprocessingShape">
                    <wps:wsp>
                      <wps:cNvCnPr/>
                      <wps:spPr>
                        <a:xfrm>
                          <a:off x="0" y="0"/>
                          <a:ext cx="0" cy="685800"/>
                        </a:xfrm>
                        <a:prstGeom prst="line">
                          <a:avLst/>
                        </a:prstGeom>
                        <a:ln cap="flat">
                          <a:solidFill>
                            <a:schemeClr val="bg2">
                              <a:lumMod val="75000"/>
                            </a:schemeClr>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6" o:spid="_x0000_s1026" style="position:absolute;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431.2pt" to="342pt,48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" strokecolor="#c4bc96 [2414]" strokeweight="2pt">
                <v:stroke dashstyle="dashDot"/>
              </v:line>
            </w:pict>
          </mc:Fallback>
        </mc:AlternateContent>
      </w:r>
      <w:r w:rsidR="00E01B88">
        <w:br w:type="column"/>
      </w:r>
      <w:r w:rsidR="00E01B88">
        <w:rPr>
          <w:rFonts w:ascii="Helvetica" w:hAnsi="Helvetica" w:cs="Helvetica"/>
          <w:noProof/>
          <w:sz w:val="24"/>
          <w:lang w:val="en-US" w:eastAsia="en-US"/>
        </w:rPr>
        <w:drawing>
          <wp:anchor distT="0" distB="0" distL="114300" distR="114300" simplePos="0" relativeHeight="252354560" behindDoc="0" locked="0" layoutInCell="1" allowOverlap="1" wp14:anchorId="4DFA087D" wp14:editId="56EE3CC3">
            <wp:simplePos x="0" y="0"/>
            <wp:positionH relativeFrom="column">
              <wp:posOffset>4155440</wp:posOffset>
            </wp:positionH>
            <wp:positionV relativeFrom="paragraph">
              <wp:posOffset>40640</wp:posOffset>
            </wp:positionV>
            <wp:extent cx="373380" cy="373380"/>
            <wp:effectExtent l="50800" t="50800" r="0" b="5842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6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870868">
                      <a:off x="0" y="0"/>
                      <a:ext cx="37338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B88">
        <w:rPr>
          <w:noProof/>
          <w:lang w:val="en-US" w:eastAsia="en-US"/>
        </w:rPr>
        <mc:AlternateContent>
          <mc:Choice Requires="wps">
            <w:drawing>
              <wp:anchor distT="0" distB="0" distL="114300" distR="114300" simplePos="0" relativeHeight="252350464" behindDoc="0" locked="0" layoutInCell="1" allowOverlap="1" wp14:anchorId="04C81FAC" wp14:editId="076C0AFD">
                <wp:simplePos x="0" y="0"/>
                <wp:positionH relativeFrom="column">
                  <wp:posOffset>4343400</wp:posOffset>
                </wp:positionH>
                <wp:positionV relativeFrom="paragraph">
                  <wp:posOffset>-914400</wp:posOffset>
                </wp:positionV>
                <wp:extent cx="0" cy="685800"/>
                <wp:effectExtent l="0" t="0" r="25400" b="0"/>
                <wp:wrapNone/>
                <wp:docPr id="175" name="Straight Connector 175"/>
                <wp:cNvGraphicFramePr/>
                <a:graphic xmlns:a="http://schemas.openxmlformats.org/drawingml/2006/main">
                  <a:graphicData uri="http://schemas.microsoft.com/office/word/2010/wordprocessingShape">
                    <wps:wsp>
                      <wps:cNvCnPr/>
                      <wps:spPr>
                        <a:xfrm>
                          <a:off x="0" y="0"/>
                          <a:ext cx="0" cy="685800"/>
                        </a:xfrm>
                        <a:prstGeom prst="line">
                          <a:avLst/>
                        </a:prstGeom>
                        <a:ln cap="flat">
                          <a:solidFill>
                            <a:schemeClr val="bg2">
                              <a:lumMod val="75000"/>
                            </a:schemeClr>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5" o:spid="_x0000_s1026" style="position:absolute;z-index:25235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71.95pt" to="342pt,-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" strokecolor="#c4bc96 [2414]" strokeweight="2pt">
                <v:stroke dashstyle="dashDot"/>
              </v:line>
            </w:pict>
          </mc:Fallback>
        </mc:AlternateContent>
      </w:r>
      <w:r w:rsidR="00E01B88">
        <w:rPr>
          <w:noProof/>
          <w:lang w:val="en-US" w:eastAsia="en-US"/>
        </w:rPr>
        <mc:AlternateContent>
          <mc:Choice Requires="wps">
            <w:drawing>
              <wp:anchor distT="0" distB="0" distL="114300" distR="114300" simplePos="0" relativeHeight="252352512" behindDoc="0" locked="0" layoutInCell="1" allowOverlap="1" wp14:anchorId="6FD18751" wp14:editId="54410F28">
                <wp:simplePos x="0" y="0"/>
                <wp:positionH relativeFrom="column">
                  <wp:posOffset>4000500</wp:posOffset>
                </wp:positionH>
                <wp:positionV relativeFrom="paragraph">
                  <wp:posOffset>228600</wp:posOffset>
                </wp:positionV>
                <wp:extent cx="571500" cy="800100"/>
                <wp:effectExtent l="0" t="0" r="0" b="12700"/>
                <wp:wrapSquare wrapText="bothSides"/>
                <wp:docPr id="180" name="Text Box 180"/>
                <wp:cNvGraphicFramePr/>
                <a:graphic xmlns:a="http://schemas.openxmlformats.org/drawingml/2006/main">
                  <a:graphicData uri="http://schemas.microsoft.com/office/word/2010/wordprocessingShape">
                    <wps:wsp>
                      <wps:cNvSpPr txBox="1"/>
                      <wps:spPr>
                        <a:xfrm>
                          <a:off x="0" y="0"/>
                          <a:ext cx="571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3E59AC" w14:textId="77777777" w:rsidR="00392930" w:rsidRPr="00D03CE0" w:rsidRDefault="00392930" w:rsidP="00E01B88">
                            <w:pPr>
                              <w:jc w:val="center"/>
                              <w:rPr>
                                <w:color w:val="E36C0A" w:themeColor="accent6" w:themeShade="BF"/>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0" o:spid="_x0000_s1126" type="#_x0000_t202" style="position:absolute;left:0;text-align:left;margin-left:315pt;margin-top:18pt;width:45pt;height:63pt;z-index:25235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" filled="f" stroked="f">
                <v:textbox>
                  <w:txbxContent>
                    <w:p w14:paraId="103E59AC" w14:textId="77777777" w:rsidR="00392930" w:rsidRPr="00D03CE0" w:rsidRDefault="00392930" w:rsidP="00E01B88">
                      <w:pPr>
                        <w:jc w:val="center"/>
                        <w:rPr>
                          <w:color w:val="E36C0A" w:themeColor="accent6" w:themeShade="BF"/>
                          <w:sz w:val="60"/>
                          <w:szCs w:val="60"/>
                        </w:rPr>
                      </w:pPr>
                    </w:p>
                  </w:txbxContent>
                </v:textbox>
                <w10:wrap type="square"/>
              </v:shape>
            </w:pict>
          </mc:Fallback>
        </mc:AlternateContent>
      </w:r>
    </w:p>
    <w:p w14:paraId="09938BA2" w14:textId="2CCDB874" w:rsidR="001D4AB7" w:rsidRDefault="00E01B88" w:rsidP="001D4AB7">
      <w:r>
        <w:rPr>
          <w:noProof/>
          <w:lang w:val="en-US" w:eastAsia="en-US"/>
        </w:rPr>
        <mc:AlternateContent>
          <mc:Choice Requires="wps">
            <w:drawing>
              <wp:anchor distT="0" distB="0" distL="114300" distR="114300" simplePos="0" relativeHeight="252278784" behindDoc="0" locked="0" layoutInCell="1" allowOverlap="1" wp14:anchorId="23E3D959" wp14:editId="5A1419D1">
                <wp:simplePos x="0" y="0"/>
                <wp:positionH relativeFrom="column">
                  <wp:posOffset>2857500</wp:posOffset>
                </wp:positionH>
                <wp:positionV relativeFrom="paragraph">
                  <wp:posOffset>216535</wp:posOffset>
                </wp:positionV>
                <wp:extent cx="3200400" cy="685800"/>
                <wp:effectExtent l="0" t="0" r="0" b="0"/>
                <wp:wrapSquare wrapText="bothSides"/>
                <wp:docPr id="397" name="Text Box 397"/>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11E06" w14:textId="77777777" w:rsidR="00392930" w:rsidRPr="008E6583" w:rsidRDefault="00392930" w:rsidP="001D4AB7">
                            <w:pPr>
                              <w:jc w:val="center"/>
                              <w:rPr>
                                <w:rFonts w:ascii="Osaka" w:eastAsia="Osaka" w:hAnsi="Osaka"/>
                                <w:b/>
                                <w:color w:val="E36C0A" w:themeColor="accent6" w:themeShade="BF"/>
                                <w:sz w:val="60"/>
                                <w:szCs w:val="60"/>
                              </w:rPr>
                            </w:pPr>
                            <w:r>
                              <w:rPr>
                                <w:rFonts w:ascii="Osaka" w:eastAsia="Osaka" w:hAnsi="Osaka"/>
                                <w:b/>
                                <w:color w:val="E36C0A" w:themeColor="accent6" w:themeShade="BF"/>
                                <w:sz w:val="60"/>
                                <w:szCs w:val="60"/>
                              </w:rPr>
                              <w:t>LOGISTICS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127" type="#_x0000_t202" style="position:absolute;left:0;text-align:left;margin-left:225pt;margin-top:17.05pt;width:252pt;height:54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mFQ9QCAAAb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" filled="f" stroked="f">
                <v:textbox>
                  <w:txbxContent>
                    <w:p w14:paraId="69811E06" w14:textId="77777777" w:rsidR="00392930" w:rsidRPr="008E6583" w:rsidRDefault="00392930" w:rsidP="001D4AB7">
                      <w:pPr>
                        <w:jc w:val="center"/>
                        <w:rPr>
                          <w:rFonts w:ascii="Osaka" w:eastAsia="Osaka" w:hAnsi="Osaka"/>
                          <w:b/>
                          <w:color w:val="E36C0A" w:themeColor="accent6" w:themeShade="BF"/>
                          <w:sz w:val="60"/>
                          <w:szCs w:val="60"/>
                        </w:rPr>
                      </w:pPr>
                      <w:r>
                        <w:rPr>
                          <w:rFonts w:ascii="Osaka" w:eastAsia="Osaka" w:hAnsi="Osaka"/>
                          <w:b/>
                          <w:color w:val="E36C0A" w:themeColor="accent6" w:themeShade="BF"/>
                          <w:sz w:val="60"/>
                          <w:szCs w:val="60"/>
                        </w:rPr>
                        <w:t>LOGISTICS</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319744" behindDoc="0" locked="0" layoutInCell="1" allowOverlap="1" wp14:anchorId="46D58FDE" wp14:editId="49845F9C">
                <wp:simplePos x="0" y="0"/>
                <wp:positionH relativeFrom="column">
                  <wp:posOffset>2057400</wp:posOffset>
                </wp:positionH>
                <wp:positionV relativeFrom="paragraph">
                  <wp:posOffset>4893310</wp:posOffset>
                </wp:positionV>
                <wp:extent cx="0" cy="1143000"/>
                <wp:effectExtent l="0" t="0" r="25400" b="25400"/>
                <wp:wrapNone/>
                <wp:docPr id="370" name="Straight Connector 370"/>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0" o:spid="_x0000_s1026" style="position:absolute;flip:y;z-index:252319744;visibility:visible;mso-wrap-style:square;mso-wrap-distance-left:9pt;mso-wrap-distance-top:0;mso-wrap-distance-right:9pt;mso-wrap-distance-bottom:0;mso-position-horizontal:absolute;mso-position-horizontal-relative:text;mso-position-vertical:absolute;mso-position-vertical-relative:text" from="162pt,385.3pt" to="162pt,4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" strokecolor="#938953 [1614]" strokeweight=".25pt"/>
            </w:pict>
          </mc:Fallback>
        </mc:AlternateContent>
      </w:r>
      <w:r w:rsidR="001D4AB7">
        <w:rPr>
          <w:noProof/>
          <w:lang w:val="en-US" w:eastAsia="en-US"/>
        </w:rPr>
        <mc:AlternateContent>
          <mc:Choice Requires="wps">
            <w:drawing>
              <wp:anchor distT="0" distB="0" distL="114300" distR="114300" simplePos="0" relativeHeight="252342272" behindDoc="0" locked="0" layoutInCell="1" allowOverlap="1" wp14:anchorId="4D806F7A" wp14:editId="53417C0D">
                <wp:simplePos x="0" y="0"/>
                <wp:positionH relativeFrom="column">
                  <wp:posOffset>2286000</wp:posOffset>
                </wp:positionH>
                <wp:positionV relativeFrom="paragraph">
                  <wp:posOffset>4893310</wp:posOffset>
                </wp:positionV>
                <wp:extent cx="0" cy="1143000"/>
                <wp:effectExtent l="0" t="0" r="25400" b="25400"/>
                <wp:wrapNone/>
                <wp:docPr id="371" name="Straight Connector 371"/>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1" o:spid="_x0000_s1026" style="position:absolute;flip:y;z-index:252342272;visibility:visible;mso-wrap-style:square;mso-wrap-distance-left:9pt;mso-wrap-distance-top:0;mso-wrap-distance-right:9pt;mso-wrap-distance-bottom:0;mso-position-horizontal:absolute;mso-position-horizontal-relative:text;mso-position-vertical:absolute;mso-position-vertical-relative:text" from="180pt,385.3pt" to="180pt,4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" strokecolor="#938953 [1614]" strokeweight=".25pt"/>
            </w:pict>
          </mc:Fallback>
        </mc:AlternateContent>
      </w:r>
      <w:r w:rsidR="001D4AB7">
        <w:rPr>
          <w:noProof/>
          <w:lang w:val="en-US" w:eastAsia="en-US"/>
        </w:rPr>
        <mc:AlternateContent>
          <mc:Choice Requires="wps">
            <w:drawing>
              <wp:anchor distT="0" distB="0" distL="114300" distR="114300" simplePos="0" relativeHeight="252317696" behindDoc="0" locked="0" layoutInCell="1" allowOverlap="1" wp14:anchorId="1240EBAC" wp14:editId="5F9DDD01">
                <wp:simplePos x="0" y="0"/>
                <wp:positionH relativeFrom="column">
                  <wp:posOffset>1828800</wp:posOffset>
                </wp:positionH>
                <wp:positionV relativeFrom="paragraph">
                  <wp:posOffset>4779010</wp:posOffset>
                </wp:positionV>
                <wp:extent cx="0" cy="1143000"/>
                <wp:effectExtent l="0" t="0" r="25400" b="25400"/>
                <wp:wrapNone/>
                <wp:docPr id="372" name="Straight Connector 372"/>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2" o:spid="_x0000_s1026" style="position:absolute;flip:y;z-index:252317696;visibility:visible;mso-wrap-style:square;mso-wrap-distance-left:9pt;mso-wrap-distance-top:0;mso-wrap-distance-right:9pt;mso-wrap-distance-bottom:0;mso-position-horizontal:absolute;mso-position-horizontal-relative:text;mso-position-vertical:absolute;mso-position-vertical-relative:text" from="2in,376.3pt" to="2in,4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" strokecolor="#938953 [1614]" strokeweight=".25pt"/>
            </w:pict>
          </mc:Fallback>
        </mc:AlternateContent>
      </w:r>
      <w:r w:rsidR="001D4AB7">
        <w:rPr>
          <w:noProof/>
          <w:lang w:val="en-US" w:eastAsia="en-US"/>
        </w:rPr>
        <mc:AlternateContent>
          <mc:Choice Requires="wps">
            <w:drawing>
              <wp:anchor distT="0" distB="0" distL="114300" distR="114300" simplePos="0" relativeHeight="252316672" behindDoc="0" locked="0" layoutInCell="1" allowOverlap="1" wp14:anchorId="4634600E" wp14:editId="6255DA1E">
                <wp:simplePos x="0" y="0"/>
                <wp:positionH relativeFrom="column">
                  <wp:posOffset>1600200</wp:posOffset>
                </wp:positionH>
                <wp:positionV relativeFrom="paragraph">
                  <wp:posOffset>4664710</wp:posOffset>
                </wp:positionV>
                <wp:extent cx="0" cy="1143000"/>
                <wp:effectExtent l="0" t="0" r="25400" b="25400"/>
                <wp:wrapNone/>
                <wp:docPr id="373" name="Straight Connector 373"/>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3" o:spid="_x0000_s1026" style="position:absolute;flip:y;z-index:252316672;visibility:visible;mso-wrap-style:square;mso-wrap-distance-left:9pt;mso-wrap-distance-top:0;mso-wrap-distance-right:9pt;mso-wrap-distance-bottom:0;mso-position-horizontal:absolute;mso-position-horizontal-relative:text;mso-position-vertical:absolute;mso-position-vertical-relative:text" from="126pt,367.3pt" to="126pt,45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" strokecolor="#938953 [1614]" strokeweight=".25pt"/>
            </w:pict>
          </mc:Fallback>
        </mc:AlternateContent>
      </w:r>
      <w:r w:rsidR="001D4AB7">
        <w:rPr>
          <w:noProof/>
          <w:lang w:val="en-US" w:eastAsia="en-US"/>
        </w:rPr>
        <mc:AlternateContent>
          <mc:Choice Requires="wps">
            <w:drawing>
              <wp:anchor distT="0" distB="0" distL="114300" distR="114300" simplePos="0" relativeHeight="252332032" behindDoc="0" locked="0" layoutInCell="1" allowOverlap="1" wp14:anchorId="009895B3" wp14:editId="4387ACD2">
                <wp:simplePos x="0" y="0"/>
                <wp:positionH relativeFrom="column">
                  <wp:posOffset>4457700</wp:posOffset>
                </wp:positionH>
                <wp:positionV relativeFrom="paragraph">
                  <wp:posOffset>2035810</wp:posOffset>
                </wp:positionV>
                <wp:extent cx="3200400" cy="685800"/>
                <wp:effectExtent l="0" t="0" r="0" b="0"/>
                <wp:wrapSquare wrapText="bothSides"/>
                <wp:docPr id="185" name="Text Box 185"/>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72182" w14:textId="77777777" w:rsidR="00392930" w:rsidRPr="008D2928" w:rsidRDefault="00392930" w:rsidP="001D4AB7">
                            <w:pPr>
                              <w:spacing w:line="276" w:lineRule="auto"/>
                              <w:rPr>
                                <w:rFonts w:ascii="Osaka" w:eastAsia="Osaka" w:hAnsi="Osaka"/>
                                <w:color w:val="E36C0A" w:themeColor="accent6" w:themeShade="BF"/>
                                <w:sz w:val="28"/>
                                <w:szCs w:val="28"/>
                              </w:rPr>
                            </w:pPr>
                            <w:r w:rsidRPr="008D2928">
                              <w:rPr>
                                <w:rFonts w:ascii="Osaka" w:eastAsia="Osaka" w:hAnsi="Osaka"/>
                                <w:color w:val="E36C0A" w:themeColor="accent6" w:themeShade="BF"/>
                                <w:sz w:val="28"/>
                                <w:szCs w:val="28"/>
                              </w:rPr>
                              <w:t>IT solutions provide assistance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128" type="#_x0000_t202" style="position:absolute;left:0;text-align:left;margin-left:351pt;margin-top:160.3pt;width:252pt;height:5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hjttICAAAb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" filled="f" stroked="f">
                <v:textbox>
                  <w:txbxContent>
                    <w:p w14:paraId="67272182" w14:textId="77777777" w:rsidR="00392930" w:rsidRPr="008D2928" w:rsidRDefault="00392930" w:rsidP="001D4AB7">
                      <w:pPr>
                        <w:spacing w:line="276" w:lineRule="auto"/>
                        <w:rPr>
                          <w:rFonts w:ascii="Osaka" w:eastAsia="Osaka" w:hAnsi="Osaka"/>
                          <w:color w:val="E36C0A" w:themeColor="accent6" w:themeShade="BF"/>
                          <w:sz w:val="28"/>
                          <w:szCs w:val="28"/>
                        </w:rPr>
                      </w:pPr>
                      <w:r w:rsidRPr="008D2928">
                        <w:rPr>
                          <w:rFonts w:ascii="Osaka" w:eastAsia="Osaka" w:hAnsi="Osaka"/>
                          <w:color w:val="E36C0A" w:themeColor="accent6" w:themeShade="BF"/>
                          <w:sz w:val="28"/>
                          <w:szCs w:val="28"/>
                        </w:rPr>
                        <w:t>IT solutions provide assistance in</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333056" behindDoc="0" locked="0" layoutInCell="1" allowOverlap="1" wp14:anchorId="1E255D70" wp14:editId="1A7E4BC2">
                <wp:simplePos x="0" y="0"/>
                <wp:positionH relativeFrom="column">
                  <wp:posOffset>5829300</wp:posOffset>
                </wp:positionH>
                <wp:positionV relativeFrom="paragraph">
                  <wp:posOffset>1692910</wp:posOffset>
                </wp:positionV>
                <wp:extent cx="0" cy="457200"/>
                <wp:effectExtent l="0" t="0" r="25400" b="0"/>
                <wp:wrapNone/>
                <wp:docPr id="374" name="Straight Connector 374"/>
                <wp:cNvGraphicFramePr/>
                <a:graphic xmlns:a="http://schemas.openxmlformats.org/drawingml/2006/main">
                  <a:graphicData uri="http://schemas.microsoft.com/office/word/2010/wordprocessingShape">
                    <wps:wsp>
                      <wps:cNvCnPr/>
                      <wps:spPr>
                        <a:xfrm>
                          <a:off x="0" y="0"/>
                          <a:ext cx="0" cy="457200"/>
                        </a:xfrm>
                        <a:prstGeom prst="line">
                          <a:avLst/>
                        </a:prstGeom>
                        <a:ln cap="flat">
                          <a:solidFill>
                            <a:schemeClr val="bg2">
                              <a:lumMod val="75000"/>
                            </a:schemeClr>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74" o:spid="_x0000_s1026" style="position:absolute;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33.3pt" to="459pt,16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" strokecolor="#c4bc96 [2414]" strokeweight="2pt">
                <v:stroke dashstyle="dashDot"/>
              </v:line>
            </w:pict>
          </mc:Fallback>
        </mc:AlternateContent>
      </w:r>
      <w:r w:rsidR="001D4AB7">
        <w:rPr>
          <w:noProof/>
          <w:lang w:val="en-US" w:eastAsia="en-US"/>
        </w:rPr>
        <mc:AlternateContent>
          <mc:Choice Requires="wps">
            <w:drawing>
              <wp:anchor distT="0" distB="0" distL="114300" distR="114300" simplePos="0" relativeHeight="252328960" behindDoc="0" locked="0" layoutInCell="1" allowOverlap="1" wp14:anchorId="7A2D228C" wp14:editId="3093433B">
                <wp:simplePos x="0" y="0"/>
                <wp:positionH relativeFrom="column">
                  <wp:posOffset>1714500</wp:posOffset>
                </wp:positionH>
                <wp:positionV relativeFrom="paragraph">
                  <wp:posOffset>549910</wp:posOffset>
                </wp:positionV>
                <wp:extent cx="0" cy="685800"/>
                <wp:effectExtent l="0" t="0" r="25400" b="0"/>
                <wp:wrapNone/>
                <wp:docPr id="375" name="Straight Connector 375"/>
                <wp:cNvGraphicFramePr/>
                <a:graphic xmlns:a="http://schemas.openxmlformats.org/drawingml/2006/main">
                  <a:graphicData uri="http://schemas.microsoft.com/office/word/2010/wordprocessingShape">
                    <wps:wsp>
                      <wps:cNvCnPr/>
                      <wps:spPr>
                        <a:xfrm>
                          <a:off x="0" y="0"/>
                          <a:ext cx="0" cy="685800"/>
                        </a:xfrm>
                        <a:prstGeom prst="line">
                          <a:avLst/>
                        </a:prstGeom>
                        <a:ln cap="flat">
                          <a:solidFill>
                            <a:schemeClr val="bg2">
                              <a:lumMod val="75000"/>
                            </a:schemeClr>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75" o:spid="_x0000_s1026" style="position:absolute;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43.3pt" to="135pt,9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" strokecolor="#c4bc96 [2414]" strokeweight="2pt">
                <v:stroke dashstyle="dashDot"/>
              </v:line>
            </w:pict>
          </mc:Fallback>
        </mc:AlternateContent>
      </w:r>
      <w:r w:rsidR="001D4AB7">
        <w:rPr>
          <w:noProof/>
          <w:lang w:val="en-US" w:eastAsia="en-US"/>
        </w:rPr>
        <mc:AlternateContent>
          <mc:Choice Requires="wps">
            <w:drawing>
              <wp:anchor distT="0" distB="0" distL="114300" distR="114300" simplePos="0" relativeHeight="252280832" behindDoc="0" locked="0" layoutInCell="1" allowOverlap="1" wp14:anchorId="1C86F757" wp14:editId="00CB9455">
                <wp:simplePos x="0" y="0"/>
                <wp:positionH relativeFrom="column">
                  <wp:posOffset>1028700</wp:posOffset>
                </wp:positionH>
                <wp:positionV relativeFrom="paragraph">
                  <wp:posOffset>1235710</wp:posOffset>
                </wp:positionV>
                <wp:extent cx="3200400" cy="685800"/>
                <wp:effectExtent l="0" t="0" r="0" b="0"/>
                <wp:wrapSquare wrapText="bothSides"/>
                <wp:docPr id="376" name="Text Box 376"/>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D5F8D" w14:textId="77777777" w:rsidR="00392930" w:rsidRPr="00B80446" w:rsidRDefault="00392930" w:rsidP="001D4AB7">
                            <w:pPr>
                              <w:jc w:val="center"/>
                              <w:rPr>
                                <w:rFonts w:ascii="Osaka" w:eastAsia="Osaka" w:hAnsi="Osaka"/>
                                <w:b/>
                                <w:color w:val="E36C0A" w:themeColor="accent6" w:themeShade="BF"/>
                                <w:sz w:val="44"/>
                                <w:szCs w:val="44"/>
                              </w:rPr>
                            </w:pPr>
                            <w:r>
                              <w:rPr>
                                <w:rFonts w:ascii="Osaka" w:eastAsia="Osaka" w:hAnsi="Osaka"/>
                                <w:b/>
                                <w:color w:val="E36C0A" w:themeColor="accent6" w:themeShade="BF"/>
                                <w:sz w:val="44"/>
                                <w:szCs w:val="44"/>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129" type="#_x0000_t202" style="position:absolute;left:0;text-align:left;margin-left:81pt;margin-top:97.3pt;width:252pt;height:5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" filled="f" stroked="f">
                <v:textbox>
                  <w:txbxContent>
                    <w:p w14:paraId="633D5F8D" w14:textId="77777777" w:rsidR="00392930" w:rsidRPr="00B80446" w:rsidRDefault="00392930" w:rsidP="001D4AB7">
                      <w:pPr>
                        <w:jc w:val="center"/>
                        <w:rPr>
                          <w:rFonts w:ascii="Osaka" w:eastAsia="Osaka" w:hAnsi="Osaka"/>
                          <w:b/>
                          <w:color w:val="E36C0A" w:themeColor="accent6" w:themeShade="BF"/>
                          <w:sz w:val="44"/>
                          <w:szCs w:val="44"/>
                        </w:rPr>
                      </w:pPr>
                      <w:r>
                        <w:rPr>
                          <w:rFonts w:ascii="Osaka" w:eastAsia="Osaka" w:hAnsi="Osaka"/>
                          <w:b/>
                          <w:color w:val="E36C0A" w:themeColor="accent6" w:themeShade="BF"/>
                          <w:sz w:val="44"/>
                          <w:szCs w:val="44"/>
                        </w:rPr>
                        <w:t>TRANSPORTATION</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281856" behindDoc="0" locked="0" layoutInCell="1" allowOverlap="1" wp14:anchorId="1D063E8C" wp14:editId="139A4725">
                <wp:simplePos x="0" y="0"/>
                <wp:positionH relativeFrom="column">
                  <wp:posOffset>4343400</wp:posOffset>
                </wp:positionH>
                <wp:positionV relativeFrom="paragraph">
                  <wp:posOffset>1235710</wp:posOffset>
                </wp:positionV>
                <wp:extent cx="3200400" cy="685800"/>
                <wp:effectExtent l="0" t="0" r="0" b="0"/>
                <wp:wrapSquare wrapText="bothSides"/>
                <wp:docPr id="377" name="Text Box 377"/>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79092" w14:textId="77777777" w:rsidR="00392930" w:rsidRPr="00B80446" w:rsidRDefault="00392930" w:rsidP="001D4AB7">
                            <w:pPr>
                              <w:jc w:val="center"/>
                              <w:rPr>
                                <w:rFonts w:ascii="Osaka" w:eastAsia="Osaka" w:hAnsi="Osaka"/>
                                <w:b/>
                                <w:color w:val="E36C0A" w:themeColor="accent6" w:themeShade="BF"/>
                                <w:sz w:val="44"/>
                                <w:szCs w:val="44"/>
                              </w:rPr>
                            </w:pPr>
                            <w:r>
                              <w:rPr>
                                <w:rFonts w:ascii="Osaka" w:eastAsia="Osaka" w:hAnsi="Osaka"/>
                                <w:b/>
                                <w:color w:val="E36C0A" w:themeColor="accent6" w:themeShade="BF"/>
                                <w:sz w:val="44"/>
                                <w:szCs w:val="44"/>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30" type="#_x0000_t202" style="position:absolute;left:0;text-align:left;margin-left:342pt;margin-top:97.3pt;width:252pt;height:5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" filled="f" stroked="f">
                <v:textbox>
                  <w:txbxContent>
                    <w:p w14:paraId="44879092" w14:textId="77777777" w:rsidR="00392930" w:rsidRPr="00B80446" w:rsidRDefault="00392930" w:rsidP="001D4AB7">
                      <w:pPr>
                        <w:jc w:val="center"/>
                        <w:rPr>
                          <w:rFonts w:ascii="Osaka" w:eastAsia="Osaka" w:hAnsi="Osaka"/>
                          <w:b/>
                          <w:color w:val="E36C0A" w:themeColor="accent6" w:themeShade="BF"/>
                          <w:sz w:val="44"/>
                          <w:szCs w:val="44"/>
                        </w:rPr>
                      </w:pPr>
                      <w:r>
                        <w:rPr>
                          <w:rFonts w:ascii="Osaka" w:eastAsia="Osaka" w:hAnsi="Osaka"/>
                          <w:b/>
                          <w:color w:val="E36C0A" w:themeColor="accent6" w:themeShade="BF"/>
                          <w:sz w:val="44"/>
                          <w:szCs w:val="44"/>
                        </w:rPr>
                        <w:t>COMMUNICATION</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310528" behindDoc="0" locked="0" layoutInCell="1" allowOverlap="1" wp14:anchorId="20A823F5" wp14:editId="6D78311A">
                <wp:simplePos x="0" y="0"/>
                <wp:positionH relativeFrom="column">
                  <wp:posOffset>228600</wp:posOffset>
                </wp:positionH>
                <wp:positionV relativeFrom="paragraph">
                  <wp:posOffset>4893310</wp:posOffset>
                </wp:positionV>
                <wp:extent cx="0" cy="1143000"/>
                <wp:effectExtent l="0" t="0" r="25400" b="25400"/>
                <wp:wrapNone/>
                <wp:docPr id="378" name="Straight Connector 378"/>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8" o:spid="_x0000_s1026" style="position:absolute;flip:y;z-index:252310528;visibility:visible;mso-wrap-style:square;mso-wrap-distance-left:9pt;mso-wrap-distance-top:0;mso-wrap-distance-right:9pt;mso-wrap-distance-bottom:0;mso-position-horizontal:absolute;mso-position-horizontal-relative:text;mso-position-vertical:absolute;mso-position-vertical-relative:text" from="18pt,385.3pt" to="18pt,4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" strokecolor="#e36c0a [2409]" strokeweight=".25pt"/>
            </w:pict>
          </mc:Fallback>
        </mc:AlternateContent>
      </w:r>
      <w:r w:rsidR="001D4AB7">
        <w:rPr>
          <w:noProof/>
          <w:lang w:val="en-US" w:eastAsia="en-US"/>
        </w:rPr>
        <mc:AlternateContent>
          <mc:Choice Requires="wps">
            <w:drawing>
              <wp:anchor distT="0" distB="0" distL="114300" distR="114300" simplePos="0" relativeHeight="252329984" behindDoc="0" locked="0" layoutInCell="1" allowOverlap="1" wp14:anchorId="37009264" wp14:editId="2BFCE3C4">
                <wp:simplePos x="0" y="0"/>
                <wp:positionH relativeFrom="column">
                  <wp:posOffset>3086100</wp:posOffset>
                </wp:positionH>
                <wp:positionV relativeFrom="paragraph">
                  <wp:posOffset>4893310</wp:posOffset>
                </wp:positionV>
                <wp:extent cx="0" cy="1143000"/>
                <wp:effectExtent l="0" t="0" r="25400" b="25400"/>
                <wp:wrapNone/>
                <wp:docPr id="140" name="Straight Connector 140"/>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0" o:spid="_x0000_s1026" style="position:absolute;flip:y;z-index:252329984;visibility:visible;mso-wrap-style:square;mso-wrap-distance-left:9pt;mso-wrap-distance-top:0;mso-wrap-distance-right:9pt;mso-wrap-distance-bottom:0;mso-position-horizontal:absolute;mso-position-horizontal-relative:text;mso-position-vertical:absolute;mso-position-vertical-relative:text" from="243pt,385.3pt" to="243pt,4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" strokecolor="#e36c0a [2409]" strokeweight=".25pt"/>
            </w:pict>
          </mc:Fallback>
        </mc:AlternateContent>
      </w:r>
      <w:r w:rsidR="001D4AB7">
        <w:rPr>
          <w:noProof/>
          <w:lang w:val="en-US" w:eastAsia="en-US"/>
        </w:rPr>
        <mc:AlternateContent>
          <mc:Choice Requires="wps">
            <w:drawing>
              <wp:anchor distT="0" distB="0" distL="114300" distR="114300" simplePos="0" relativeHeight="252325888" behindDoc="0" locked="0" layoutInCell="1" allowOverlap="1" wp14:anchorId="1FBA9D16" wp14:editId="55292863">
                <wp:simplePos x="0" y="0"/>
                <wp:positionH relativeFrom="column">
                  <wp:posOffset>1028700</wp:posOffset>
                </wp:positionH>
                <wp:positionV relativeFrom="paragraph">
                  <wp:posOffset>1921510</wp:posOffset>
                </wp:positionV>
                <wp:extent cx="0" cy="457200"/>
                <wp:effectExtent l="0" t="0" r="25400" b="25400"/>
                <wp:wrapNone/>
                <wp:docPr id="379" name="Straight Connector 379"/>
                <wp:cNvGraphicFramePr/>
                <a:graphic xmlns:a="http://schemas.openxmlformats.org/drawingml/2006/main">
                  <a:graphicData uri="http://schemas.microsoft.com/office/word/2010/wordprocessingShape">
                    <wps:wsp>
                      <wps:cNvCnPr/>
                      <wps:spPr>
                        <a:xfrm flipV="1">
                          <a:off x="0" y="0"/>
                          <a:ext cx="0" cy="4572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9" o:spid="_x0000_s1026" style="position:absolute;flip: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51.3pt" to="81pt,18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" strokecolor="#938953 [1614]" strokeweight=".25pt"/>
            </w:pict>
          </mc:Fallback>
        </mc:AlternateContent>
      </w:r>
      <w:r w:rsidR="001D4AB7">
        <w:rPr>
          <w:noProof/>
          <w:lang w:val="en-US" w:eastAsia="en-US"/>
        </w:rPr>
        <mc:AlternateContent>
          <mc:Choice Requires="wps">
            <w:drawing>
              <wp:anchor distT="0" distB="0" distL="114300" distR="114300" simplePos="0" relativeHeight="252326912" behindDoc="0" locked="0" layoutInCell="1" allowOverlap="1" wp14:anchorId="26FF3E2D" wp14:editId="29010084">
                <wp:simplePos x="0" y="0"/>
                <wp:positionH relativeFrom="column">
                  <wp:posOffset>2400300</wp:posOffset>
                </wp:positionH>
                <wp:positionV relativeFrom="paragraph">
                  <wp:posOffset>1921510</wp:posOffset>
                </wp:positionV>
                <wp:extent cx="0" cy="342900"/>
                <wp:effectExtent l="0" t="0" r="25400" b="12700"/>
                <wp:wrapNone/>
                <wp:docPr id="380" name="Straight Connector 380"/>
                <wp:cNvGraphicFramePr/>
                <a:graphic xmlns:a="http://schemas.openxmlformats.org/drawingml/2006/main">
                  <a:graphicData uri="http://schemas.microsoft.com/office/word/2010/wordprocessingShape">
                    <wps:wsp>
                      <wps:cNvCnPr/>
                      <wps:spPr>
                        <a:xfrm flipV="1">
                          <a:off x="0" y="0"/>
                          <a:ext cx="0" cy="3429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0" o:spid="_x0000_s1026" style="position:absolute;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51.3pt" to="189pt,17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" strokecolor="#938953 [1614]" strokeweight=".25pt"/>
            </w:pict>
          </mc:Fallback>
        </mc:AlternateContent>
      </w:r>
      <w:r w:rsidR="001D4AB7">
        <w:rPr>
          <w:noProof/>
          <w:lang w:val="en-US" w:eastAsia="en-US"/>
        </w:rPr>
        <mc:AlternateContent>
          <mc:Choice Requires="wps">
            <w:drawing>
              <wp:anchor distT="0" distB="0" distL="114300" distR="114300" simplePos="0" relativeHeight="252327936" behindDoc="0" locked="0" layoutInCell="1" allowOverlap="1" wp14:anchorId="267D9C53" wp14:editId="3BE2E3DC">
                <wp:simplePos x="0" y="0"/>
                <wp:positionH relativeFrom="column">
                  <wp:posOffset>1714500</wp:posOffset>
                </wp:positionH>
                <wp:positionV relativeFrom="paragraph">
                  <wp:posOffset>1807210</wp:posOffset>
                </wp:positionV>
                <wp:extent cx="0" cy="685800"/>
                <wp:effectExtent l="0" t="0" r="25400" b="0"/>
                <wp:wrapNone/>
                <wp:docPr id="381" name="Straight Connector 381"/>
                <wp:cNvGraphicFramePr/>
                <a:graphic xmlns:a="http://schemas.openxmlformats.org/drawingml/2006/main">
                  <a:graphicData uri="http://schemas.microsoft.com/office/word/2010/wordprocessingShape">
                    <wps:wsp>
                      <wps:cNvCnPr/>
                      <wps:spPr>
                        <a:xfrm>
                          <a:off x="0" y="0"/>
                          <a:ext cx="0" cy="685800"/>
                        </a:xfrm>
                        <a:prstGeom prst="line">
                          <a:avLst/>
                        </a:prstGeom>
                        <a:ln cap="flat">
                          <a:solidFill>
                            <a:schemeClr val="bg2">
                              <a:lumMod val="75000"/>
                            </a:schemeClr>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81" o:spid="_x0000_s1026" style="position:absolute;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42.3pt" to="135pt,19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" strokecolor="#c4bc96 [2414]" strokeweight="2pt">
                <v:stroke dashstyle="dashDot"/>
              </v:line>
            </w:pict>
          </mc:Fallback>
        </mc:AlternateContent>
      </w:r>
      <w:r w:rsidR="001D4AB7">
        <w:rPr>
          <w:noProof/>
          <w:lang w:val="en-US" w:eastAsia="en-US"/>
        </w:rPr>
        <mc:AlternateContent>
          <mc:Choice Requires="wps">
            <w:drawing>
              <wp:anchor distT="0" distB="0" distL="114300" distR="114300" simplePos="0" relativeHeight="252324864" behindDoc="0" locked="0" layoutInCell="1" allowOverlap="1" wp14:anchorId="0A4C423F" wp14:editId="2A961DC4">
                <wp:simplePos x="0" y="0"/>
                <wp:positionH relativeFrom="column">
                  <wp:posOffset>2971800</wp:posOffset>
                </wp:positionH>
                <wp:positionV relativeFrom="paragraph">
                  <wp:posOffset>2264410</wp:posOffset>
                </wp:positionV>
                <wp:extent cx="0" cy="342900"/>
                <wp:effectExtent l="0" t="0" r="25400" b="12700"/>
                <wp:wrapNone/>
                <wp:docPr id="382" name="Straight Connector 382"/>
                <wp:cNvGraphicFramePr/>
                <a:graphic xmlns:a="http://schemas.openxmlformats.org/drawingml/2006/main">
                  <a:graphicData uri="http://schemas.microsoft.com/office/word/2010/wordprocessingShape">
                    <wps:wsp>
                      <wps:cNvCnPr/>
                      <wps:spPr>
                        <a:xfrm flipV="1">
                          <a:off x="0" y="0"/>
                          <a:ext cx="0" cy="3429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2" o:spid="_x0000_s1026" style="position:absolute;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78.3pt" to="234pt,20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" strokecolor="#938953 [1614]" strokeweight=".25pt"/>
            </w:pict>
          </mc:Fallback>
        </mc:AlternateContent>
      </w:r>
      <w:r w:rsidR="001D4AB7">
        <w:rPr>
          <w:noProof/>
          <w:lang w:val="en-US" w:eastAsia="en-US"/>
        </w:rPr>
        <mc:AlternateContent>
          <mc:Choice Requires="wps">
            <w:drawing>
              <wp:anchor distT="0" distB="0" distL="114300" distR="114300" simplePos="0" relativeHeight="252323840" behindDoc="0" locked="0" layoutInCell="1" allowOverlap="1" wp14:anchorId="5C00A87D" wp14:editId="204CBDC5">
                <wp:simplePos x="0" y="0"/>
                <wp:positionH relativeFrom="column">
                  <wp:posOffset>571500</wp:posOffset>
                </wp:positionH>
                <wp:positionV relativeFrom="paragraph">
                  <wp:posOffset>2264410</wp:posOffset>
                </wp:positionV>
                <wp:extent cx="0" cy="342900"/>
                <wp:effectExtent l="0" t="0" r="25400" b="12700"/>
                <wp:wrapNone/>
                <wp:docPr id="383" name="Straight Connector 383"/>
                <wp:cNvGraphicFramePr/>
                <a:graphic xmlns:a="http://schemas.openxmlformats.org/drawingml/2006/main">
                  <a:graphicData uri="http://schemas.microsoft.com/office/word/2010/wordprocessingShape">
                    <wps:wsp>
                      <wps:cNvCnPr/>
                      <wps:spPr>
                        <a:xfrm flipV="1">
                          <a:off x="0" y="0"/>
                          <a:ext cx="0" cy="3429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flip:y;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78.3pt" to="45pt,20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" strokecolor="#938953 [1614]" strokeweight=".25pt"/>
            </w:pict>
          </mc:Fallback>
        </mc:AlternateContent>
      </w:r>
      <w:r w:rsidR="001D4AB7">
        <w:rPr>
          <w:noProof/>
          <w:lang w:val="en-US" w:eastAsia="en-US"/>
        </w:rPr>
        <mc:AlternateContent>
          <mc:Choice Requires="wps">
            <w:drawing>
              <wp:anchor distT="0" distB="0" distL="114300" distR="114300" simplePos="0" relativeHeight="252322816" behindDoc="0" locked="0" layoutInCell="1" allowOverlap="1" wp14:anchorId="3B18F9CC" wp14:editId="4833C8AC">
                <wp:simplePos x="0" y="0"/>
                <wp:positionH relativeFrom="column">
                  <wp:posOffset>495300</wp:posOffset>
                </wp:positionH>
                <wp:positionV relativeFrom="paragraph">
                  <wp:posOffset>5045710</wp:posOffset>
                </wp:positionV>
                <wp:extent cx="0" cy="1143000"/>
                <wp:effectExtent l="0" t="0" r="25400" b="25400"/>
                <wp:wrapNone/>
                <wp:docPr id="160" name="Straight Connector 160"/>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97.3pt" to="39pt,48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" strokecolor="#938953 [1614]" strokeweight=".25pt"/>
            </w:pict>
          </mc:Fallback>
        </mc:AlternateContent>
      </w:r>
      <w:r w:rsidR="001D4AB7">
        <w:rPr>
          <w:noProof/>
          <w:lang w:val="en-US" w:eastAsia="en-US"/>
        </w:rPr>
        <mc:AlternateContent>
          <mc:Choice Requires="wps">
            <w:drawing>
              <wp:anchor distT="0" distB="0" distL="114300" distR="114300" simplePos="0" relativeHeight="252321792" behindDoc="0" locked="0" layoutInCell="1" allowOverlap="1" wp14:anchorId="05A645DB" wp14:editId="56D28E17">
                <wp:simplePos x="0" y="0"/>
                <wp:positionH relativeFrom="column">
                  <wp:posOffset>2628900</wp:posOffset>
                </wp:positionH>
                <wp:positionV relativeFrom="paragraph">
                  <wp:posOffset>4664710</wp:posOffset>
                </wp:positionV>
                <wp:extent cx="0" cy="1143000"/>
                <wp:effectExtent l="0" t="0" r="25400" b="25400"/>
                <wp:wrapNone/>
                <wp:docPr id="161" name="Straight Connector 161"/>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1" o:spid="_x0000_s1026" style="position:absolute;flip:y;z-index:252321792;visibility:visible;mso-wrap-style:square;mso-wrap-distance-left:9pt;mso-wrap-distance-top:0;mso-wrap-distance-right:9pt;mso-wrap-distance-bottom:0;mso-position-horizontal:absolute;mso-position-horizontal-relative:text;mso-position-vertical:absolute;mso-position-vertical-relative:text" from="207pt,367.3pt" to="207pt,45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" strokecolor="#938953 [1614]" strokeweight=".25pt"/>
            </w:pict>
          </mc:Fallback>
        </mc:AlternateContent>
      </w:r>
      <w:r w:rsidR="001D4AB7">
        <w:rPr>
          <w:noProof/>
          <w:lang w:val="en-US" w:eastAsia="en-US"/>
        </w:rPr>
        <mc:AlternateContent>
          <mc:Choice Requires="wps">
            <w:drawing>
              <wp:anchor distT="0" distB="0" distL="114300" distR="114300" simplePos="0" relativeHeight="252320768" behindDoc="0" locked="0" layoutInCell="1" allowOverlap="1" wp14:anchorId="66A1F6A6" wp14:editId="6E802687">
                <wp:simplePos x="0" y="0"/>
                <wp:positionH relativeFrom="column">
                  <wp:posOffset>2400300</wp:posOffset>
                </wp:positionH>
                <wp:positionV relativeFrom="paragraph">
                  <wp:posOffset>4779010</wp:posOffset>
                </wp:positionV>
                <wp:extent cx="0" cy="1143000"/>
                <wp:effectExtent l="0" t="0" r="25400" b="25400"/>
                <wp:wrapNone/>
                <wp:docPr id="162" name="Straight Connector 162"/>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2" o:spid="_x0000_s1026" style="position:absolute;flip:y;z-index:252320768;visibility:visible;mso-wrap-style:square;mso-wrap-distance-left:9pt;mso-wrap-distance-top:0;mso-wrap-distance-right:9pt;mso-wrap-distance-bottom:0;mso-position-horizontal:absolute;mso-position-horizontal-relative:text;mso-position-vertical:absolute;mso-position-vertical-relative:text" from="189pt,376.3pt" to="189pt,4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" strokecolor="#938953 [1614]" strokeweight=".25pt"/>
            </w:pict>
          </mc:Fallback>
        </mc:AlternateContent>
      </w:r>
      <w:r w:rsidR="001D4AB7">
        <w:rPr>
          <w:noProof/>
          <w:lang w:val="en-US" w:eastAsia="en-US"/>
        </w:rPr>
        <mc:AlternateContent>
          <mc:Choice Requires="wps">
            <w:drawing>
              <wp:anchor distT="0" distB="0" distL="114300" distR="114300" simplePos="0" relativeHeight="252318720" behindDoc="0" locked="0" layoutInCell="1" allowOverlap="1" wp14:anchorId="4552FC48" wp14:editId="1BA53E16">
                <wp:simplePos x="0" y="0"/>
                <wp:positionH relativeFrom="column">
                  <wp:posOffset>2857500</wp:posOffset>
                </wp:positionH>
                <wp:positionV relativeFrom="paragraph">
                  <wp:posOffset>4664710</wp:posOffset>
                </wp:positionV>
                <wp:extent cx="0" cy="1143000"/>
                <wp:effectExtent l="0" t="0" r="25400" b="25400"/>
                <wp:wrapNone/>
                <wp:docPr id="163" name="Straight Connector 163"/>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3" o:spid="_x0000_s1026" style="position:absolute;flip:y;z-index:252318720;visibility:visible;mso-wrap-style:square;mso-wrap-distance-left:9pt;mso-wrap-distance-top:0;mso-wrap-distance-right:9pt;mso-wrap-distance-bottom:0;mso-position-horizontal:absolute;mso-position-horizontal-relative:text;mso-position-vertical:absolute;mso-position-vertical-relative:text" from="225pt,367.3pt" to="225pt,45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" strokecolor="#938953 [1614]" strokeweight=".25pt"/>
            </w:pict>
          </mc:Fallback>
        </mc:AlternateContent>
      </w:r>
      <w:r w:rsidR="001D4AB7">
        <w:rPr>
          <w:noProof/>
          <w:lang w:val="en-US" w:eastAsia="en-US"/>
        </w:rPr>
        <mc:AlternateContent>
          <mc:Choice Requires="wps">
            <w:drawing>
              <wp:anchor distT="0" distB="0" distL="114300" distR="114300" simplePos="0" relativeHeight="252315648" behindDoc="0" locked="0" layoutInCell="1" allowOverlap="1" wp14:anchorId="2D4B82FF" wp14:editId="44ED4289">
                <wp:simplePos x="0" y="0"/>
                <wp:positionH relativeFrom="column">
                  <wp:posOffset>1485900</wp:posOffset>
                </wp:positionH>
                <wp:positionV relativeFrom="paragraph">
                  <wp:posOffset>4779010</wp:posOffset>
                </wp:positionV>
                <wp:extent cx="0" cy="1143000"/>
                <wp:effectExtent l="0" t="0" r="25400" b="25400"/>
                <wp:wrapNone/>
                <wp:docPr id="108" name="Straight Connector 108"/>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8" o:spid="_x0000_s1026" style="position:absolute;flip:y;z-index:252315648;visibility:visible;mso-wrap-style:square;mso-wrap-distance-left:9pt;mso-wrap-distance-top:0;mso-wrap-distance-right:9pt;mso-wrap-distance-bottom:0;mso-position-horizontal:absolute;mso-position-horizontal-relative:text;mso-position-vertical:absolute;mso-position-vertical-relative:text" from="117pt,376.3pt" to="117pt,4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" strokecolor="#938953 [1614]" strokeweight=".25pt"/>
            </w:pict>
          </mc:Fallback>
        </mc:AlternateContent>
      </w:r>
      <w:r w:rsidR="001D4AB7">
        <w:rPr>
          <w:noProof/>
          <w:lang w:val="en-US" w:eastAsia="en-US"/>
        </w:rPr>
        <mc:AlternateContent>
          <mc:Choice Requires="wps">
            <w:drawing>
              <wp:anchor distT="0" distB="0" distL="114300" distR="114300" simplePos="0" relativeHeight="252314624" behindDoc="0" locked="0" layoutInCell="1" allowOverlap="1" wp14:anchorId="5D1E49B3" wp14:editId="6DFE4040">
                <wp:simplePos x="0" y="0"/>
                <wp:positionH relativeFrom="column">
                  <wp:posOffset>1257300</wp:posOffset>
                </wp:positionH>
                <wp:positionV relativeFrom="paragraph">
                  <wp:posOffset>5007610</wp:posOffset>
                </wp:positionV>
                <wp:extent cx="0" cy="1143000"/>
                <wp:effectExtent l="0" t="0" r="25400" b="25400"/>
                <wp:wrapNone/>
                <wp:docPr id="164" name="Straight Connector 164"/>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4" o:spid="_x0000_s1026" style="position:absolute;flip:y;z-index:252314624;visibility:visible;mso-wrap-style:square;mso-wrap-distance-left:9pt;mso-wrap-distance-top:0;mso-wrap-distance-right:9pt;mso-wrap-distance-bottom:0;mso-position-horizontal:absolute;mso-position-horizontal-relative:text;mso-position-vertical:absolute;mso-position-vertical-relative:text" from="99pt,394.3pt" to="99pt,48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" strokecolor="#938953 [1614]" strokeweight=".25pt"/>
            </w:pict>
          </mc:Fallback>
        </mc:AlternateContent>
      </w:r>
      <w:r w:rsidR="001D4AB7">
        <w:rPr>
          <w:noProof/>
          <w:lang w:val="en-US" w:eastAsia="en-US"/>
        </w:rPr>
        <mc:AlternateContent>
          <mc:Choice Requires="wps">
            <w:drawing>
              <wp:anchor distT="0" distB="0" distL="114300" distR="114300" simplePos="0" relativeHeight="252313600" behindDoc="0" locked="0" layoutInCell="1" allowOverlap="1" wp14:anchorId="4DF3CA7D" wp14:editId="1CAC0557">
                <wp:simplePos x="0" y="0"/>
                <wp:positionH relativeFrom="column">
                  <wp:posOffset>1028700</wp:posOffset>
                </wp:positionH>
                <wp:positionV relativeFrom="paragraph">
                  <wp:posOffset>4779010</wp:posOffset>
                </wp:positionV>
                <wp:extent cx="0" cy="1143000"/>
                <wp:effectExtent l="0" t="0" r="25400" b="25400"/>
                <wp:wrapNone/>
                <wp:docPr id="165" name="Straight Connector 165"/>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5" o:spid="_x0000_s1026" style="position:absolute;flip:y;z-index:252313600;visibility:visible;mso-wrap-style:square;mso-wrap-distance-left:9pt;mso-wrap-distance-top:0;mso-wrap-distance-right:9pt;mso-wrap-distance-bottom:0;mso-position-horizontal:absolute;mso-position-horizontal-relative:text;mso-position-vertical:absolute;mso-position-vertical-relative:text" from="81pt,376.3pt" to="81pt,4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" strokecolor="#938953 [1614]" strokeweight=".25pt"/>
            </w:pict>
          </mc:Fallback>
        </mc:AlternateContent>
      </w:r>
      <w:r w:rsidR="001D4AB7">
        <w:rPr>
          <w:noProof/>
          <w:lang w:val="en-US" w:eastAsia="en-US"/>
        </w:rPr>
        <mc:AlternateContent>
          <mc:Choice Requires="wps">
            <w:drawing>
              <wp:anchor distT="0" distB="0" distL="114300" distR="114300" simplePos="0" relativeHeight="252312576" behindDoc="0" locked="0" layoutInCell="1" allowOverlap="1" wp14:anchorId="0E558B9D" wp14:editId="02D9B193">
                <wp:simplePos x="0" y="0"/>
                <wp:positionH relativeFrom="column">
                  <wp:posOffset>800100</wp:posOffset>
                </wp:positionH>
                <wp:positionV relativeFrom="paragraph">
                  <wp:posOffset>4893310</wp:posOffset>
                </wp:positionV>
                <wp:extent cx="0" cy="1143000"/>
                <wp:effectExtent l="0" t="0" r="25400" b="25400"/>
                <wp:wrapNone/>
                <wp:docPr id="105" name="Straight Connector 105"/>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5" o:spid="_x0000_s1026" style="position:absolute;flip:y;z-index:252312576;visibility:visible;mso-wrap-style:square;mso-wrap-distance-left:9pt;mso-wrap-distance-top:0;mso-wrap-distance-right:9pt;mso-wrap-distance-bottom:0;mso-position-horizontal:absolute;mso-position-horizontal-relative:text;mso-position-vertical:absolute;mso-position-vertical-relative:text" from="63pt,385.3pt" to="63pt,4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" strokecolor="#938953 [1614]" strokeweight=".25pt"/>
            </w:pict>
          </mc:Fallback>
        </mc:AlternateContent>
      </w:r>
      <w:r w:rsidR="001D4AB7">
        <w:rPr>
          <w:noProof/>
          <w:lang w:val="en-US" w:eastAsia="en-US"/>
        </w:rPr>
        <mc:AlternateContent>
          <mc:Choice Requires="wps">
            <w:drawing>
              <wp:anchor distT="0" distB="0" distL="114300" distR="114300" simplePos="0" relativeHeight="252311552" behindDoc="0" locked="0" layoutInCell="1" allowOverlap="1" wp14:anchorId="747DF5F8" wp14:editId="1F521353">
                <wp:simplePos x="0" y="0"/>
                <wp:positionH relativeFrom="column">
                  <wp:posOffset>571500</wp:posOffset>
                </wp:positionH>
                <wp:positionV relativeFrom="paragraph">
                  <wp:posOffset>4664710</wp:posOffset>
                </wp:positionV>
                <wp:extent cx="0" cy="1143000"/>
                <wp:effectExtent l="0" t="0" r="25400" b="25400"/>
                <wp:wrapNone/>
                <wp:docPr id="99" name="Straight Connector 99"/>
                <wp:cNvGraphicFramePr/>
                <a:graphic xmlns:a="http://schemas.openxmlformats.org/drawingml/2006/main">
                  <a:graphicData uri="http://schemas.microsoft.com/office/word/2010/wordprocessingShape">
                    <wps:wsp>
                      <wps:cNvCnPr/>
                      <wps:spPr>
                        <a:xfrm flipV="1">
                          <a:off x="0" y="0"/>
                          <a:ext cx="0" cy="1143000"/>
                        </a:xfrm>
                        <a:prstGeom prst="line">
                          <a:avLst/>
                        </a:prstGeom>
                        <a:ln w="3175" cmpd="sng">
                          <a:solidFill>
                            <a:schemeClr val="bg2">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9" o:spid="_x0000_s1026" style="position:absolute;flip:y;z-index:252311552;visibility:visible;mso-wrap-style:square;mso-wrap-distance-left:9pt;mso-wrap-distance-top:0;mso-wrap-distance-right:9pt;mso-wrap-distance-bottom:0;mso-position-horizontal:absolute;mso-position-horizontal-relative:text;mso-position-vertical:absolute;mso-position-vertical-relative:text" from="45pt,367.3pt" to="45pt,45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" strokecolor="#938953 [1614]" strokeweight=".25pt"/>
            </w:pict>
          </mc:Fallback>
        </mc:AlternateContent>
      </w:r>
      <w:r w:rsidR="001D4AB7">
        <w:rPr>
          <w:noProof/>
          <w:lang w:val="en-US" w:eastAsia="en-US"/>
        </w:rPr>
        <mc:AlternateContent>
          <mc:Choice Requires="wps">
            <w:drawing>
              <wp:anchor distT="0" distB="0" distL="114300" distR="114300" simplePos="0" relativeHeight="252298240" behindDoc="0" locked="0" layoutInCell="1" allowOverlap="1" wp14:anchorId="2ABC14AC" wp14:editId="0C71C2D5">
                <wp:simplePos x="0" y="0"/>
                <wp:positionH relativeFrom="column">
                  <wp:posOffset>1600200</wp:posOffset>
                </wp:positionH>
                <wp:positionV relativeFrom="paragraph">
                  <wp:posOffset>3064510</wp:posOffset>
                </wp:positionV>
                <wp:extent cx="228600" cy="914400"/>
                <wp:effectExtent l="101600" t="50800" r="101600" b="177800"/>
                <wp:wrapNone/>
                <wp:docPr id="166" name="Straight Connector 166"/>
                <wp:cNvGraphicFramePr/>
                <a:graphic xmlns:a="http://schemas.openxmlformats.org/drawingml/2006/main">
                  <a:graphicData uri="http://schemas.microsoft.com/office/word/2010/wordprocessingShape">
                    <wps:wsp>
                      <wps:cNvCnPr/>
                      <wps:spPr>
                        <a:xfrm flipH="1" flipV="1">
                          <a:off x="0" y="0"/>
                          <a:ext cx="228600" cy="914400"/>
                        </a:xfrm>
                        <a:prstGeom prst="line">
                          <a:avLst/>
                        </a:prstGeom>
                        <a:ln w="3175" cap="rnd" cmpd="sng">
                          <a:solidFill>
                            <a:srgbClr val="FF0000"/>
                          </a:solidFill>
                          <a:miter lim="800000"/>
                          <a:headEnd type="oval" w="lg" len="lg"/>
                          <a:tailEnd type="arrow"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flip:x 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41.3pt" to="2in,3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" strokecolor="red" strokeweight=".25pt">
                <v:stroke startarrow="oval" startarrowwidth="wide" startarrowlength="long" endarrow="open" joinstyle="miter" endcap="round"/>
                <v:shadow on="t" opacity="24903f" mv:blur="40000f" origin=",.5" offset="0,20000emu"/>
              </v:line>
            </w:pict>
          </mc:Fallback>
        </mc:AlternateContent>
      </w:r>
      <w:r w:rsidR="001D4AB7">
        <w:rPr>
          <w:noProof/>
          <w:lang w:val="en-US" w:eastAsia="en-US"/>
        </w:rPr>
        <mc:AlternateContent>
          <mc:Choice Requires="wps">
            <w:drawing>
              <wp:anchor distT="0" distB="0" distL="114300" distR="114300" simplePos="0" relativeHeight="252307456" behindDoc="0" locked="0" layoutInCell="1" allowOverlap="1" wp14:anchorId="034C2FA3" wp14:editId="1CCC33EB">
                <wp:simplePos x="0" y="0"/>
                <wp:positionH relativeFrom="column">
                  <wp:posOffset>-457200</wp:posOffset>
                </wp:positionH>
                <wp:positionV relativeFrom="paragraph">
                  <wp:posOffset>3178810</wp:posOffset>
                </wp:positionV>
                <wp:extent cx="800100" cy="457200"/>
                <wp:effectExtent l="0" t="0" r="0" b="0"/>
                <wp:wrapSquare wrapText="bothSides"/>
                <wp:docPr id="167" name="Text Box 16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1FD8B" w14:textId="77777777" w:rsidR="00392930" w:rsidRPr="00F07D85" w:rsidRDefault="00392930" w:rsidP="001D4AB7">
                            <w:pPr>
                              <w:spacing w:line="240" w:lineRule="auto"/>
                              <w:jc w:val="left"/>
                              <w:rPr>
                                <w:rFonts w:ascii="Arial Narrow" w:hAnsi="Arial Narrow"/>
                                <w:color w:val="E36C0A" w:themeColor="accent6" w:themeShade="BF"/>
                                <w:sz w:val="18"/>
                                <w:szCs w:val="18"/>
                              </w:rPr>
                            </w:pPr>
                            <w:r w:rsidRPr="00F07D85">
                              <w:rPr>
                                <w:rFonts w:ascii="Arial Narrow" w:hAnsi="Arial Narrow"/>
                                <w:color w:val="E36C0A" w:themeColor="accent6" w:themeShade="BF"/>
                                <w:sz w:val="18"/>
                                <w:szCs w:val="18"/>
                              </w:rPr>
                              <w:t>SINGLE/</w:t>
                            </w:r>
                            <w:r w:rsidRPr="00F07D85">
                              <w:rPr>
                                <w:rFonts w:ascii="Arial Narrow" w:hAnsi="Arial Narrow"/>
                                <w:color w:val="E36C0A" w:themeColor="accent6" w:themeShade="BF"/>
                                <w:sz w:val="18"/>
                                <w:szCs w:val="18"/>
                              </w:rPr>
                              <w:br/>
                              <w:t>MULTIPLE?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131" type="#_x0000_t202" style="position:absolute;left:0;text-align:left;margin-left:-35.95pt;margin-top:250.3pt;width:63pt;height:36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" filled="f" stroked="f">
                <v:textbox>
                  <w:txbxContent>
                    <w:p w14:paraId="1FC1FD8B" w14:textId="77777777" w:rsidR="00392930" w:rsidRPr="00F07D85" w:rsidRDefault="00392930" w:rsidP="001D4AB7">
                      <w:pPr>
                        <w:spacing w:line="240" w:lineRule="auto"/>
                        <w:jc w:val="left"/>
                        <w:rPr>
                          <w:rFonts w:ascii="Arial Narrow" w:hAnsi="Arial Narrow"/>
                          <w:color w:val="E36C0A" w:themeColor="accent6" w:themeShade="BF"/>
                          <w:sz w:val="18"/>
                          <w:szCs w:val="18"/>
                        </w:rPr>
                      </w:pPr>
                      <w:r w:rsidRPr="00F07D85">
                        <w:rPr>
                          <w:rFonts w:ascii="Arial Narrow" w:hAnsi="Arial Narrow"/>
                          <w:color w:val="E36C0A" w:themeColor="accent6" w:themeShade="BF"/>
                          <w:sz w:val="18"/>
                          <w:szCs w:val="18"/>
                        </w:rPr>
                        <w:t>SINGLE/</w:t>
                      </w:r>
                      <w:r w:rsidRPr="00F07D85">
                        <w:rPr>
                          <w:rFonts w:ascii="Arial Narrow" w:hAnsi="Arial Narrow"/>
                          <w:color w:val="E36C0A" w:themeColor="accent6" w:themeShade="BF"/>
                          <w:sz w:val="18"/>
                          <w:szCs w:val="18"/>
                        </w:rPr>
                        <w:br/>
                        <w:t>MULTIPLE?</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309504" behindDoc="0" locked="0" layoutInCell="1" allowOverlap="1" wp14:anchorId="60F07E96" wp14:editId="05352486">
                <wp:simplePos x="0" y="0"/>
                <wp:positionH relativeFrom="column">
                  <wp:posOffset>3543300</wp:posOffset>
                </wp:positionH>
                <wp:positionV relativeFrom="paragraph">
                  <wp:posOffset>3864610</wp:posOffset>
                </wp:positionV>
                <wp:extent cx="45719" cy="228600"/>
                <wp:effectExtent l="50800" t="0" r="56515" b="0"/>
                <wp:wrapSquare wrapText="bothSides"/>
                <wp:docPr id="97" name="Text Box 97"/>
                <wp:cNvGraphicFramePr/>
                <a:graphic xmlns:a="http://schemas.openxmlformats.org/drawingml/2006/main">
                  <a:graphicData uri="http://schemas.microsoft.com/office/word/2010/wordprocessingShape">
                    <wps:wsp>
                      <wps:cNvSpPr txBox="1"/>
                      <wps:spPr>
                        <a:xfrm>
                          <a:off x="0" y="0"/>
                          <a:ext cx="45719"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28826D" w14:textId="77777777" w:rsidR="00392930" w:rsidRDefault="00392930" w:rsidP="001D4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132" type="#_x0000_t202" style="position:absolute;left:0;text-align:left;margin-left:279pt;margin-top:304.3pt;width:3.6pt;height:18pt;z-index:25230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UVc9MCAAAX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" filled="f" stroked="f">
                <v:textbox>
                  <w:txbxContent>
                    <w:p w14:paraId="7028826D" w14:textId="77777777" w:rsidR="00392930" w:rsidRDefault="00392930" w:rsidP="001D4AB7"/>
                  </w:txbxContent>
                </v:textbox>
                <w10:wrap type="square"/>
              </v:shape>
            </w:pict>
          </mc:Fallback>
        </mc:AlternateContent>
      </w:r>
      <w:r w:rsidR="001D4AB7">
        <w:rPr>
          <w:noProof/>
          <w:lang w:val="en-US" w:eastAsia="en-US"/>
        </w:rPr>
        <mc:AlternateContent>
          <mc:Choice Requires="wps">
            <w:drawing>
              <wp:anchor distT="0" distB="0" distL="114300" distR="114300" simplePos="0" relativeHeight="252294144" behindDoc="0" locked="0" layoutInCell="1" allowOverlap="1" wp14:anchorId="62C6EEF6" wp14:editId="04CA3BBF">
                <wp:simplePos x="0" y="0"/>
                <wp:positionH relativeFrom="column">
                  <wp:posOffset>2743200</wp:posOffset>
                </wp:positionH>
                <wp:positionV relativeFrom="paragraph">
                  <wp:posOffset>4321810</wp:posOffset>
                </wp:positionV>
                <wp:extent cx="228600" cy="0"/>
                <wp:effectExtent l="0" t="0" r="25400" b="25400"/>
                <wp:wrapNone/>
                <wp:docPr id="168" name="Straight Connector 168"/>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68" o:spid="_x0000_s1026" style="position:absolute;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340.3pt" to="234pt,34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" strokecolor="white [3212]" strokeweight="2pt"/>
            </w:pict>
          </mc:Fallback>
        </mc:AlternateContent>
      </w:r>
      <w:r w:rsidR="001D4AB7">
        <w:rPr>
          <w:noProof/>
          <w:lang w:val="en-US" w:eastAsia="en-US"/>
        </w:rPr>
        <mc:AlternateContent>
          <mc:Choice Requires="wps">
            <w:drawing>
              <wp:anchor distT="0" distB="0" distL="114300" distR="114300" simplePos="0" relativeHeight="252300288" behindDoc="0" locked="0" layoutInCell="1" allowOverlap="1" wp14:anchorId="5D62C2D6" wp14:editId="30D96B47">
                <wp:simplePos x="0" y="0"/>
                <wp:positionH relativeFrom="column">
                  <wp:posOffset>1714500</wp:posOffset>
                </wp:positionH>
                <wp:positionV relativeFrom="paragraph">
                  <wp:posOffset>4093210</wp:posOffset>
                </wp:positionV>
                <wp:extent cx="1371600" cy="228600"/>
                <wp:effectExtent l="0" t="0" r="0" b="0"/>
                <wp:wrapSquare wrapText="bothSides"/>
                <wp:docPr id="169" name="Text Box 169"/>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2093FF" w14:textId="77777777" w:rsidR="00392930" w:rsidRPr="00F07D85" w:rsidRDefault="00392930" w:rsidP="001D4AB7">
                            <w:pPr>
                              <w:spacing w:line="276" w:lineRule="auto"/>
                              <w:rPr>
                                <w:rFonts w:ascii="Calibri" w:hAnsi="Calibri"/>
                                <w:color w:val="FFFFFF" w:themeColor="background1"/>
                                <w:sz w:val="18"/>
                                <w:szCs w:val="18"/>
                              </w:rPr>
                            </w:pPr>
                            <w:r w:rsidRPr="00F07D85">
                              <w:rPr>
                                <w:rFonts w:ascii="Calibri" w:hAnsi="Calibri"/>
                                <w:color w:val="FFFFFF" w:themeColor="background1"/>
                                <w:sz w:val="18"/>
                                <w:szCs w:val="18"/>
                              </w:rPr>
                              <w:t>LOCATION CUSTOMERS?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133" type="#_x0000_t202" style="position:absolute;left:0;text-align:left;margin-left:135pt;margin-top:322.3pt;width:108pt;height:1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zWjtICAAAb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" filled="f" stroked="f">
                <v:textbox>
                  <w:txbxContent>
                    <w:p w14:paraId="5D2093FF" w14:textId="77777777" w:rsidR="00392930" w:rsidRPr="00F07D85" w:rsidRDefault="00392930" w:rsidP="001D4AB7">
                      <w:pPr>
                        <w:spacing w:line="276" w:lineRule="auto"/>
                        <w:rPr>
                          <w:rFonts w:ascii="Calibri" w:hAnsi="Calibri"/>
                          <w:color w:val="FFFFFF" w:themeColor="background1"/>
                          <w:sz w:val="18"/>
                          <w:szCs w:val="18"/>
                        </w:rPr>
                      </w:pPr>
                      <w:r w:rsidRPr="00F07D85">
                        <w:rPr>
                          <w:rFonts w:ascii="Calibri" w:hAnsi="Calibri"/>
                          <w:color w:val="FFFFFF" w:themeColor="background1"/>
                          <w:sz w:val="18"/>
                          <w:szCs w:val="18"/>
                        </w:rPr>
                        <w:t>LOCATION CUSTOMERS?</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295168" behindDoc="0" locked="0" layoutInCell="1" allowOverlap="1" wp14:anchorId="1FF54CF9" wp14:editId="2096BF8E">
                <wp:simplePos x="0" y="0"/>
                <wp:positionH relativeFrom="column">
                  <wp:posOffset>2857500</wp:posOffset>
                </wp:positionH>
                <wp:positionV relativeFrom="paragraph">
                  <wp:posOffset>3978910</wp:posOffset>
                </wp:positionV>
                <wp:extent cx="114300" cy="0"/>
                <wp:effectExtent l="0" t="0" r="12700" b="25400"/>
                <wp:wrapNone/>
                <wp:docPr id="170" name="Straight Connector 170"/>
                <wp:cNvGraphicFramePr/>
                <a:graphic xmlns:a="http://schemas.openxmlformats.org/drawingml/2006/main">
                  <a:graphicData uri="http://schemas.microsoft.com/office/word/2010/wordprocessingShape">
                    <wps:wsp>
                      <wps:cNvCnPr/>
                      <wps:spPr>
                        <a:xfrm>
                          <a:off x="0" y="0"/>
                          <a:ext cx="1143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70" o:spid="_x0000_s1026" style="position:absolute;z-index:25229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313.3pt" to="234pt,3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" strokecolor="white [3212]" strokeweight="2pt"/>
            </w:pict>
          </mc:Fallback>
        </mc:AlternateContent>
      </w:r>
      <w:r w:rsidR="001D4AB7">
        <w:rPr>
          <w:noProof/>
          <w:lang w:val="en-US" w:eastAsia="en-US"/>
        </w:rPr>
        <mc:AlternateContent>
          <mc:Choice Requires="wps">
            <w:drawing>
              <wp:anchor distT="0" distB="0" distL="114300" distR="114300" simplePos="0" relativeHeight="252296192" behindDoc="0" locked="0" layoutInCell="1" allowOverlap="1" wp14:anchorId="523F6EEB" wp14:editId="668F2062">
                <wp:simplePos x="0" y="0"/>
                <wp:positionH relativeFrom="column">
                  <wp:posOffset>2514600</wp:posOffset>
                </wp:positionH>
                <wp:positionV relativeFrom="paragraph">
                  <wp:posOffset>3407410</wp:posOffset>
                </wp:positionV>
                <wp:extent cx="228600" cy="114300"/>
                <wp:effectExtent l="0" t="0" r="25400" b="38100"/>
                <wp:wrapNone/>
                <wp:docPr id="173" name="Straight Connector 173"/>
                <wp:cNvGraphicFramePr/>
                <a:graphic xmlns:a="http://schemas.openxmlformats.org/drawingml/2006/main">
                  <a:graphicData uri="http://schemas.microsoft.com/office/word/2010/wordprocessingShape">
                    <wps:wsp>
                      <wps:cNvCnPr/>
                      <wps:spPr>
                        <a:xfrm flipV="1">
                          <a:off x="0" y="0"/>
                          <a:ext cx="228600" cy="11430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3" o:spid="_x0000_s1026" style="position:absolute;flip:y;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268.3pt" to="3in,2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" strokecolor="white [3212]" strokeweight="2pt"/>
            </w:pict>
          </mc:Fallback>
        </mc:AlternateContent>
      </w:r>
      <w:r w:rsidR="001D4AB7">
        <w:rPr>
          <w:noProof/>
          <w:lang w:val="en-US" w:eastAsia="en-US"/>
        </w:rPr>
        <mc:AlternateContent>
          <mc:Choice Requires="wps">
            <w:drawing>
              <wp:anchor distT="0" distB="0" distL="114300" distR="114300" simplePos="0" relativeHeight="252297216" behindDoc="0" locked="0" layoutInCell="1" allowOverlap="1" wp14:anchorId="1BDA48D7" wp14:editId="20290F8A">
                <wp:simplePos x="0" y="0"/>
                <wp:positionH relativeFrom="column">
                  <wp:posOffset>2400300</wp:posOffset>
                </wp:positionH>
                <wp:positionV relativeFrom="paragraph">
                  <wp:posOffset>3064510</wp:posOffset>
                </wp:positionV>
                <wp:extent cx="114300" cy="114300"/>
                <wp:effectExtent l="0" t="0" r="38100" b="38100"/>
                <wp:wrapNone/>
                <wp:docPr id="174" name="Straight Connector 174"/>
                <wp:cNvGraphicFramePr/>
                <a:graphic xmlns:a="http://schemas.openxmlformats.org/drawingml/2006/main">
                  <a:graphicData uri="http://schemas.microsoft.com/office/word/2010/wordprocessingShape">
                    <wps:wsp>
                      <wps:cNvCnPr/>
                      <wps:spPr>
                        <a:xfrm flipV="1">
                          <a:off x="0" y="0"/>
                          <a:ext cx="114300" cy="11430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4" o:spid="_x0000_s1026" style="position:absolute;flip: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241.3pt" to="198pt,25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" strokecolor="white [3212]" strokeweight="2pt"/>
            </w:pict>
          </mc:Fallback>
        </mc:AlternateContent>
      </w:r>
      <w:r w:rsidR="001D4AB7">
        <w:rPr>
          <w:noProof/>
          <w:lang w:val="en-US" w:eastAsia="en-US"/>
        </w:rPr>
        <mc:AlternateContent>
          <mc:Choice Requires="wps">
            <w:drawing>
              <wp:anchor distT="0" distB="0" distL="114300" distR="114300" simplePos="0" relativeHeight="252293120" behindDoc="0" locked="0" layoutInCell="1" allowOverlap="1" wp14:anchorId="6245D3C8" wp14:editId="2BDA97C5">
                <wp:simplePos x="0" y="0"/>
                <wp:positionH relativeFrom="column">
                  <wp:posOffset>914400</wp:posOffset>
                </wp:positionH>
                <wp:positionV relativeFrom="paragraph">
                  <wp:posOffset>3064510</wp:posOffset>
                </wp:positionV>
                <wp:extent cx="114300" cy="114300"/>
                <wp:effectExtent l="0" t="0" r="38100" b="38100"/>
                <wp:wrapNone/>
                <wp:docPr id="177" name="Straight Connector 177"/>
                <wp:cNvGraphicFramePr/>
                <a:graphic xmlns:a="http://schemas.openxmlformats.org/drawingml/2006/main">
                  <a:graphicData uri="http://schemas.microsoft.com/office/word/2010/wordprocessingShape">
                    <wps:wsp>
                      <wps:cNvCnPr/>
                      <wps:spPr>
                        <a:xfrm>
                          <a:off x="0" y="0"/>
                          <a:ext cx="114300" cy="11430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7"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41.3pt" to="81pt,25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" strokecolor="white [3212]" strokeweight="2pt"/>
            </w:pict>
          </mc:Fallback>
        </mc:AlternateContent>
      </w:r>
      <w:r w:rsidR="001D4AB7">
        <w:rPr>
          <w:noProof/>
          <w:lang w:val="en-US" w:eastAsia="en-US"/>
        </w:rPr>
        <mc:AlternateContent>
          <mc:Choice Requires="wps">
            <w:drawing>
              <wp:anchor distT="0" distB="0" distL="114300" distR="114300" simplePos="0" relativeHeight="252308480" behindDoc="0" locked="0" layoutInCell="1" allowOverlap="1" wp14:anchorId="7BFD1A8F" wp14:editId="37F0D06B">
                <wp:simplePos x="0" y="0"/>
                <wp:positionH relativeFrom="column">
                  <wp:posOffset>0</wp:posOffset>
                </wp:positionH>
                <wp:positionV relativeFrom="paragraph">
                  <wp:posOffset>2835910</wp:posOffset>
                </wp:positionV>
                <wp:extent cx="800100" cy="457200"/>
                <wp:effectExtent l="0" t="0" r="0" b="0"/>
                <wp:wrapSquare wrapText="bothSides"/>
                <wp:docPr id="178" name="Text Box 17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A75FA" w14:textId="77777777" w:rsidR="00392930" w:rsidRPr="00F07D85" w:rsidRDefault="00392930" w:rsidP="001D4AB7">
                            <w:pPr>
                              <w:spacing w:line="240" w:lineRule="auto"/>
                              <w:jc w:val="left"/>
                              <w:rPr>
                                <w:rFonts w:ascii="Arial Narrow" w:hAnsi="Arial Narrow"/>
                                <w:color w:val="E36C0A" w:themeColor="accent6" w:themeShade="BF"/>
                                <w:sz w:val="18"/>
                                <w:szCs w:val="18"/>
                              </w:rPr>
                            </w:pPr>
                            <w:r>
                              <w:rPr>
                                <w:rFonts w:ascii="Arial Narrow" w:hAnsi="Arial Narrow"/>
                                <w:color w:val="E36C0A" w:themeColor="accent6" w:themeShade="BF"/>
                                <w:sz w:val="18"/>
                                <w:szCs w:val="18"/>
                              </w:rPr>
                              <w:t>NUMBER OF</w:t>
                            </w:r>
                            <w:r>
                              <w:rPr>
                                <w:rFonts w:ascii="Arial Narrow" w:hAnsi="Arial Narrow"/>
                                <w:color w:val="E36C0A" w:themeColor="accent6" w:themeShade="BF"/>
                                <w:sz w:val="18"/>
                                <w:szCs w:val="18"/>
                              </w:rPr>
                              <w:br/>
                              <w:t>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134" type="#_x0000_t202" style="position:absolute;left:0;text-align:left;margin-left:0;margin-top:223.3pt;width:63pt;height:3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" filled="f" stroked="f">
                <v:textbox>
                  <w:txbxContent>
                    <w:p w14:paraId="45DA75FA" w14:textId="77777777" w:rsidR="00392930" w:rsidRPr="00F07D85" w:rsidRDefault="00392930" w:rsidP="001D4AB7">
                      <w:pPr>
                        <w:spacing w:line="240" w:lineRule="auto"/>
                        <w:jc w:val="left"/>
                        <w:rPr>
                          <w:rFonts w:ascii="Arial Narrow" w:hAnsi="Arial Narrow"/>
                          <w:color w:val="E36C0A" w:themeColor="accent6" w:themeShade="BF"/>
                          <w:sz w:val="18"/>
                          <w:szCs w:val="18"/>
                        </w:rPr>
                      </w:pPr>
                      <w:r>
                        <w:rPr>
                          <w:rFonts w:ascii="Arial Narrow" w:hAnsi="Arial Narrow"/>
                          <w:color w:val="E36C0A" w:themeColor="accent6" w:themeShade="BF"/>
                          <w:sz w:val="18"/>
                          <w:szCs w:val="18"/>
                        </w:rPr>
                        <w:t>NUMBER OF</w:t>
                      </w:r>
                      <w:r>
                        <w:rPr>
                          <w:rFonts w:ascii="Arial Narrow" w:hAnsi="Arial Narrow"/>
                          <w:color w:val="E36C0A" w:themeColor="accent6" w:themeShade="BF"/>
                          <w:sz w:val="18"/>
                          <w:szCs w:val="18"/>
                        </w:rPr>
                        <w:br/>
                        <w:t>SUPPLIERS?</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292096" behindDoc="0" locked="0" layoutInCell="1" allowOverlap="1" wp14:anchorId="2C786513" wp14:editId="21CA5954">
                <wp:simplePos x="0" y="0"/>
                <wp:positionH relativeFrom="column">
                  <wp:posOffset>571500</wp:posOffset>
                </wp:positionH>
                <wp:positionV relativeFrom="paragraph">
                  <wp:posOffset>3407410</wp:posOffset>
                </wp:positionV>
                <wp:extent cx="228600" cy="114300"/>
                <wp:effectExtent l="0" t="0" r="25400" b="38100"/>
                <wp:wrapNone/>
                <wp:docPr id="179" name="Straight Connector 179"/>
                <wp:cNvGraphicFramePr/>
                <a:graphic xmlns:a="http://schemas.openxmlformats.org/drawingml/2006/main">
                  <a:graphicData uri="http://schemas.microsoft.com/office/word/2010/wordprocessingShape">
                    <wps:wsp>
                      <wps:cNvCnPr/>
                      <wps:spPr>
                        <a:xfrm>
                          <a:off x="0" y="0"/>
                          <a:ext cx="228600" cy="11430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9" o:spid="_x0000_s1026" style="position:absolute;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68.3pt" to="63pt,2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" strokecolor="white [3212]" strokeweight="2pt"/>
            </w:pict>
          </mc:Fallback>
        </mc:AlternateContent>
      </w:r>
      <w:r w:rsidR="001D4AB7">
        <w:rPr>
          <w:noProof/>
          <w:lang w:val="en-US" w:eastAsia="en-US"/>
        </w:rPr>
        <mc:AlternateContent>
          <mc:Choice Requires="wps">
            <w:drawing>
              <wp:anchor distT="0" distB="0" distL="114300" distR="114300" simplePos="0" relativeHeight="252299264" behindDoc="0" locked="0" layoutInCell="1" allowOverlap="1" wp14:anchorId="6AD1B3AB" wp14:editId="09E6A441">
                <wp:simplePos x="0" y="0"/>
                <wp:positionH relativeFrom="column">
                  <wp:posOffset>342900</wp:posOffset>
                </wp:positionH>
                <wp:positionV relativeFrom="paragraph">
                  <wp:posOffset>3750310</wp:posOffset>
                </wp:positionV>
                <wp:extent cx="1257300" cy="342900"/>
                <wp:effectExtent l="0" t="0" r="0" b="12700"/>
                <wp:wrapSquare wrapText="bothSides"/>
                <wp:docPr id="182" name="Text Box 18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CD794" w14:textId="77777777" w:rsidR="00392930" w:rsidRPr="00F07D85" w:rsidRDefault="00392930" w:rsidP="001D4AB7">
                            <w:pPr>
                              <w:spacing w:line="276" w:lineRule="auto"/>
                              <w:rPr>
                                <w:rFonts w:ascii="Calibri" w:hAnsi="Calibri"/>
                                <w:color w:val="FFFFFF" w:themeColor="background1"/>
                                <w:sz w:val="18"/>
                                <w:szCs w:val="18"/>
                              </w:rPr>
                            </w:pPr>
                            <w:r w:rsidRPr="00F07D85">
                              <w:rPr>
                                <w:rFonts w:ascii="Calibri" w:hAnsi="Calibri"/>
                                <w:color w:val="FFFFFF" w:themeColor="background1"/>
                                <w:sz w:val="18"/>
                                <w:szCs w:val="18"/>
                              </w:rPr>
                              <w:t>LOCATION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135" type="#_x0000_t202" style="position:absolute;left:0;text-align:left;margin-left:27pt;margin-top:295.3pt;width:99pt;height:2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7G3dICAAAb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" filled="f" stroked="f">
                <v:textbox>
                  <w:txbxContent>
                    <w:p w14:paraId="68ECD794" w14:textId="77777777" w:rsidR="00392930" w:rsidRPr="00F07D85" w:rsidRDefault="00392930" w:rsidP="001D4AB7">
                      <w:pPr>
                        <w:spacing w:line="276" w:lineRule="auto"/>
                        <w:rPr>
                          <w:rFonts w:ascii="Calibri" w:hAnsi="Calibri"/>
                          <w:color w:val="FFFFFF" w:themeColor="background1"/>
                          <w:sz w:val="18"/>
                          <w:szCs w:val="18"/>
                        </w:rPr>
                      </w:pPr>
                      <w:r w:rsidRPr="00F07D85">
                        <w:rPr>
                          <w:rFonts w:ascii="Calibri" w:hAnsi="Calibri"/>
                          <w:color w:val="FFFFFF" w:themeColor="background1"/>
                          <w:sz w:val="18"/>
                          <w:szCs w:val="18"/>
                        </w:rPr>
                        <w:t>LOCATION COMPANY?</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291072" behindDoc="0" locked="0" layoutInCell="1" allowOverlap="1" wp14:anchorId="70381246" wp14:editId="3221FE44">
                <wp:simplePos x="0" y="0"/>
                <wp:positionH relativeFrom="column">
                  <wp:posOffset>342900</wp:posOffset>
                </wp:positionH>
                <wp:positionV relativeFrom="paragraph">
                  <wp:posOffset>3978910</wp:posOffset>
                </wp:positionV>
                <wp:extent cx="114300" cy="0"/>
                <wp:effectExtent l="0" t="0" r="12700" b="25400"/>
                <wp:wrapNone/>
                <wp:docPr id="183" name="Straight Connector 183"/>
                <wp:cNvGraphicFramePr/>
                <a:graphic xmlns:a="http://schemas.openxmlformats.org/drawingml/2006/main">
                  <a:graphicData uri="http://schemas.microsoft.com/office/word/2010/wordprocessingShape">
                    <wps:wsp>
                      <wps:cNvCnPr/>
                      <wps:spPr>
                        <a:xfrm>
                          <a:off x="0" y="0"/>
                          <a:ext cx="1143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83" o:spid="_x0000_s1026" style="position:absolute;z-index:2522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313.3pt" to="36pt,3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" strokecolor="white [3212]" strokeweight="2pt"/>
            </w:pict>
          </mc:Fallback>
        </mc:AlternateContent>
      </w:r>
      <w:r w:rsidR="001D4AB7">
        <w:rPr>
          <w:noProof/>
          <w:lang w:val="en-US" w:eastAsia="en-US"/>
        </w:rPr>
        <mc:AlternateContent>
          <mc:Choice Requires="wps">
            <w:drawing>
              <wp:anchor distT="0" distB="0" distL="114300" distR="114300" simplePos="0" relativeHeight="252288000" behindDoc="0" locked="0" layoutInCell="1" allowOverlap="1" wp14:anchorId="5D2453D6" wp14:editId="55B1307A">
                <wp:simplePos x="0" y="0"/>
                <wp:positionH relativeFrom="column">
                  <wp:posOffset>342900</wp:posOffset>
                </wp:positionH>
                <wp:positionV relativeFrom="paragraph">
                  <wp:posOffset>4321810</wp:posOffset>
                </wp:positionV>
                <wp:extent cx="228600" cy="0"/>
                <wp:effectExtent l="0" t="0" r="25400" b="25400"/>
                <wp:wrapNone/>
                <wp:docPr id="184" name="Straight Connector 184"/>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84" o:spid="_x0000_s1026" style="position:absolute;z-index:2522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340.3pt" to="45pt,34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" strokecolor="white [3212]" strokeweight="2pt"/>
            </w:pict>
          </mc:Fallback>
        </mc:AlternateContent>
      </w:r>
      <w:r w:rsidR="001D4AB7">
        <w:rPr>
          <w:noProof/>
          <w:lang w:val="en-US" w:eastAsia="en-US"/>
        </w:rPr>
        <mc:AlternateContent>
          <mc:Choice Requires="wps">
            <w:drawing>
              <wp:anchor distT="0" distB="0" distL="114300" distR="114300" simplePos="0" relativeHeight="252301312" behindDoc="0" locked="0" layoutInCell="1" allowOverlap="1" wp14:anchorId="099D9C34" wp14:editId="7E7E2F3C">
                <wp:simplePos x="0" y="0"/>
                <wp:positionH relativeFrom="column">
                  <wp:posOffset>1028700</wp:posOffset>
                </wp:positionH>
                <wp:positionV relativeFrom="paragraph">
                  <wp:posOffset>2835910</wp:posOffset>
                </wp:positionV>
                <wp:extent cx="1371600" cy="342900"/>
                <wp:effectExtent l="0" t="0" r="0" b="12700"/>
                <wp:wrapSquare wrapText="bothSides"/>
                <wp:docPr id="186" name="Text Box 18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727D9" w14:textId="77777777" w:rsidR="00392930" w:rsidRPr="00F07D85" w:rsidRDefault="00392930" w:rsidP="001D4AB7">
                            <w:pPr>
                              <w:spacing w:line="276" w:lineRule="auto"/>
                              <w:rPr>
                                <w:rFonts w:ascii="Arial Narrow" w:hAnsi="Arial Narrow"/>
                                <w:color w:val="FF0000"/>
                                <w:sz w:val="18"/>
                                <w:szCs w:val="18"/>
                              </w:rPr>
                            </w:pPr>
                            <w:r w:rsidRPr="00F07D85">
                              <w:rPr>
                                <w:rFonts w:ascii="Arial Narrow" w:hAnsi="Arial Narrow"/>
                                <w:color w:val="FF0000"/>
                                <w:sz w:val="18"/>
                                <w:szCs w:val="18"/>
                              </w:rPr>
                              <w:t>LOCATION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136" type="#_x0000_t202" style="position:absolute;left:0;text-align:left;margin-left:81pt;margin-top:223.3pt;width:108pt;height:27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lZMtMCAAAb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" filled="f" stroked="f">
                <v:textbox>
                  <w:txbxContent>
                    <w:p w14:paraId="611727D9" w14:textId="77777777" w:rsidR="00392930" w:rsidRPr="00F07D85" w:rsidRDefault="00392930" w:rsidP="001D4AB7">
                      <w:pPr>
                        <w:spacing w:line="276" w:lineRule="auto"/>
                        <w:rPr>
                          <w:rFonts w:ascii="Arial Narrow" w:hAnsi="Arial Narrow"/>
                          <w:color w:val="FF0000"/>
                          <w:sz w:val="18"/>
                          <w:szCs w:val="18"/>
                        </w:rPr>
                      </w:pPr>
                      <w:r w:rsidRPr="00F07D85">
                        <w:rPr>
                          <w:rFonts w:ascii="Arial Narrow" w:hAnsi="Arial Narrow"/>
                          <w:color w:val="FF0000"/>
                          <w:sz w:val="18"/>
                          <w:szCs w:val="18"/>
                        </w:rPr>
                        <w:t>LOCATION SUPPLIERS?</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305408" behindDoc="0" locked="0" layoutInCell="1" allowOverlap="1" wp14:anchorId="49E7016A" wp14:editId="3E2E19A6">
                <wp:simplePos x="0" y="0"/>
                <wp:positionH relativeFrom="column">
                  <wp:posOffset>-800100</wp:posOffset>
                </wp:positionH>
                <wp:positionV relativeFrom="paragraph">
                  <wp:posOffset>3864610</wp:posOffset>
                </wp:positionV>
                <wp:extent cx="1028700" cy="457200"/>
                <wp:effectExtent l="0" t="0" r="0" b="0"/>
                <wp:wrapSquare wrapText="bothSides"/>
                <wp:docPr id="223" name="Text Box 223"/>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09CED" w14:textId="77777777" w:rsidR="00392930" w:rsidRPr="00F07D85" w:rsidRDefault="00392930" w:rsidP="001D4AB7">
                            <w:pPr>
                              <w:spacing w:line="240" w:lineRule="auto"/>
                              <w:jc w:val="left"/>
                              <w:rPr>
                                <w:rFonts w:ascii="Arial Narrow" w:hAnsi="Arial Narrow"/>
                                <w:color w:val="E36C0A" w:themeColor="accent6" w:themeShade="BF"/>
                                <w:sz w:val="18"/>
                                <w:szCs w:val="18"/>
                              </w:rPr>
                            </w:pPr>
                            <w:r w:rsidRPr="00F07D85">
                              <w:rPr>
                                <w:rFonts w:ascii="Arial Narrow" w:hAnsi="Arial Narrow"/>
                                <w:color w:val="E36C0A" w:themeColor="accent6" w:themeShade="BF"/>
                                <w:sz w:val="18"/>
                                <w:szCs w:val="18"/>
                              </w:rPr>
                              <w:t>SPECIALIZED/</w:t>
                            </w:r>
                          </w:p>
                          <w:p w14:paraId="25711BEC" w14:textId="77777777" w:rsidR="00392930" w:rsidRPr="00F07D85" w:rsidRDefault="00392930" w:rsidP="001D4AB7">
                            <w:pPr>
                              <w:spacing w:line="240" w:lineRule="auto"/>
                              <w:jc w:val="left"/>
                              <w:rPr>
                                <w:rFonts w:ascii="Arial Narrow" w:hAnsi="Arial Narrow"/>
                                <w:color w:val="E36C0A" w:themeColor="accent6" w:themeShade="BF"/>
                                <w:sz w:val="18"/>
                                <w:szCs w:val="18"/>
                              </w:rPr>
                            </w:pPr>
                            <w:r w:rsidRPr="00F07D85">
                              <w:rPr>
                                <w:rFonts w:ascii="Arial Narrow" w:hAnsi="Arial Narrow"/>
                                <w:color w:val="E36C0A" w:themeColor="accent6" w:themeShade="BF"/>
                                <w:sz w:val="18"/>
                                <w:szCs w:val="18"/>
                              </w:rPr>
                              <w:t>MULTI-SKILLED?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137" type="#_x0000_t202" style="position:absolute;left:0;text-align:left;margin-left:-62.95pt;margin-top:304.3pt;width:81pt;height:3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" filled="f" stroked="f">
                <v:textbox>
                  <w:txbxContent>
                    <w:p w14:paraId="50609CED" w14:textId="77777777" w:rsidR="00392930" w:rsidRPr="00F07D85" w:rsidRDefault="00392930" w:rsidP="001D4AB7">
                      <w:pPr>
                        <w:spacing w:line="240" w:lineRule="auto"/>
                        <w:jc w:val="left"/>
                        <w:rPr>
                          <w:rFonts w:ascii="Arial Narrow" w:hAnsi="Arial Narrow"/>
                          <w:color w:val="E36C0A" w:themeColor="accent6" w:themeShade="BF"/>
                          <w:sz w:val="18"/>
                          <w:szCs w:val="18"/>
                        </w:rPr>
                      </w:pPr>
                      <w:r w:rsidRPr="00F07D85">
                        <w:rPr>
                          <w:rFonts w:ascii="Arial Narrow" w:hAnsi="Arial Narrow"/>
                          <w:color w:val="E36C0A" w:themeColor="accent6" w:themeShade="BF"/>
                          <w:sz w:val="18"/>
                          <w:szCs w:val="18"/>
                        </w:rPr>
                        <w:t>SPECIALIZED/</w:t>
                      </w:r>
                    </w:p>
                    <w:p w14:paraId="25711BEC" w14:textId="77777777" w:rsidR="00392930" w:rsidRPr="00F07D85" w:rsidRDefault="00392930" w:rsidP="001D4AB7">
                      <w:pPr>
                        <w:spacing w:line="240" w:lineRule="auto"/>
                        <w:jc w:val="left"/>
                        <w:rPr>
                          <w:rFonts w:ascii="Arial Narrow" w:hAnsi="Arial Narrow"/>
                          <w:color w:val="E36C0A" w:themeColor="accent6" w:themeShade="BF"/>
                          <w:sz w:val="18"/>
                          <w:szCs w:val="18"/>
                        </w:rPr>
                      </w:pPr>
                      <w:r w:rsidRPr="00F07D85">
                        <w:rPr>
                          <w:rFonts w:ascii="Arial Narrow" w:hAnsi="Arial Narrow"/>
                          <w:color w:val="E36C0A" w:themeColor="accent6" w:themeShade="BF"/>
                          <w:sz w:val="18"/>
                          <w:szCs w:val="18"/>
                        </w:rPr>
                        <w:t>MULTI-SKILLED?</w:t>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283904" behindDoc="0" locked="0" layoutInCell="1" allowOverlap="1" wp14:anchorId="2E6D8327" wp14:editId="6D35C3AB">
                <wp:simplePos x="0" y="0"/>
                <wp:positionH relativeFrom="column">
                  <wp:posOffset>-753110</wp:posOffset>
                </wp:positionH>
                <wp:positionV relativeFrom="paragraph">
                  <wp:posOffset>2800985</wp:posOffset>
                </wp:positionV>
                <wp:extent cx="2816860" cy="2668270"/>
                <wp:effectExtent l="25400" t="25400" r="0" b="24130"/>
                <wp:wrapThrough wrapText="bothSides">
                  <wp:wrapPolygon edited="0">
                    <wp:start x="4372" y="1640"/>
                    <wp:lineTo x="2921" y="2241"/>
                    <wp:lineTo x="-214" y="6190"/>
                    <wp:lineTo x="71" y="6956"/>
                    <wp:lineTo x="-817" y="10195"/>
                    <wp:lineTo x="-753" y="11494"/>
                    <wp:lineTo x="1381" y="17236"/>
                    <wp:lineTo x="3718" y="19582"/>
                    <wp:lineTo x="7647" y="21709"/>
                    <wp:lineTo x="12276" y="21779"/>
                    <wp:lineTo x="12639" y="21629"/>
                    <wp:lineTo x="16990" y="19826"/>
                    <wp:lineTo x="17715" y="19526"/>
                    <wp:lineTo x="18085" y="18269"/>
                    <wp:lineTo x="11255" y="-107"/>
                    <wp:lineTo x="10174" y="-763"/>
                    <wp:lineTo x="8723" y="-162"/>
                    <wp:lineTo x="4372" y="1640"/>
                  </wp:wrapPolygon>
                </wp:wrapThrough>
                <wp:docPr id="385" name="Chord 385"/>
                <wp:cNvGraphicFramePr/>
                <a:graphic xmlns:a="http://schemas.openxmlformats.org/drawingml/2006/main">
                  <a:graphicData uri="http://schemas.microsoft.com/office/word/2010/wordprocessingShape">
                    <wps:wsp>
                      <wps:cNvSpPr/>
                      <wps:spPr>
                        <a:xfrm rot="1285495">
                          <a:off x="0" y="0"/>
                          <a:ext cx="2816860" cy="2668270"/>
                        </a:xfrm>
                        <a:prstGeom prst="chord">
                          <a:avLst/>
                        </a:prstGeom>
                        <a:solidFill>
                          <a:srgbClr val="20B40A">
                            <a:alpha val="25000"/>
                          </a:srgbClr>
                        </a:solidFill>
                        <a:ln>
                          <a:solidFill>
                            <a:srgbClr val="20B40A">
                              <a:alpha val="50000"/>
                            </a:srgb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385" o:spid="_x0000_s1026" style="position:absolute;margin-left:-59.25pt;margin-top:220.55pt;width:221.8pt;height:210.1pt;rotation:1404103fd;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6860,2668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" path="m2377006,2302711c1933222,2700911,1268941,2782491,732629,2504656,156286,2206084,-125625,1569753,53178,970995,224715,396568,778220,-1,1408430,-1l2377006,2302711xe" fillcolor="#20b40a" strokecolor="#20b40a">
                <v:fill opacity="16448f"/>
                <v:stroke opacity="32896f"/>
                <v:path arrowok="t" o:connecttype="custom" o:connectlocs="2377006,2302711;732629,2504656;53178,970995;1408430,-1;2377006,2302711" o:connectangles="0,0,0,0,0"/>
                <w10:wrap type="through"/>
              </v:shape>
            </w:pict>
          </mc:Fallback>
        </mc:AlternateContent>
      </w:r>
      <w:r w:rsidR="001D4AB7">
        <w:rPr>
          <w:noProof/>
          <w:lang w:val="en-US" w:eastAsia="en-US"/>
        </w:rPr>
        <mc:AlternateContent>
          <mc:Choice Requires="wps">
            <w:drawing>
              <wp:anchor distT="0" distB="0" distL="114300" distR="114300" simplePos="0" relativeHeight="252277760" behindDoc="0" locked="0" layoutInCell="1" allowOverlap="1" wp14:anchorId="3DBDD407" wp14:editId="1B9CE383">
                <wp:simplePos x="0" y="0"/>
                <wp:positionH relativeFrom="column">
                  <wp:posOffset>1417955</wp:posOffset>
                </wp:positionH>
                <wp:positionV relativeFrom="paragraph">
                  <wp:posOffset>2800350</wp:posOffset>
                </wp:positionV>
                <wp:extent cx="2816860" cy="2668270"/>
                <wp:effectExtent l="0" t="25400" r="2540" b="49530"/>
                <wp:wrapThrough wrapText="bothSides">
                  <wp:wrapPolygon edited="0">
                    <wp:start x="17485" y="19752"/>
                    <wp:lineTo x="17409" y="19563"/>
                    <wp:lineTo x="17514" y="16161"/>
                    <wp:lineTo x="11314" y="847"/>
                    <wp:lineTo x="8834" y="-47"/>
                    <wp:lineTo x="8578" y="-155"/>
                    <wp:lineTo x="4280" y="1785"/>
                    <wp:lineTo x="-121" y="3994"/>
                    <wp:lineTo x="1003" y="5723"/>
                    <wp:lineTo x="-1863" y="7016"/>
                    <wp:lineTo x="-280" y="9880"/>
                    <wp:lineTo x="-996" y="10203"/>
                    <wp:lineTo x="2678" y="19278"/>
                    <wp:lineTo x="4082" y="22222"/>
                    <wp:lineTo x="6052" y="21333"/>
                    <wp:lineTo x="7277" y="24359"/>
                    <wp:lineTo x="13187" y="21692"/>
                    <wp:lineTo x="17485" y="19752"/>
                  </wp:wrapPolygon>
                </wp:wrapThrough>
                <wp:docPr id="386" name="Chord 386"/>
                <wp:cNvGraphicFramePr/>
                <a:graphic xmlns:a="http://schemas.openxmlformats.org/drawingml/2006/main">
                  <a:graphicData uri="http://schemas.microsoft.com/office/word/2010/wordprocessingShape">
                    <wps:wsp>
                      <wps:cNvSpPr/>
                      <wps:spPr>
                        <a:xfrm rot="12188604">
                          <a:off x="0" y="0"/>
                          <a:ext cx="2816860" cy="2668270"/>
                        </a:xfrm>
                        <a:prstGeom prst="chord">
                          <a:avLst/>
                        </a:prstGeom>
                        <a:solidFill>
                          <a:srgbClr val="20B40A">
                            <a:alpha val="25000"/>
                          </a:srgbClr>
                        </a:solidFill>
                        <a:ln>
                          <a:solidFill>
                            <a:srgbClr val="20B40A">
                              <a:alpha val="50000"/>
                            </a:srgb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386" o:spid="_x0000_s1026" style="position:absolute;margin-left:111.65pt;margin-top:220.5pt;width:221.8pt;height:210.1pt;rotation:-10279754fd;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6860,2668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" path="m2377006,2302711c1933222,2700911,1268941,2782491,732629,2504656,156286,2206084,-125625,1569753,53178,970995,224715,396568,778220,-1,1408430,-1l2377006,2302711xe" fillcolor="#20b40a" strokecolor="#20b40a">
                <v:fill opacity="16448f"/>
                <v:stroke opacity="32896f"/>
                <v:path arrowok="t" o:connecttype="custom" o:connectlocs="2377006,2302711;732629,2504656;53178,970995;1408430,-1;2377006,2302711" o:connectangles="0,0,0,0,0"/>
                <w10:wrap type="through"/>
              </v:shape>
            </w:pict>
          </mc:Fallback>
        </mc:AlternateContent>
      </w:r>
      <w:r w:rsidR="001D4AB7">
        <w:rPr>
          <w:noProof/>
          <w:lang w:val="en-US" w:eastAsia="en-US"/>
        </w:rPr>
        <mc:AlternateContent>
          <mc:Choice Requires="wps">
            <w:drawing>
              <wp:anchor distT="0" distB="0" distL="114300" distR="114300" simplePos="0" relativeHeight="252290048" behindDoc="0" locked="0" layoutInCell="1" allowOverlap="1" wp14:anchorId="47496C66" wp14:editId="66D06496">
                <wp:simplePos x="0" y="0"/>
                <wp:positionH relativeFrom="column">
                  <wp:posOffset>1714500</wp:posOffset>
                </wp:positionH>
                <wp:positionV relativeFrom="paragraph">
                  <wp:posOffset>3864610</wp:posOffset>
                </wp:positionV>
                <wp:extent cx="228600" cy="228600"/>
                <wp:effectExtent l="0" t="0" r="25400" b="25400"/>
                <wp:wrapThrough wrapText="bothSides">
                  <wp:wrapPolygon edited="0">
                    <wp:start x="0" y="0"/>
                    <wp:lineTo x="0" y="21600"/>
                    <wp:lineTo x="21600" y="21600"/>
                    <wp:lineTo x="21600" y="0"/>
                    <wp:lineTo x="0" y="0"/>
                  </wp:wrapPolygon>
                </wp:wrapThrough>
                <wp:docPr id="387" name="Oval 38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lumMod val="75000"/>
                            <a:alpha val="9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7" o:spid="_x0000_s1026" style="position:absolute;margin-left:135pt;margin-top:304.3pt;width:18pt;height:1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" fillcolor="#bfbfbf [2412]" strokecolor="#7f7f7f [1612]">
                <v:fill opacity="62194f"/>
                <w10:wrap type="through"/>
              </v:oval>
            </w:pict>
          </mc:Fallback>
        </mc:AlternateContent>
      </w:r>
      <w:r w:rsidR="001D4AB7">
        <w:rPr>
          <w:noProof/>
          <w:lang w:val="en-US" w:eastAsia="en-US"/>
        </w:rPr>
        <mc:AlternateContent>
          <mc:Choice Requires="wps">
            <w:drawing>
              <wp:anchor distT="0" distB="0" distL="114300" distR="114300" simplePos="0" relativeHeight="252289024" behindDoc="0" locked="0" layoutInCell="1" allowOverlap="1" wp14:anchorId="63AFBF08" wp14:editId="32AD8570">
                <wp:simplePos x="0" y="0"/>
                <wp:positionH relativeFrom="column">
                  <wp:posOffset>1600200</wp:posOffset>
                </wp:positionH>
                <wp:positionV relativeFrom="paragraph">
                  <wp:posOffset>3521710</wp:posOffset>
                </wp:positionV>
                <wp:extent cx="571500" cy="457200"/>
                <wp:effectExtent l="0" t="0" r="0" b="0"/>
                <wp:wrapSquare wrapText="bothSides"/>
                <wp:docPr id="388" name="Text Box 388"/>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48EED1" w14:textId="77777777" w:rsidR="00392930" w:rsidRPr="00A45718" w:rsidRDefault="00392930" w:rsidP="001D4AB7">
                            <w:pPr>
                              <w:spacing w:line="240" w:lineRule="auto"/>
                              <w:jc w:val="center"/>
                              <w:rPr>
                                <w:b/>
                                <w:color w:val="FFFFFF" w:themeColor="background1"/>
                                <w:sz w:val="18"/>
                                <w:szCs w:val="18"/>
                              </w:rPr>
                            </w:pPr>
                            <w:r w:rsidRPr="00A45718">
                              <w:rPr>
                                <w:b/>
                                <w:color w:val="FFFFFF" w:themeColor="background1"/>
                                <w:sz w:val="18"/>
                                <w:szCs w:val="18"/>
                              </w:rPr>
                              <w:t>km/h</w:t>
                            </w:r>
                          </w:p>
                          <w:p w14:paraId="2BFED012" w14:textId="77777777" w:rsidR="00392930" w:rsidRPr="00A45718" w:rsidRDefault="00392930" w:rsidP="001D4AB7">
                            <w:pPr>
                              <w:spacing w:line="240" w:lineRule="auto"/>
                              <w:jc w:val="center"/>
                              <w:rPr>
                                <w:b/>
                                <w:color w:val="FFFFFF" w:themeColor="background1"/>
                                <w:sz w:val="16"/>
                                <w:szCs w:val="16"/>
                              </w:rPr>
                            </w:pPr>
                            <w:r w:rsidRPr="00A45718">
                              <w:rPr>
                                <w:b/>
                                <w:color w:val="FFFFFF" w:themeColor="background1"/>
                                <w:sz w:val="18"/>
                                <w:szCs w:val="18"/>
                              </w:rPr>
                              <w:t>mph</w:t>
                            </w:r>
                            <w:r w:rsidRPr="00A45718">
                              <w:rPr>
                                <w:b/>
                                <w:color w:val="FFFFFF" w:themeColor="background1"/>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8" o:spid="_x0000_s1138" type="#_x0000_t202" style="position:absolute;left:0;text-align:left;margin-left:126pt;margin-top:277.3pt;width:45pt;height:36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" filled="f" stroked="f">
                <v:textbox>
                  <w:txbxContent>
                    <w:p w14:paraId="7F48EED1" w14:textId="77777777" w:rsidR="00392930" w:rsidRPr="00A45718" w:rsidRDefault="00392930" w:rsidP="001D4AB7">
                      <w:pPr>
                        <w:spacing w:line="240" w:lineRule="auto"/>
                        <w:jc w:val="center"/>
                        <w:rPr>
                          <w:b/>
                          <w:color w:val="FFFFFF" w:themeColor="background1"/>
                          <w:sz w:val="18"/>
                          <w:szCs w:val="18"/>
                        </w:rPr>
                      </w:pPr>
                      <w:r w:rsidRPr="00A45718">
                        <w:rPr>
                          <w:b/>
                          <w:color w:val="FFFFFF" w:themeColor="background1"/>
                          <w:sz w:val="18"/>
                          <w:szCs w:val="18"/>
                        </w:rPr>
                        <w:t>km/h</w:t>
                      </w:r>
                    </w:p>
                    <w:p w14:paraId="2BFED012" w14:textId="77777777" w:rsidR="00392930" w:rsidRPr="00A45718" w:rsidRDefault="00392930" w:rsidP="001D4AB7">
                      <w:pPr>
                        <w:spacing w:line="240" w:lineRule="auto"/>
                        <w:jc w:val="center"/>
                        <w:rPr>
                          <w:b/>
                          <w:color w:val="FFFFFF" w:themeColor="background1"/>
                          <w:sz w:val="16"/>
                          <w:szCs w:val="16"/>
                        </w:rPr>
                      </w:pPr>
                      <w:r w:rsidRPr="00A45718">
                        <w:rPr>
                          <w:b/>
                          <w:color w:val="FFFFFF" w:themeColor="background1"/>
                          <w:sz w:val="18"/>
                          <w:szCs w:val="18"/>
                        </w:rPr>
                        <w:t>mph</w:t>
                      </w:r>
                      <w:r w:rsidRPr="00A45718">
                        <w:rPr>
                          <w:b/>
                          <w:color w:val="FFFFFF" w:themeColor="background1"/>
                          <w:sz w:val="16"/>
                          <w:szCs w:val="16"/>
                        </w:rPr>
                        <w:br/>
                      </w: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302336" behindDoc="0" locked="0" layoutInCell="1" allowOverlap="1" wp14:anchorId="34F5D7E6" wp14:editId="2AA58190">
                <wp:simplePos x="0" y="0"/>
                <wp:positionH relativeFrom="column">
                  <wp:posOffset>-571500</wp:posOffset>
                </wp:positionH>
                <wp:positionV relativeFrom="paragraph">
                  <wp:posOffset>3521710</wp:posOffset>
                </wp:positionV>
                <wp:extent cx="228600" cy="114300"/>
                <wp:effectExtent l="0" t="0" r="25400" b="38100"/>
                <wp:wrapNone/>
                <wp:docPr id="390" name="Straight Connector 390"/>
                <wp:cNvGraphicFramePr/>
                <a:graphic xmlns:a="http://schemas.openxmlformats.org/drawingml/2006/main">
                  <a:graphicData uri="http://schemas.microsoft.com/office/word/2010/wordprocessingShape">
                    <wps:wsp>
                      <wps:cNvCnPr/>
                      <wps:spPr>
                        <a:xfrm>
                          <a:off x="0" y="0"/>
                          <a:ext cx="228600" cy="11430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90" o:spid="_x0000_s1026" style="position:absolute;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277.3pt" to="-26.95pt,28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" strokecolor="white [3212]" strokeweight="2pt"/>
            </w:pict>
          </mc:Fallback>
        </mc:AlternateContent>
      </w:r>
      <w:r w:rsidR="001D4AB7">
        <w:rPr>
          <w:noProof/>
          <w:lang w:val="en-US" w:eastAsia="en-US"/>
        </w:rPr>
        <mc:AlternateContent>
          <mc:Choice Requires="wps">
            <w:drawing>
              <wp:anchor distT="0" distB="0" distL="114300" distR="114300" simplePos="0" relativeHeight="252304384" behindDoc="0" locked="0" layoutInCell="1" allowOverlap="1" wp14:anchorId="7E77F758" wp14:editId="5B58E314">
                <wp:simplePos x="0" y="0"/>
                <wp:positionH relativeFrom="column">
                  <wp:posOffset>-114300</wp:posOffset>
                </wp:positionH>
                <wp:positionV relativeFrom="paragraph">
                  <wp:posOffset>3064510</wp:posOffset>
                </wp:positionV>
                <wp:extent cx="114300" cy="114300"/>
                <wp:effectExtent l="0" t="0" r="38100" b="38100"/>
                <wp:wrapNone/>
                <wp:docPr id="391" name="Straight Connector 391"/>
                <wp:cNvGraphicFramePr/>
                <a:graphic xmlns:a="http://schemas.openxmlformats.org/drawingml/2006/main">
                  <a:graphicData uri="http://schemas.microsoft.com/office/word/2010/wordprocessingShape">
                    <wps:wsp>
                      <wps:cNvCnPr/>
                      <wps:spPr>
                        <a:xfrm>
                          <a:off x="0" y="0"/>
                          <a:ext cx="114300" cy="11430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1"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1.3pt" to=".05pt,25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" strokecolor="white [3212]" strokeweight="2pt"/>
            </w:pict>
          </mc:Fallback>
        </mc:AlternateContent>
      </w:r>
      <w:r w:rsidR="001D4AB7">
        <w:rPr>
          <w:noProof/>
          <w:lang w:val="en-US" w:eastAsia="en-US"/>
        </w:rPr>
        <mc:AlternateContent>
          <mc:Choice Requires="wps">
            <w:drawing>
              <wp:anchor distT="0" distB="0" distL="114300" distR="114300" simplePos="0" relativeHeight="252303360" behindDoc="0" locked="0" layoutInCell="1" allowOverlap="1" wp14:anchorId="7C0C56B2" wp14:editId="0066E21B">
                <wp:simplePos x="0" y="0"/>
                <wp:positionH relativeFrom="column">
                  <wp:posOffset>-685800</wp:posOffset>
                </wp:positionH>
                <wp:positionV relativeFrom="paragraph">
                  <wp:posOffset>4321810</wp:posOffset>
                </wp:positionV>
                <wp:extent cx="228600" cy="0"/>
                <wp:effectExtent l="0" t="0" r="25400" b="25400"/>
                <wp:wrapNone/>
                <wp:docPr id="392" name="Straight Connector 392"/>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92" o:spid="_x0000_s1026" style="position:absolute;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95pt,340.3pt" to="-35.95pt,34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" strokecolor="white [3212]" strokeweight="2pt"/>
            </w:pict>
          </mc:Fallback>
        </mc:AlternateContent>
      </w:r>
      <w:r w:rsidR="001D4AB7">
        <w:rPr>
          <w:noProof/>
          <w:lang w:val="en-US" w:eastAsia="en-US"/>
        </w:rPr>
        <mc:AlternateContent>
          <mc:Choice Requires="wps">
            <w:drawing>
              <wp:anchor distT="0" distB="0" distL="114300" distR="114300" simplePos="0" relativeHeight="252279808" behindDoc="0" locked="0" layoutInCell="1" allowOverlap="1" wp14:anchorId="68AB004E" wp14:editId="31ED45E2">
                <wp:simplePos x="0" y="0"/>
                <wp:positionH relativeFrom="column">
                  <wp:posOffset>4343400</wp:posOffset>
                </wp:positionH>
                <wp:positionV relativeFrom="paragraph">
                  <wp:posOffset>1121410</wp:posOffset>
                </wp:positionV>
                <wp:extent cx="0" cy="4914900"/>
                <wp:effectExtent l="0" t="0" r="25400" b="12700"/>
                <wp:wrapNone/>
                <wp:docPr id="395" name="Straight Connector 395"/>
                <wp:cNvGraphicFramePr/>
                <a:graphic xmlns:a="http://schemas.openxmlformats.org/drawingml/2006/main">
                  <a:graphicData uri="http://schemas.microsoft.com/office/word/2010/wordprocessingShape">
                    <wps:wsp>
                      <wps:cNvCnPr/>
                      <wps:spPr>
                        <a:xfrm>
                          <a:off x="0" y="0"/>
                          <a:ext cx="0" cy="4914900"/>
                        </a:xfrm>
                        <a:prstGeom prst="line">
                          <a:avLst/>
                        </a:prstGeom>
                        <a:ln>
                          <a:solidFill>
                            <a:schemeClr val="bg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95" o:spid="_x0000_s1026" style="position:absolute;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88.3pt" to="342pt,4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" strokecolor="#c4bc96 [2414]" strokeweight="2pt"/>
            </w:pict>
          </mc:Fallback>
        </mc:AlternateContent>
      </w:r>
      <w:r w:rsidR="001D4AB7">
        <w:rPr>
          <w:noProof/>
          <w:lang w:val="en-US" w:eastAsia="en-US"/>
        </w:rPr>
        <mc:AlternateContent>
          <mc:Choice Requires="wps">
            <w:drawing>
              <wp:anchor distT="0" distB="0" distL="114300" distR="114300" simplePos="0" relativeHeight="252284928" behindDoc="0" locked="0" layoutInCell="1" allowOverlap="1" wp14:anchorId="0AB5ED39" wp14:editId="0AE6FA11">
                <wp:simplePos x="0" y="0"/>
                <wp:positionH relativeFrom="column">
                  <wp:posOffset>-685800</wp:posOffset>
                </wp:positionH>
                <wp:positionV relativeFrom="paragraph">
                  <wp:posOffset>4550410</wp:posOffset>
                </wp:positionV>
                <wp:extent cx="4914900" cy="1257300"/>
                <wp:effectExtent l="0" t="0" r="38100" b="38100"/>
                <wp:wrapThrough wrapText="bothSides">
                  <wp:wrapPolygon edited="0">
                    <wp:start x="0" y="0"/>
                    <wp:lineTo x="0" y="21818"/>
                    <wp:lineTo x="21656" y="21818"/>
                    <wp:lineTo x="21656" y="0"/>
                    <wp:lineTo x="0" y="0"/>
                  </wp:wrapPolygon>
                </wp:wrapThrough>
                <wp:docPr id="396" name="Rectangle 396"/>
                <wp:cNvGraphicFramePr/>
                <a:graphic xmlns:a="http://schemas.openxmlformats.org/drawingml/2006/main">
                  <a:graphicData uri="http://schemas.microsoft.com/office/word/2010/wordprocessingShape">
                    <wps:wsp>
                      <wps:cNvSpPr/>
                      <wps:spPr>
                        <a:xfrm>
                          <a:off x="0" y="0"/>
                          <a:ext cx="4914900" cy="1257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6" o:spid="_x0000_s1026" style="position:absolute;margin-left:-53.95pt;margin-top:358.3pt;width:387pt;height:99pt;z-index:25228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" fillcolor="white [3212]" strokecolor="white [3212]">
                <w10:wrap type="through"/>
              </v:rect>
            </w:pict>
          </mc:Fallback>
        </mc:AlternateContent>
      </w:r>
    </w:p>
    <w:p w14:paraId="6C18AC35" w14:textId="4509CFDF" w:rsidR="001D4AB7" w:rsidRDefault="001D4AB7" w:rsidP="001D4AB7"/>
    <w:p w14:paraId="44FB9660" w14:textId="4441E3BF" w:rsidR="006E31E6" w:rsidRDefault="00D97E17" w:rsidP="00B365EE">
      <w:pPr>
        <w:pStyle w:val="Heading1"/>
        <w:jc w:val="center"/>
        <w:rPr>
          <w:color w:val="auto"/>
        </w:rPr>
        <w:sectPr w:rsidR="006E31E6" w:rsidSect="00961C65">
          <w:pgSz w:w="16840" w:h="11900" w:orient="landscape"/>
          <w:pgMar w:top="1701" w:right="1440" w:bottom="1440" w:left="1440" w:header="708" w:footer="708" w:gutter="0"/>
          <w:cols w:space="708"/>
          <w:docGrid w:linePitch="360"/>
        </w:sectPr>
      </w:pPr>
      <w:r>
        <w:rPr>
          <w:noProof/>
          <w:lang w:val="en-US" w:eastAsia="en-US"/>
        </w:rPr>
        <mc:AlternateContent>
          <mc:Choice Requires="wps">
            <w:drawing>
              <wp:anchor distT="0" distB="0" distL="114300" distR="114300" simplePos="0" relativeHeight="252341248" behindDoc="0" locked="0" layoutInCell="1" allowOverlap="1" wp14:anchorId="2C328884" wp14:editId="39E1D914">
                <wp:simplePos x="0" y="0"/>
                <wp:positionH relativeFrom="column">
                  <wp:posOffset>4737735</wp:posOffset>
                </wp:positionH>
                <wp:positionV relativeFrom="paragraph">
                  <wp:posOffset>3683635</wp:posOffset>
                </wp:positionV>
                <wp:extent cx="1028700" cy="1548765"/>
                <wp:effectExtent l="0" t="0" r="0" b="635"/>
                <wp:wrapSquare wrapText="bothSides"/>
                <wp:docPr id="369" name="Text Box 369"/>
                <wp:cNvGraphicFramePr/>
                <a:graphic xmlns:a="http://schemas.openxmlformats.org/drawingml/2006/main">
                  <a:graphicData uri="http://schemas.microsoft.com/office/word/2010/wordprocessingShape">
                    <wps:wsp>
                      <wps:cNvSpPr txBox="1"/>
                      <wps:spPr>
                        <a:xfrm>
                          <a:off x="0" y="0"/>
                          <a:ext cx="1028700" cy="1548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DD002" w14:textId="0C38CCAA" w:rsidR="00392930" w:rsidRDefault="00392930" w:rsidP="00DA5D0A">
                            <w:pPr>
                              <w:spacing w:line="240" w:lineRule="auto"/>
                              <w:jc w:val="center"/>
                              <w:rPr>
                                <w:rFonts w:ascii="Calibri" w:hAnsi="Calibri"/>
                                <w:b/>
                                <w:color w:val="FFFFFF" w:themeColor="background1"/>
                                <w:sz w:val="20"/>
                                <w:szCs w:val="20"/>
                              </w:rPr>
                            </w:pPr>
                            <w:r w:rsidRPr="00BD0BC2">
                              <w:rPr>
                                <w:rFonts w:ascii="Calibri" w:hAnsi="Calibri"/>
                                <w:b/>
                                <w:color w:val="FFFFFF" w:themeColor="background1"/>
                                <w:sz w:val="20"/>
                                <w:szCs w:val="20"/>
                              </w:rPr>
                              <w:t xml:space="preserve">SUPPLY CHAIN </w:t>
                            </w:r>
                            <w:r>
                              <w:rPr>
                                <w:rFonts w:ascii="Calibri" w:hAnsi="Calibri"/>
                                <w:b/>
                                <w:color w:val="FFFFFF" w:themeColor="background1"/>
                                <w:sz w:val="20"/>
                                <w:szCs w:val="20"/>
                              </w:rPr>
                              <w:t>OPTIMIZATION</w:t>
                            </w:r>
                          </w:p>
                          <w:p w14:paraId="68E1A122" w14:textId="77777777" w:rsidR="00392930" w:rsidRDefault="00392930" w:rsidP="001D4AB7">
                            <w:pPr>
                              <w:spacing w:line="240" w:lineRule="auto"/>
                              <w:jc w:val="center"/>
                              <w:rPr>
                                <w:rFonts w:ascii="Calibri" w:hAnsi="Calibri"/>
                                <w:color w:val="FFFFFF" w:themeColor="background1"/>
                              </w:rPr>
                            </w:pPr>
                          </w:p>
                          <w:p w14:paraId="32EF8F56" w14:textId="77777777" w:rsidR="00392930" w:rsidRDefault="00392930" w:rsidP="001D4AB7">
                            <w:pPr>
                              <w:spacing w:line="240" w:lineRule="auto"/>
                              <w:jc w:val="center"/>
                              <w:rPr>
                                <w:rFonts w:ascii="Calibri" w:hAnsi="Calibri"/>
                                <w:color w:val="FFFFFF" w:themeColor="background1"/>
                              </w:rPr>
                            </w:pPr>
                            <w:r>
                              <w:rPr>
                                <w:rFonts w:ascii="Calibri" w:hAnsi="Calibri"/>
                                <w:color w:val="FFFFFF" w:themeColor="background1"/>
                              </w:rPr>
                              <w:t>Plan transportation routes more efficiently. Use data gained so far.</w:t>
                            </w:r>
                          </w:p>
                          <w:p w14:paraId="2B5AA4FE" w14:textId="77777777" w:rsidR="00392930" w:rsidRPr="00BD0BC2" w:rsidRDefault="00392930" w:rsidP="001D4AB7">
                            <w:pPr>
                              <w:spacing w:line="240" w:lineRule="auto"/>
                              <w:jc w:val="center"/>
                              <w:rPr>
                                <w:rFonts w:ascii="Calibri" w:hAnsi="Calibri"/>
                                <w:b/>
                                <w:color w:val="FFFFFF" w:themeColor="background1"/>
                                <w:sz w:val="20"/>
                                <w:szCs w:val="20"/>
                              </w:rPr>
                            </w:pPr>
                          </w:p>
                          <w:p w14:paraId="4F787A71" w14:textId="77777777" w:rsidR="00392930" w:rsidRDefault="00392930" w:rsidP="001D4AB7">
                            <w:pPr>
                              <w:spacing w:line="240" w:lineRule="auto"/>
                              <w:jc w:val="center"/>
                              <w:rPr>
                                <w:rFonts w:ascii="Calibri" w:hAnsi="Calibri"/>
                                <w:color w:val="FFFFFF" w:themeColor="background1"/>
                              </w:rPr>
                            </w:pPr>
                          </w:p>
                          <w:p w14:paraId="5BFE168B" w14:textId="77777777" w:rsidR="00392930" w:rsidRDefault="00392930" w:rsidP="001D4AB7">
                            <w:pPr>
                              <w:spacing w:line="240" w:lineRule="auto"/>
                              <w:jc w:val="center"/>
                              <w:rPr>
                                <w:rFonts w:ascii="Calibri" w:hAnsi="Calibri"/>
                                <w:color w:val="FFFFFF" w:themeColor="background1"/>
                              </w:rPr>
                            </w:pPr>
                          </w:p>
                          <w:p w14:paraId="3DB3B600" w14:textId="77777777" w:rsidR="00392930" w:rsidRPr="00BD0BC2" w:rsidRDefault="00392930" w:rsidP="001D4AB7">
                            <w:pPr>
                              <w:spacing w:line="240" w:lineRule="auto"/>
                              <w:jc w:val="center"/>
                              <w:rPr>
                                <w:rFonts w:ascii="Calibri" w:hAnsi="Calibr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139" type="#_x0000_t202" style="position:absolute;left:0;text-align:left;margin-left:373.05pt;margin-top:290.05pt;width:81pt;height:121.9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INa9UCAAAc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" filled="f" stroked="f">
                <v:textbox>
                  <w:txbxContent>
                    <w:p w14:paraId="0CBDD002" w14:textId="0C38CCAA" w:rsidR="00392930" w:rsidRDefault="00392930" w:rsidP="00DA5D0A">
                      <w:pPr>
                        <w:spacing w:line="240" w:lineRule="auto"/>
                        <w:jc w:val="center"/>
                        <w:rPr>
                          <w:rFonts w:ascii="Calibri" w:hAnsi="Calibri"/>
                          <w:b/>
                          <w:color w:val="FFFFFF" w:themeColor="background1"/>
                          <w:sz w:val="20"/>
                          <w:szCs w:val="20"/>
                        </w:rPr>
                      </w:pPr>
                      <w:r w:rsidRPr="00BD0BC2">
                        <w:rPr>
                          <w:rFonts w:ascii="Calibri" w:hAnsi="Calibri"/>
                          <w:b/>
                          <w:color w:val="FFFFFF" w:themeColor="background1"/>
                          <w:sz w:val="20"/>
                          <w:szCs w:val="20"/>
                        </w:rPr>
                        <w:t xml:space="preserve">SUPPLY CHAIN </w:t>
                      </w:r>
                      <w:r>
                        <w:rPr>
                          <w:rFonts w:ascii="Calibri" w:hAnsi="Calibri"/>
                          <w:b/>
                          <w:color w:val="FFFFFF" w:themeColor="background1"/>
                          <w:sz w:val="20"/>
                          <w:szCs w:val="20"/>
                        </w:rPr>
                        <w:t>OPTIMIZATION</w:t>
                      </w:r>
                    </w:p>
                    <w:p w14:paraId="68E1A122" w14:textId="77777777" w:rsidR="00392930" w:rsidRDefault="00392930" w:rsidP="001D4AB7">
                      <w:pPr>
                        <w:spacing w:line="240" w:lineRule="auto"/>
                        <w:jc w:val="center"/>
                        <w:rPr>
                          <w:rFonts w:ascii="Calibri" w:hAnsi="Calibri"/>
                          <w:color w:val="FFFFFF" w:themeColor="background1"/>
                        </w:rPr>
                      </w:pPr>
                    </w:p>
                    <w:p w14:paraId="32EF8F56" w14:textId="77777777" w:rsidR="00392930" w:rsidRDefault="00392930" w:rsidP="001D4AB7">
                      <w:pPr>
                        <w:spacing w:line="240" w:lineRule="auto"/>
                        <w:jc w:val="center"/>
                        <w:rPr>
                          <w:rFonts w:ascii="Calibri" w:hAnsi="Calibri"/>
                          <w:color w:val="FFFFFF" w:themeColor="background1"/>
                        </w:rPr>
                      </w:pPr>
                      <w:r>
                        <w:rPr>
                          <w:rFonts w:ascii="Calibri" w:hAnsi="Calibri"/>
                          <w:color w:val="FFFFFF" w:themeColor="background1"/>
                        </w:rPr>
                        <w:t>Plan transportation routes more efficiently. Use data gained so far.</w:t>
                      </w:r>
                    </w:p>
                    <w:p w14:paraId="2B5AA4FE" w14:textId="77777777" w:rsidR="00392930" w:rsidRPr="00BD0BC2" w:rsidRDefault="00392930" w:rsidP="001D4AB7">
                      <w:pPr>
                        <w:spacing w:line="240" w:lineRule="auto"/>
                        <w:jc w:val="center"/>
                        <w:rPr>
                          <w:rFonts w:ascii="Calibri" w:hAnsi="Calibri"/>
                          <w:b/>
                          <w:color w:val="FFFFFF" w:themeColor="background1"/>
                          <w:sz w:val="20"/>
                          <w:szCs w:val="20"/>
                        </w:rPr>
                      </w:pPr>
                    </w:p>
                    <w:p w14:paraId="4F787A71" w14:textId="77777777" w:rsidR="00392930" w:rsidRDefault="00392930" w:rsidP="001D4AB7">
                      <w:pPr>
                        <w:spacing w:line="240" w:lineRule="auto"/>
                        <w:jc w:val="center"/>
                        <w:rPr>
                          <w:rFonts w:ascii="Calibri" w:hAnsi="Calibri"/>
                          <w:color w:val="FFFFFF" w:themeColor="background1"/>
                        </w:rPr>
                      </w:pPr>
                    </w:p>
                    <w:p w14:paraId="5BFE168B" w14:textId="77777777" w:rsidR="00392930" w:rsidRDefault="00392930" w:rsidP="001D4AB7">
                      <w:pPr>
                        <w:spacing w:line="240" w:lineRule="auto"/>
                        <w:jc w:val="center"/>
                        <w:rPr>
                          <w:rFonts w:ascii="Calibri" w:hAnsi="Calibri"/>
                          <w:color w:val="FFFFFF" w:themeColor="background1"/>
                        </w:rPr>
                      </w:pPr>
                    </w:p>
                    <w:p w14:paraId="3DB3B600" w14:textId="77777777" w:rsidR="00392930" w:rsidRPr="00BD0BC2" w:rsidRDefault="00392930" w:rsidP="001D4AB7">
                      <w:pPr>
                        <w:spacing w:line="240" w:lineRule="auto"/>
                        <w:jc w:val="center"/>
                        <w:rPr>
                          <w:rFonts w:ascii="Calibri" w:hAnsi="Calibri"/>
                          <w:color w:val="FFFFFF" w:themeColor="background1"/>
                        </w:rPr>
                      </w:pPr>
                    </w:p>
                  </w:txbxContent>
                </v:textbox>
                <w10:wrap type="square"/>
              </v:shape>
            </w:pict>
          </mc:Fallback>
        </mc:AlternateContent>
      </w:r>
      <w:r>
        <w:rPr>
          <w:noProof/>
          <w:lang w:val="en-US" w:eastAsia="en-US"/>
        </w:rPr>
        <mc:AlternateContent>
          <mc:Choice Requires="wps">
            <w:drawing>
              <wp:anchor distT="0" distB="0" distL="114300" distR="114300" simplePos="0" relativeHeight="252334080" behindDoc="0" locked="0" layoutInCell="1" allowOverlap="1" wp14:anchorId="2C1D3426" wp14:editId="2ECAEC8E">
                <wp:simplePos x="0" y="0"/>
                <wp:positionH relativeFrom="column">
                  <wp:posOffset>4737735</wp:posOffset>
                </wp:positionH>
                <wp:positionV relativeFrom="paragraph">
                  <wp:posOffset>3569335</wp:posOffset>
                </wp:positionV>
                <wp:extent cx="1028700" cy="1943100"/>
                <wp:effectExtent l="0" t="0" r="38100" b="38100"/>
                <wp:wrapThrough wrapText="bothSides">
                  <wp:wrapPolygon edited="0">
                    <wp:start x="0" y="0"/>
                    <wp:lineTo x="0" y="21741"/>
                    <wp:lineTo x="21867" y="21741"/>
                    <wp:lineTo x="21867" y="0"/>
                    <wp:lineTo x="0" y="0"/>
                  </wp:wrapPolygon>
                </wp:wrapThrough>
                <wp:docPr id="368" name="Rectangle 368"/>
                <wp:cNvGraphicFramePr/>
                <a:graphic xmlns:a="http://schemas.openxmlformats.org/drawingml/2006/main">
                  <a:graphicData uri="http://schemas.microsoft.com/office/word/2010/wordprocessingShape">
                    <wps:wsp>
                      <wps:cNvSpPr/>
                      <wps:spPr>
                        <a:xfrm>
                          <a:off x="0" y="0"/>
                          <a:ext cx="1028700" cy="1943100"/>
                        </a:xfrm>
                        <a:prstGeom prst="rect">
                          <a:avLst/>
                        </a:prstGeom>
                        <a:solidFill>
                          <a:srgbClr val="20B40A">
                            <a:alpha val="54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8" o:spid="_x0000_s1026" style="position:absolute;margin-left:373.05pt;margin-top:281.05pt;width:81pt;height:153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" fillcolor="#20b40a" strokecolor="#20b40a">
                <v:fill opacity="35466f"/>
                <w10:wrap type="through"/>
              </v:rect>
            </w:pict>
          </mc:Fallback>
        </mc:AlternateContent>
      </w:r>
      <w:r>
        <w:rPr>
          <w:noProof/>
          <w:lang w:val="en-US" w:eastAsia="en-US"/>
        </w:rPr>
        <mc:AlternateContent>
          <mc:Choice Requires="wps">
            <w:drawing>
              <wp:anchor distT="0" distB="0" distL="114300" distR="114300" simplePos="0" relativeHeight="252340224" behindDoc="0" locked="0" layoutInCell="1" allowOverlap="1" wp14:anchorId="7468B68F" wp14:editId="1EF58BA7">
                <wp:simplePos x="0" y="0"/>
                <wp:positionH relativeFrom="column">
                  <wp:posOffset>5880735</wp:posOffset>
                </wp:positionH>
                <wp:positionV relativeFrom="paragraph">
                  <wp:posOffset>2540635</wp:posOffset>
                </wp:positionV>
                <wp:extent cx="1028700" cy="2857500"/>
                <wp:effectExtent l="0" t="0" r="0" b="12700"/>
                <wp:wrapSquare wrapText="bothSides"/>
                <wp:docPr id="364" name="Text Box 364"/>
                <wp:cNvGraphicFramePr/>
                <a:graphic xmlns:a="http://schemas.openxmlformats.org/drawingml/2006/main">
                  <a:graphicData uri="http://schemas.microsoft.com/office/word/2010/wordprocessingShape">
                    <wps:wsp>
                      <wps:cNvSpPr txBox="1"/>
                      <wps:spPr>
                        <a:xfrm>
                          <a:off x="0" y="0"/>
                          <a:ext cx="10287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C42A1" w14:textId="77777777" w:rsidR="00392930" w:rsidRPr="009C7F66" w:rsidRDefault="00392930" w:rsidP="001D4AB7">
                            <w:pPr>
                              <w:spacing w:line="240" w:lineRule="auto"/>
                              <w:jc w:val="center"/>
                              <w:rPr>
                                <w:rFonts w:ascii="Calibri" w:hAnsi="Calibri"/>
                                <w:b/>
                                <w:color w:val="FFFFFF" w:themeColor="background1"/>
                                <w:sz w:val="20"/>
                                <w:szCs w:val="20"/>
                              </w:rPr>
                            </w:pPr>
                            <w:r w:rsidRPr="009C7F66">
                              <w:rPr>
                                <w:rFonts w:ascii="Calibri" w:hAnsi="Calibri"/>
                                <w:b/>
                                <w:color w:val="FFFFFF" w:themeColor="background1"/>
                                <w:sz w:val="20"/>
                                <w:szCs w:val="20"/>
                              </w:rPr>
                              <w:t>GREEN SUPPLY CHAIN REALIZATION</w:t>
                            </w:r>
                          </w:p>
                          <w:p w14:paraId="0524E68B" w14:textId="77777777" w:rsidR="00392930" w:rsidRPr="009C7F66" w:rsidRDefault="00392930" w:rsidP="001D4AB7">
                            <w:pPr>
                              <w:spacing w:line="240" w:lineRule="auto"/>
                              <w:jc w:val="center"/>
                              <w:rPr>
                                <w:rFonts w:ascii="Calibri" w:hAnsi="Calibri"/>
                                <w:b/>
                                <w:color w:val="FFFFFF" w:themeColor="background1"/>
                                <w:sz w:val="20"/>
                                <w:szCs w:val="20"/>
                              </w:rPr>
                            </w:pPr>
                          </w:p>
                          <w:p w14:paraId="73AD23FB" w14:textId="77777777" w:rsidR="00392930" w:rsidRPr="009C7F66" w:rsidRDefault="00392930" w:rsidP="001D4AB7">
                            <w:pPr>
                              <w:spacing w:line="240" w:lineRule="auto"/>
                              <w:jc w:val="center"/>
                              <w:rPr>
                                <w:rFonts w:ascii="Calibri" w:hAnsi="Calibri"/>
                                <w:color w:val="FFFFFF" w:themeColor="background1"/>
                                <w:sz w:val="20"/>
                                <w:szCs w:val="20"/>
                              </w:rPr>
                            </w:pPr>
                            <w:r w:rsidRPr="009C7F66">
                              <w:rPr>
                                <w:rFonts w:ascii="Calibri" w:hAnsi="Calibri"/>
                                <w:color w:val="FFFFFF" w:themeColor="background1"/>
                                <w:sz w:val="20"/>
                                <w:szCs w:val="20"/>
                              </w:rPr>
                              <w:t xml:space="preserve"> RFID tags carry information about energy footprint. Data can be used to find ways to reduce for instance carbon footprint.  </w:t>
                            </w:r>
                          </w:p>
                          <w:p w14:paraId="544A4AF2" w14:textId="77777777" w:rsidR="00392930" w:rsidRPr="009C7F66" w:rsidRDefault="00392930" w:rsidP="001D4AB7">
                            <w:pPr>
                              <w:spacing w:line="240" w:lineRule="auto"/>
                              <w:jc w:val="center"/>
                              <w:rPr>
                                <w:rFonts w:ascii="Calibri" w:hAnsi="Calibri"/>
                                <w:color w:val="FFFFFF" w:themeColor="background1"/>
                                <w:sz w:val="20"/>
                                <w:szCs w:val="20"/>
                              </w:rPr>
                            </w:pPr>
                            <w:r w:rsidRPr="009C7F66">
                              <w:rPr>
                                <w:rFonts w:ascii="Calibri" w:hAnsi="Calibri"/>
                                <w:color w:val="FFFFFF" w:themeColor="background1"/>
                                <w:sz w:val="20"/>
                                <w:szCs w:val="20"/>
                              </w:rPr>
                              <w:t>---------</w:t>
                            </w:r>
                          </w:p>
                          <w:p w14:paraId="4129FC02" w14:textId="77777777" w:rsidR="00392930" w:rsidRPr="009C7F66" w:rsidRDefault="00392930" w:rsidP="001D4AB7">
                            <w:pPr>
                              <w:spacing w:line="240" w:lineRule="auto"/>
                              <w:jc w:val="center"/>
                              <w:rPr>
                                <w:rFonts w:ascii="Calibri" w:hAnsi="Calibri"/>
                                <w:color w:val="FFFFFF" w:themeColor="background1"/>
                                <w:sz w:val="20"/>
                                <w:szCs w:val="20"/>
                              </w:rPr>
                            </w:pPr>
                            <w:r w:rsidRPr="009C7F66">
                              <w:rPr>
                                <w:rFonts w:ascii="Calibri" w:hAnsi="Calibri"/>
                                <w:color w:val="FFFFFF" w:themeColor="background1"/>
                                <w:sz w:val="20"/>
                                <w:szCs w:val="20"/>
                              </w:rPr>
                              <w:t>End-to=end paperless processes</w:t>
                            </w:r>
                          </w:p>
                          <w:p w14:paraId="02B5A741" w14:textId="77777777" w:rsidR="00392930" w:rsidRPr="00BD0BC2" w:rsidRDefault="00392930" w:rsidP="001D4AB7">
                            <w:pPr>
                              <w:spacing w:line="240" w:lineRule="auto"/>
                              <w:jc w:val="left"/>
                              <w:rPr>
                                <w:rFonts w:ascii="Calibri" w:hAnsi="Calibri"/>
                                <w:b/>
                                <w:color w:val="FFFFFF" w:themeColor="background1"/>
                                <w:sz w:val="20"/>
                                <w:szCs w:val="20"/>
                              </w:rPr>
                            </w:pPr>
                          </w:p>
                          <w:p w14:paraId="0DDE29E1" w14:textId="77777777" w:rsidR="00392930" w:rsidRDefault="00392930" w:rsidP="001D4AB7">
                            <w:pPr>
                              <w:spacing w:line="240" w:lineRule="auto"/>
                              <w:jc w:val="left"/>
                              <w:rPr>
                                <w:rFonts w:ascii="Calibri" w:hAnsi="Calibri"/>
                                <w:color w:val="FFFFFF" w:themeColor="background1"/>
                              </w:rPr>
                            </w:pPr>
                          </w:p>
                          <w:p w14:paraId="1EF9583C" w14:textId="77777777" w:rsidR="00392930" w:rsidRDefault="00392930" w:rsidP="001D4AB7">
                            <w:pPr>
                              <w:spacing w:line="240" w:lineRule="auto"/>
                              <w:jc w:val="left"/>
                              <w:rPr>
                                <w:rFonts w:ascii="Calibri" w:hAnsi="Calibri"/>
                                <w:color w:val="FFFFFF" w:themeColor="background1"/>
                              </w:rPr>
                            </w:pPr>
                          </w:p>
                          <w:p w14:paraId="5EBAC8D1" w14:textId="77777777" w:rsidR="00392930" w:rsidRPr="00BD0BC2" w:rsidRDefault="00392930" w:rsidP="001D4AB7">
                            <w:pPr>
                              <w:spacing w:line="240" w:lineRule="auto"/>
                              <w:jc w:val="left"/>
                              <w:rPr>
                                <w:rFonts w:ascii="Calibri" w:hAnsi="Calibr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40" type="#_x0000_t202" style="position:absolute;left:0;text-align:left;margin-left:463.05pt;margin-top:200.05pt;width:81pt;height:2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Ap9NUCAAAc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" filled="f" stroked="f">
                <v:textbox>
                  <w:txbxContent>
                    <w:p w14:paraId="26CC42A1" w14:textId="77777777" w:rsidR="00392930" w:rsidRPr="009C7F66" w:rsidRDefault="00392930" w:rsidP="001D4AB7">
                      <w:pPr>
                        <w:spacing w:line="240" w:lineRule="auto"/>
                        <w:jc w:val="center"/>
                        <w:rPr>
                          <w:rFonts w:ascii="Calibri" w:hAnsi="Calibri"/>
                          <w:b/>
                          <w:color w:val="FFFFFF" w:themeColor="background1"/>
                          <w:sz w:val="20"/>
                          <w:szCs w:val="20"/>
                        </w:rPr>
                      </w:pPr>
                      <w:r w:rsidRPr="009C7F66">
                        <w:rPr>
                          <w:rFonts w:ascii="Calibri" w:hAnsi="Calibri"/>
                          <w:b/>
                          <w:color w:val="FFFFFF" w:themeColor="background1"/>
                          <w:sz w:val="20"/>
                          <w:szCs w:val="20"/>
                        </w:rPr>
                        <w:t>GREEN SUPPLY CHAIN REALIZATION</w:t>
                      </w:r>
                    </w:p>
                    <w:p w14:paraId="0524E68B" w14:textId="77777777" w:rsidR="00392930" w:rsidRPr="009C7F66" w:rsidRDefault="00392930" w:rsidP="001D4AB7">
                      <w:pPr>
                        <w:spacing w:line="240" w:lineRule="auto"/>
                        <w:jc w:val="center"/>
                        <w:rPr>
                          <w:rFonts w:ascii="Calibri" w:hAnsi="Calibri"/>
                          <w:b/>
                          <w:color w:val="FFFFFF" w:themeColor="background1"/>
                          <w:sz w:val="20"/>
                          <w:szCs w:val="20"/>
                        </w:rPr>
                      </w:pPr>
                    </w:p>
                    <w:p w14:paraId="73AD23FB" w14:textId="77777777" w:rsidR="00392930" w:rsidRPr="009C7F66" w:rsidRDefault="00392930" w:rsidP="001D4AB7">
                      <w:pPr>
                        <w:spacing w:line="240" w:lineRule="auto"/>
                        <w:jc w:val="center"/>
                        <w:rPr>
                          <w:rFonts w:ascii="Calibri" w:hAnsi="Calibri"/>
                          <w:color w:val="FFFFFF" w:themeColor="background1"/>
                          <w:sz w:val="20"/>
                          <w:szCs w:val="20"/>
                        </w:rPr>
                      </w:pPr>
                      <w:r w:rsidRPr="009C7F66">
                        <w:rPr>
                          <w:rFonts w:ascii="Calibri" w:hAnsi="Calibri"/>
                          <w:color w:val="FFFFFF" w:themeColor="background1"/>
                          <w:sz w:val="20"/>
                          <w:szCs w:val="20"/>
                        </w:rPr>
                        <w:t xml:space="preserve"> RFID tags carry information about energy footprint. Data can be used to find ways to reduce for instance carbon footprint.  </w:t>
                      </w:r>
                    </w:p>
                    <w:p w14:paraId="544A4AF2" w14:textId="77777777" w:rsidR="00392930" w:rsidRPr="009C7F66" w:rsidRDefault="00392930" w:rsidP="001D4AB7">
                      <w:pPr>
                        <w:spacing w:line="240" w:lineRule="auto"/>
                        <w:jc w:val="center"/>
                        <w:rPr>
                          <w:rFonts w:ascii="Calibri" w:hAnsi="Calibri"/>
                          <w:color w:val="FFFFFF" w:themeColor="background1"/>
                          <w:sz w:val="20"/>
                          <w:szCs w:val="20"/>
                        </w:rPr>
                      </w:pPr>
                      <w:r w:rsidRPr="009C7F66">
                        <w:rPr>
                          <w:rFonts w:ascii="Calibri" w:hAnsi="Calibri"/>
                          <w:color w:val="FFFFFF" w:themeColor="background1"/>
                          <w:sz w:val="20"/>
                          <w:szCs w:val="20"/>
                        </w:rPr>
                        <w:t>---------</w:t>
                      </w:r>
                    </w:p>
                    <w:p w14:paraId="4129FC02" w14:textId="77777777" w:rsidR="00392930" w:rsidRPr="009C7F66" w:rsidRDefault="00392930" w:rsidP="001D4AB7">
                      <w:pPr>
                        <w:spacing w:line="240" w:lineRule="auto"/>
                        <w:jc w:val="center"/>
                        <w:rPr>
                          <w:rFonts w:ascii="Calibri" w:hAnsi="Calibri"/>
                          <w:color w:val="FFFFFF" w:themeColor="background1"/>
                          <w:sz w:val="20"/>
                          <w:szCs w:val="20"/>
                        </w:rPr>
                      </w:pPr>
                      <w:r w:rsidRPr="009C7F66">
                        <w:rPr>
                          <w:rFonts w:ascii="Calibri" w:hAnsi="Calibri"/>
                          <w:color w:val="FFFFFF" w:themeColor="background1"/>
                          <w:sz w:val="20"/>
                          <w:szCs w:val="20"/>
                        </w:rPr>
                        <w:t>End-to=end paperless processes</w:t>
                      </w:r>
                    </w:p>
                    <w:p w14:paraId="02B5A741" w14:textId="77777777" w:rsidR="00392930" w:rsidRPr="00BD0BC2" w:rsidRDefault="00392930" w:rsidP="001D4AB7">
                      <w:pPr>
                        <w:spacing w:line="240" w:lineRule="auto"/>
                        <w:jc w:val="left"/>
                        <w:rPr>
                          <w:rFonts w:ascii="Calibri" w:hAnsi="Calibri"/>
                          <w:b/>
                          <w:color w:val="FFFFFF" w:themeColor="background1"/>
                          <w:sz w:val="20"/>
                          <w:szCs w:val="20"/>
                        </w:rPr>
                      </w:pPr>
                    </w:p>
                    <w:p w14:paraId="0DDE29E1" w14:textId="77777777" w:rsidR="00392930" w:rsidRDefault="00392930" w:rsidP="001D4AB7">
                      <w:pPr>
                        <w:spacing w:line="240" w:lineRule="auto"/>
                        <w:jc w:val="left"/>
                        <w:rPr>
                          <w:rFonts w:ascii="Calibri" w:hAnsi="Calibri"/>
                          <w:color w:val="FFFFFF" w:themeColor="background1"/>
                        </w:rPr>
                      </w:pPr>
                    </w:p>
                    <w:p w14:paraId="1EF9583C" w14:textId="77777777" w:rsidR="00392930" w:rsidRDefault="00392930" w:rsidP="001D4AB7">
                      <w:pPr>
                        <w:spacing w:line="240" w:lineRule="auto"/>
                        <w:jc w:val="left"/>
                        <w:rPr>
                          <w:rFonts w:ascii="Calibri" w:hAnsi="Calibri"/>
                          <w:color w:val="FFFFFF" w:themeColor="background1"/>
                        </w:rPr>
                      </w:pPr>
                    </w:p>
                    <w:p w14:paraId="5EBAC8D1" w14:textId="77777777" w:rsidR="00392930" w:rsidRPr="00BD0BC2" w:rsidRDefault="00392930" w:rsidP="001D4AB7">
                      <w:pPr>
                        <w:spacing w:line="240" w:lineRule="auto"/>
                        <w:jc w:val="left"/>
                        <w:rPr>
                          <w:rFonts w:ascii="Calibri" w:hAnsi="Calibri"/>
                          <w:color w:val="FFFFFF" w:themeColor="background1"/>
                        </w:rPr>
                      </w:pPr>
                    </w:p>
                  </w:txbxContent>
                </v:textbox>
                <w10:wrap type="square"/>
              </v:shape>
            </w:pict>
          </mc:Fallback>
        </mc:AlternateContent>
      </w:r>
      <w:r>
        <w:rPr>
          <w:noProof/>
          <w:lang w:val="en-US" w:eastAsia="en-US"/>
        </w:rPr>
        <mc:AlternateContent>
          <mc:Choice Requires="wps">
            <w:drawing>
              <wp:anchor distT="0" distB="0" distL="114300" distR="114300" simplePos="0" relativeHeight="252335104" behindDoc="0" locked="0" layoutInCell="1" allowOverlap="1" wp14:anchorId="7E7236D2" wp14:editId="5C0B77D6">
                <wp:simplePos x="0" y="0"/>
                <wp:positionH relativeFrom="column">
                  <wp:posOffset>5880735</wp:posOffset>
                </wp:positionH>
                <wp:positionV relativeFrom="paragraph">
                  <wp:posOffset>2426335</wp:posOffset>
                </wp:positionV>
                <wp:extent cx="1028700" cy="3086100"/>
                <wp:effectExtent l="0" t="0" r="38100" b="38100"/>
                <wp:wrapThrough wrapText="bothSides">
                  <wp:wrapPolygon edited="0">
                    <wp:start x="0" y="0"/>
                    <wp:lineTo x="0" y="21689"/>
                    <wp:lineTo x="21867" y="21689"/>
                    <wp:lineTo x="21867" y="0"/>
                    <wp:lineTo x="0" y="0"/>
                  </wp:wrapPolygon>
                </wp:wrapThrough>
                <wp:docPr id="363" name="Rectangle 363"/>
                <wp:cNvGraphicFramePr/>
                <a:graphic xmlns:a="http://schemas.openxmlformats.org/drawingml/2006/main">
                  <a:graphicData uri="http://schemas.microsoft.com/office/word/2010/wordprocessingShape">
                    <wps:wsp>
                      <wps:cNvSpPr/>
                      <wps:spPr>
                        <a:xfrm>
                          <a:off x="0" y="0"/>
                          <a:ext cx="1028700" cy="3086100"/>
                        </a:xfrm>
                        <a:prstGeom prst="rect">
                          <a:avLst/>
                        </a:prstGeom>
                        <a:solidFill>
                          <a:srgbClr val="20B40A">
                            <a:alpha val="70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o:spid="_x0000_s1026" style="position:absolute;margin-left:463.05pt;margin-top:191.05pt;width:81pt;height:243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" fillcolor="#20b40a" strokecolor="#20b40a">
                <v:fill opacity="46003f"/>
                <w10:wrap type="through"/>
              </v:rect>
            </w:pict>
          </mc:Fallback>
        </mc:AlternateContent>
      </w:r>
      <w:r>
        <w:rPr>
          <w:noProof/>
          <w:lang w:val="en-US" w:eastAsia="en-US"/>
        </w:rPr>
        <mc:AlternateContent>
          <mc:Choice Requires="wps">
            <w:drawing>
              <wp:anchor distT="0" distB="0" distL="114300" distR="114300" simplePos="0" relativeHeight="252336128" behindDoc="0" locked="0" layoutInCell="1" allowOverlap="1" wp14:anchorId="0FEF3509" wp14:editId="009050D7">
                <wp:simplePos x="0" y="0"/>
                <wp:positionH relativeFrom="column">
                  <wp:posOffset>7023735</wp:posOffset>
                </wp:positionH>
                <wp:positionV relativeFrom="paragraph">
                  <wp:posOffset>2883535</wp:posOffset>
                </wp:positionV>
                <wp:extent cx="1028700" cy="2628900"/>
                <wp:effectExtent l="0" t="0" r="38100" b="38100"/>
                <wp:wrapThrough wrapText="bothSides">
                  <wp:wrapPolygon edited="0">
                    <wp:start x="0" y="0"/>
                    <wp:lineTo x="0" y="21704"/>
                    <wp:lineTo x="21867" y="21704"/>
                    <wp:lineTo x="21867" y="0"/>
                    <wp:lineTo x="0" y="0"/>
                  </wp:wrapPolygon>
                </wp:wrapThrough>
                <wp:docPr id="367" name="Rectangle 367"/>
                <wp:cNvGraphicFramePr/>
                <a:graphic xmlns:a="http://schemas.openxmlformats.org/drawingml/2006/main">
                  <a:graphicData uri="http://schemas.microsoft.com/office/word/2010/wordprocessingShape">
                    <wps:wsp>
                      <wps:cNvSpPr/>
                      <wps:spPr>
                        <a:xfrm>
                          <a:off x="0" y="0"/>
                          <a:ext cx="1028700" cy="2628900"/>
                        </a:xfrm>
                        <a:prstGeom prst="rect">
                          <a:avLst/>
                        </a:prstGeom>
                        <a:solidFill>
                          <a:srgbClr val="20B40A">
                            <a:alpha val="53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o:spid="_x0000_s1026" style="position:absolute;margin-left:553.05pt;margin-top:227.05pt;width:81pt;height:207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" fillcolor="#20b40a" strokecolor="#20b40a">
                <v:fill opacity="34695f"/>
                <w10:wrap type="through"/>
              </v:rect>
            </w:pict>
          </mc:Fallback>
        </mc:AlternateContent>
      </w:r>
      <w:r>
        <w:rPr>
          <w:noProof/>
          <w:lang w:val="en-US" w:eastAsia="en-US"/>
        </w:rPr>
        <mc:AlternateContent>
          <mc:Choice Requires="wps">
            <w:drawing>
              <wp:anchor distT="0" distB="0" distL="114300" distR="114300" simplePos="0" relativeHeight="252337152" behindDoc="0" locked="0" layoutInCell="1" allowOverlap="1" wp14:anchorId="0B9FE779" wp14:editId="7EACBFC1">
                <wp:simplePos x="0" y="0"/>
                <wp:positionH relativeFrom="column">
                  <wp:posOffset>8166735</wp:posOffset>
                </wp:positionH>
                <wp:positionV relativeFrom="paragraph">
                  <wp:posOffset>2197735</wp:posOffset>
                </wp:positionV>
                <wp:extent cx="1028700" cy="3314700"/>
                <wp:effectExtent l="0" t="0" r="38100" b="38100"/>
                <wp:wrapThrough wrapText="bothSides">
                  <wp:wrapPolygon edited="0">
                    <wp:start x="0" y="0"/>
                    <wp:lineTo x="0" y="21683"/>
                    <wp:lineTo x="21867" y="21683"/>
                    <wp:lineTo x="21867" y="0"/>
                    <wp:lineTo x="0" y="0"/>
                  </wp:wrapPolygon>
                </wp:wrapThrough>
                <wp:docPr id="366" name="Rectangle 366"/>
                <wp:cNvGraphicFramePr/>
                <a:graphic xmlns:a="http://schemas.openxmlformats.org/drawingml/2006/main">
                  <a:graphicData uri="http://schemas.microsoft.com/office/word/2010/wordprocessingShape">
                    <wps:wsp>
                      <wps:cNvSpPr/>
                      <wps:spPr>
                        <a:xfrm>
                          <a:off x="0" y="0"/>
                          <a:ext cx="1028700" cy="3314700"/>
                        </a:xfrm>
                        <a:prstGeom prst="rect">
                          <a:avLst/>
                        </a:prstGeom>
                        <a:solidFill>
                          <a:srgbClr val="20B40A">
                            <a:alpha val="73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o:spid="_x0000_s1026" style="position:absolute;margin-left:643.05pt;margin-top:173.05pt;width:81pt;height:261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" fillcolor="#20b40a" strokecolor="#20b40a">
                <v:fill opacity="47802f"/>
                <w10:wrap type="through"/>
              </v:rect>
            </w:pict>
          </mc:Fallback>
        </mc:AlternateContent>
      </w:r>
      <w:r w:rsidR="00762DD2">
        <w:rPr>
          <w:noProof/>
          <w:lang w:val="en-US" w:eastAsia="en-US"/>
        </w:rPr>
        <mc:AlternateContent>
          <mc:Choice Requires="wps">
            <w:drawing>
              <wp:anchor distT="0" distB="0" distL="114300" distR="114300" simplePos="0" relativeHeight="252331008" behindDoc="0" locked="0" layoutInCell="1" allowOverlap="1" wp14:anchorId="129D935B" wp14:editId="6EE72BD7">
                <wp:simplePos x="0" y="0"/>
                <wp:positionH relativeFrom="column">
                  <wp:posOffset>2971800</wp:posOffset>
                </wp:positionH>
                <wp:positionV relativeFrom="paragraph">
                  <wp:posOffset>3163570</wp:posOffset>
                </wp:positionV>
                <wp:extent cx="1257300" cy="914400"/>
                <wp:effectExtent l="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5A003B" w14:textId="77777777" w:rsidR="00392930" w:rsidRDefault="00392930" w:rsidP="001D4AB7">
                            <w:pPr>
                              <w:spacing w:line="276" w:lineRule="auto"/>
                              <w:rPr>
                                <w:rFonts w:ascii="Osaka" w:eastAsia="Osaka" w:hAnsi="Osaka"/>
                                <w:b/>
                                <w:color w:val="20B40A"/>
                                <w:sz w:val="18"/>
                                <w:szCs w:val="18"/>
                              </w:rPr>
                            </w:pPr>
                            <w:r>
                              <w:rPr>
                                <w:rFonts w:ascii="Osaka" w:eastAsia="Osaka" w:hAnsi="Osaka"/>
                                <w:b/>
                                <w:color w:val="20B40A"/>
                                <w:sz w:val="18"/>
                                <w:szCs w:val="18"/>
                              </w:rPr>
                              <w:t xml:space="preserve">EXECUTE </w:t>
                            </w:r>
                          </w:p>
                          <w:p w14:paraId="41C7B64B" w14:textId="77777777" w:rsidR="00392930" w:rsidRDefault="00392930" w:rsidP="001D4AB7">
                            <w:pPr>
                              <w:spacing w:line="276" w:lineRule="auto"/>
                              <w:rPr>
                                <w:rFonts w:ascii="Osaka" w:eastAsia="Osaka" w:hAnsi="Osaka"/>
                                <w:b/>
                                <w:color w:val="20B40A"/>
                                <w:sz w:val="18"/>
                                <w:szCs w:val="18"/>
                              </w:rPr>
                            </w:pPr>
                            <w:r>
                              <w:rPr>
                                <w:rFonts w:ascii="Osaka" w:eastAsia="Osaka" w:hAnsi="Osaka"/>
                                <w:b/>
                                <w:color w:val="20B40A"/>
                                <w:sz w:val="18"/>
                                <w:szCs w:val="18"/>
                              </w:rPr>
                              <w:t xml:space="preserve">EFFICIENT </w:t>
                            </w:r>
                          </w:p>
                          <w:p w14:paraId="25A93370" w14:textId="77777777" w:rsidR="00392930" w:rsidRPr="002E3130" w:rsidRDefault="00392930" w:rsidP="001D4AB7">
                            <w:pPr>
                              <w:spacing w:line="276" w:lineRule="auto"/>
                              <w:rPr>
                                <w:rFonts w:ascii="Osaka" w:eastAsia="Osaka" w:hAnsi="Osaka"/>
                                <w:b/>
                                <w:color w:val="20B40A"/>
                                <w:sz w:val="18"/>
                                <w:szCs w:val="18"/>
                              </w:rPr>
                            </w:pPr>
                            <w:r>
                              <w:rPr>
                                <w:rFonts w:ascii="Osaka" w:eastAsia="Osaka" w:hAnsi="Osaka"/>
                                <w:b/>
                                <w:color w:val="20B40A"/>
                                <w:sz w:val="18"/>
                                <w:szCs w:val="18"/>
                              </w:rPr>
                              <w:t>ROUTEPLANNING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141" type="#_x0000_t202" style="position:absolute;left:0;text-align:left;margin-left:234pt;margin-top:249.1pt;width:99pt;height:1in;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fZeNECAAAb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" filled="f" stroked="f">
                <v:textbox>
                  <w:txbxContent>
                    <w:p w14:paraId="325A003B" w14:textId="77777777" w:rsidR="00392930" w:rsidRDefault="00392930" w:rsidP="001D4AB7">
                      <w:pPr>
                        <w:spacing w:line="276" w:lineRule="auto"/>
                        <w:rPr>
                          <w:rFonts w:ascii="Osaka" w:eastAsia="Osaka" w:hAnsi="Osaka"/>
                          <w:b/>
                          <w:color w:val="20B40A"/>
                          <w:sz w:val="18"/>
                          <w:szCs w:val="18"/>
                        </w:rPr>
                      </w:pPr>
                      <w:r>
                        <w:rPr>
                          <w:rFonts w:ascii="Osaka" w:eastAsia="Osaka" w:hAnsi="Osaka"/>
                          <w:b/>
                          <w:color w:val="20B40A"/>
                          <w:sz w:val="18"/>
                          <w:szCs w:val="18"/>
                        </w:rPr>
                        <w:t xml:space="preserve">EXECUTE </w:t>
                      </w:r>
                    </w:p>
                    <w:p w14:paraId="41C7B64B" w14:textId="77777777" w:rsidR="00392930" w:rsidRDefault="00392930" w:rsidP="001D4AB7">
                      <w:pPr>
                        <w:spacing w:line="276" w:lineRule="auto"/>
                        <w:rPr>
                          <w:rFonts w:ascii="Osaka" w:eastAsia="Osaka" w:hAnsi="Osaka"/>
                          <w:b/>
                          <w:color w:val="20B40A"/>
                          <w:sz w:val="18"/>
                          <w:szCs w:val="18"/>
                        </w:rPr>
                      </w:pPr>
                      <w:r>
                        <w:rPr>
                          <w:rFonts w:ascii="Osaka" w:eastAsia="Osaka" w:hAnsi="Osaka"/>
                          <w:b/>
                          <w:color w:val="20B40A"/>
                          <w:sz w:val="18"/>
                          <w:szCs w:val="18"/>
                        </w:rPr>
                        <w:t xml:space="preserve">EFFICIENT </w:t>
                      </w:r>
                    </w:p>
                    <w:p w14:paraId="25A93370" w14:textId="77777777" w:rsidR="00392930" w:rsidRPr="002E3130" w:rsidRDefault="00392930" w:rsidP="001D4AB7">
                      <w:pPr>
                        <w:spacing w:line="276" w:lineRule="auto"/>
                        <w:rPr>
                          <w:rFonts w:ascii="Osaka" w:eastAsia="Osaka" w:hAnsi="Osaka"/>
                          <w:b/>
                          <w:color w:val="20B40A"/>
                          <w:sz w:val="18"/>
                          <w:szCs w:val="18"/>
                        </w:rPr>
                      </w:pPr>
                      <w:r>
                        <w:rPr>
                          <w:rFonts w:ascii="Osaka" w:eastAsia="Osaka" w:hAnsi="Osaka"/>
                          <w:b/>
                          <w:color w:val="20B40A"/>
                          <w:sz w:val="18"/>
                          <w:szCs w:val="18"/>
                        </w:rPr>
                        <w:t>ROUTEPLANNING</w:t>
                      </w:r>
                    </w:p>
                  </w:txbxContent>
                </v:textbox>
                <w10:wrap type="square"/>
              </v:shape>
            </w:pict>
          </mc:Fallback>
        </mc:AlternateContent>
      </w:r>
      <w:r w:rsidR="00762DD2">
        <w:rPr>
          <w:noProof/>
          <w:lang w:val="en-US" w:eastAsia="en-US"/>
        </w:rPr>
        <mc:AlternateContent>
          <mc:Choice Requires="wps">
            <w:drawing>
              <wp:anchor distT="0" distB="0" distL="114300" distR="114300" simplePos="0" relativeHeight="252282880" behindDoc="0" locked="0" layoutInCell="1" allowOverlap="1" wp14:anchorId="099ABC7D" wp14:editId="455629CE">
                <wp:simplePos x="0" y="0"/>
                <wp:positionH relativeFrom="column">
                  <wp:posOffset>254000</wp:posOffset>
                </wp:positionH>
                <wp:positionV relativeFrom="paragraph">
                  <wp:posOffset>2273935</wp:posOffset>
                </wp:positionV>
                <wp:extent cx="2816860" cy="2668270"/>
                <wp:effectExtent l="48895" t="27305" r="26035" b="0"/>
                <wp:wrapThrough wrapText="bothSides">
                  <wp:wrapPolygon edited="0">
                    <wp:start x="1449" y="17300"/>
                    <wp:lineTo x="3825" y="22713"/>
                    <wp:lineTo x="6696" y="21434"/>
                    <wp:lineTo x="9862" y="22478"/>
                    <wp:lineTo x="13574" y="21716"/>
                    <wp:lineTo x="16625" y="20357"/>
                    <wp:lineTo x="18447" y="19098"/>
                    <wp:lineTo x="10721" y="-224"/>
                    <wp:lineTo x="8699" y="8"/>
                    <wp:lineTo x="2419" y="2807"/>
                    <wp:lineTo x="106" y="4953"/>
                    <wp:lineTo x="409" y="5711"/>
                    <wp:lineTo x="-1932" y="8317"/>
                    <wp:lineTo x="-369" y="12753"/>
                    <wp:lineTo x="1449" y="17300"/>
                  </wp:wrapPolygon>
                </wp:wrapThrough>
                <wp:docPr id="384" name="Chord 384"/>
                <wp:cNvGraphicFramePr/>
                <a:graphic xmlns:a="http://schemas.openxmlformats.org/drawingml/2006/main">
                  <a:graphicData uri="http://schemas.microsoft.com/office/word/2010/wordprocessingShape">
                    <wps:wsp>
                      <wps:cNvSpPr/>
                      <wps:spPr>
                        <a:xfrm rot="6773227">
                          <a:off x="0" y="0"/>
                          <a:ext cx="2816860" cy="2668270"/>
                        </a:xfrm>
                        <a:prstGeom prst="chord">
                          <a:avLst/>
                        </a:prstGeom>
                        <a:solidFill>
                          <a:srgbClr val="20B40A">
                            <a:alpha val="80000"/>
                          </a:srgbClr>
                        </a:solidFill>
                        <a:ln>
                          <a:solidFill>
                            <a:srgbClr val="20B40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384" o:spid="_x0000_s1026" style="position:absolute;margin-left:20pt;margin-top:179.05pt;width:221.8pt;height:210.1pt;rotation:7398170fd;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6860,2668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" path="m2377006,2302711c1933222,2700911,1268941,2782491,732629,2504656,156286,2206084,-125625,1569753,53178,970995,224715,396568,778220,-1,1408430,-1l2377006,2302711xe" fillcolor="#20b40a" strokecolor="#20b40a">
                <v:fill opacity="52428f"/>
                <v:path arrowok="t" o:connecttype="custom" o:connectlocs="2377006,2302711;732629,2504656;53178,970995;1408430,-1;2377006,2302711" o:connectangles="0,0,0,0,0"/>
                <w10:wrap type="through"/>
              </v:shape>
            </w:pict>
          </mc:Fallback>
        </mc:AlternateContent>
      </w:r>
      <w:r w:rsidR="00762DD2">
        <w:rPr>
          <w:noProof/>
          <w:lang w:val="en-US" w:eastAsia="en-US"/>
        </w:rPr>
        <mc:AlternateContent>
          <mc:Choice Requires="wps">
            <w:drawing>
              <wp:anchor distT="0" distB="0" distL="114300" distR="114300" simplePos="0" relativeHeight="252306432" behindDoc="1" locked="0" layoutInCell="1" allowOverlap="1" wp14:anchorId="0FC8CD7C" wp14:editId="04E1C5C6">
                <wp:simplePos x="0" y="0"/>
                <wp:positionH relativeFrom="column">
                  <wp:posOffset>1143000</wp:posOffset>
                </wp:positionH>
                <wp:positionV relativeFrom="paragraph">
                  <wp:posOffset>2363470</wp:posOffset>
                </wp:positionV>
                <wp:extent cx="1143000" cy="1704340"/>
                <wp:effectExtent l="50800" t="25400" r="50800" b="73660"/>
                <wp:wrapNone/>
                <wp:docPr id="389" name="Rectangle 389"/>
                <wp:cNvGraphicFramePr/>
                <a:graphic xmlns:a="http://schemas.openxmlformats.org/drawingml/2006/main">
                  <a:graphicData uri="http://schemas.microsoft.com/office/word/2010/wordprocessingShape">
                    <wps:wsp>
                      <wps:cNvSpPr/>
                      <wps:spPr>
                        <a:xfrm>
                          <a:off x="0" y="0"/>
                          <a:ext cx="1143000" cy="1704340"/>
                        </a:xfrm>
                        <a:prstGeom prst="rect">
                          <a:avLst/>
                        </a:prstGeom>
                        <a:solidFill>
                          <a:srgbClr val="20B40A">
                            <a:alpha val="20000"/>
                          </a:srgb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026" style="position:absolute;margin-left:90pt;margin-top:186.1pt;width:90pt;height:134.2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" fillcolor="#20b40a" stroked="f">
                <v:fill opacity="13107f"/>
                <v:shadow on="t" opacity="22937f" mv:blur="40000f" origin=",.5" offset="0,23000emu"/>
              </v:rect>
            </w:pict>
          </mc:Fallback>
        </mc:AlternateContent>
      </w:r>
      <w:r w:rsidR="00DA5D0A">
        <w:rPr>
          <w:noProof/>
          <w:lang w:val="en-US" w:eastAsia="en-US"/>
        </w:rPr>
        <mc:AlternateContent>
          <mc:Choice Requires="wps">
            <w:drawing>
              <wp:anchor distT="0" distB="0" distL="114300" distR="114300" simplePos="0" relativeHeight="252338176" behindDoc="0" locked="0" layoutInCell="1" allowOverlap="1" wp14:anchorId="107511D1" wp14:editId="6A63D4BC">
                <wp:simplePos x="0" y="0"/>
                <wp:positionH relativeFrom="column">
                  <wp:posOffset>8115300</wp:posOffset>
                </wp:positionH>
                <wp:positionV relativeFrom="paragraph">
                  <wp:posOffset>2363470</wp:posOffset>
                </wp:positionV>
                <wp:extent cx="1143000" cy="2400300"/>
                <wp:effectExtent l="0" t="0" r="0" b="12700"/>
                <wp:wrapSquare wrapText="bothSides"/>
                <wp:docPr id="365" name="Text Box 365"/>
                <wp:cNvGraphicFramePr/>
                <a:graphic xmlns:a="http://schemas.openxmlformats.org/drawingml/2006/main">
                  <a:graphicData uri="http://schemas.microsoft.com/office/word/2010/wordprocessingShape">
                    <wps:wsp>
                      <wps:cNvSpPr txBox="1"/>
                      <wps:spPr>
                        <a:xfrm>
                          <a:off x="0" y="0"/>
                          <a:ext cx="11430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6DDA8" w14:textId="77777777" w:rsidR="00392930" w:rsidRPr="00BD0BC2" w:rsidRDefault="00392930" w:rsidP="001D4AB7">
                            <w:pPr>
                              <w:spacing w:line="240" w:lineRule="auto"/>
                              <w:jc w:val="center"/>
                              <w:rPr>
                                <w:rFonts w:ascii="Calibri" w:hAnsi="Calibri"/>
                                <w:color w:val="FFFFFF" w:themeColor="background1"/>
                                <w:sz w:val="20"/>
                                <w:szCs w:val="20"/>
                              </w:rPr>
                            </w:pPr>
                            <w:r w:rsidRPr="00BD0BC2">
                              <w:rPr>
                                <w:rFonts w:ascii="Calibri" w:hAnsi="Calibri"/>
                                <w:b/>
                                <w:color w:val="FFFFFF" w:themeColor="background1"/>
                                <w:sz w:val="20"/>
                                <w:szCs w:val="20"/>
                              </w:rPr>
                              <w:t>TRANSPARENCY</w:t>
                            </w:r>
                          </w:p>
                          <w:p w14:paraId="086246CF" w14:textId="77777777" w:rsidR="00392930" w:rsidRDefault="00392930" w:rsidP="001D4AB7">
                            <w:pPr>
                              <w:spacing w:line="240" w:lineRule="auto"/>
                              <w:jc w:val="left"/>
                              <w:rPr>
                                <w:rFonts w:ascii="Calibri" w:hAnsi="Calibri"/>
                                <w:color w:val="FFFFFF" w:themeColor="background1"/>
                              </w:rPr>
                            </w:pPr>
                          </w:p>
                          <w:p w14:paraId="3D431F55" w14:textId="77777777" w:rsidR="00392930" w:rsidRDefault="00392930" w:rsidP="001D4AB7">
                            <w:pPr>
                              <w:spacing w:line="240" w:lineRule="auto"/>
                              <w:jc w:val="center"/>
                              <w:rPr>
                                <w:rFonts w:ascii="Calibri" w:hAnsi="Calibri"/>
                                <w:color w:val="FFFFFF" w:themeColor="background1"/>
                              </w:rPr>
                            </w:pPr>
                            <w:r w:rsidRPr="00BD0BC2">
                              <w:rPr>
                                <w:rFonts w:ascii="Calibri" w:hAnsi="Calibri"/>
                                <w:color w:val="FFFFFF" w:themeColor="background1"/>
                              </w:rPr>
                              <w:t>Don’t forget</w:t>
                            </w:r>
                            <w:r>
                              <w:rPr>
                                <w:rFonts w:ascii="Calibri" w:hAnsi="Calibri"/>
                                <w:color w:val="FFFFFF" w:themeColor="background1"/>
                              </w:rPr>
                              <w:t xml:space="preserve"> to involve </w:t>
                            </w:r>
                            <w:r w:rsidRPr="00BD0BC2">
                              <w:rPr>
                                <w:rFonts w:ascii="Calibri" w:hAnsi="Calibri"/>
                                <w:color w:val="FFFFFF" w:themeColor="background1"/>
                              </w:rPr>
                              <w:t>your employees and customers</w:t>
                            </w:r>
                            <w:r>
                              <w:rPr>
                                <w:rFonts w:ascii="Calibri" w:hAnsi="Calibri"/>
                                <w:color w:val="FFFFFF" w:themeColor="background1"/>
                              </w:rPr>
                              <w:t xml:space="preserve"> in achieving the brand’s mission.</w:t>
                            </w:r>
                          </w:p>
                          <w:p w14:paraId="5315D931" w14:textId="77777777" w:rsidR="00392930" w:rsidRDefault="00392930" w:rsidP="001D4AB7">
                            <w:pPr>
                              <w:spacing w:line="240" w:lineRule="auto"/>
                              <w:jc w:val="center"/>
                              <w:rPr>
                                <w:rFonts w:ascii="Calibri" w:hAnsi="Calibri"/>
                                <w:color w:val="FFFFFF" w:themeColor="background1"/>
                              </w:rPr>
                            </w:pPr>
                          </w:p>
                          <w:p w14:paraId="083A1A6D" w14:textId="77777777" w:rsidR="00392930" w:rsidRDefault="00392930" w:rsidP="001D4AB7">
                            <w:pPr>
                              <w:spacing w:line="240" w:lineRule="auto"/>
                              <w:jc w:val="center"/>
                              <w:rPr>
                                <w:rFonts w:ascii="Calibri" w:hAnsi="Calibri"/>
                                <w:color w:val="FFFFFF" w:themeColor="background1"/>
                              </w:rPr>
                            </w:pPr>
                            <w:r>
                              <w:rPr>
                                <w:rFonts w:ascii="Calibri" w:hAnsi="Calibri"/>
                                <w:color w:val="FFFFFF" w:themeColor="background1"/>
                              </w:rPr>
                              <w:t>Communication is key!</w:t>
                            </w:r>
                          </w:p>
                          <w:p w14:paraId="3814711C" w14:textId="77777777" w:rsidR="00392930" w:rsidRDefault="00392930" w:rsidP="001D4AB7">
                            <w:pPr>
                              <w:spacing w:line="240" w:lineRule="auto"/>
                              <w:jc w:val="left"/>
                              <w:rPr>
                                <w:rFonts w:ascii="Calibri" w:hAnsi="Calibri"/>
                                <w:color w:val="FFFFFF" w:themeColor="background1"/>
                              </w:rPr>
                            </w:pPr>
                          </w:p>
                          <w:p w14:paraId="03440AC7" w14:textId="77777777" w:rsidR="00392930" w:rsidRPr="00BD0BC2" w:rsidRDefault="00392930" w:rsidP="001D4AB7">
                            <w:pPr>
                              <w:spacing w:line="240" w:lineRule="auto"/>
                              <w:jc w:val="left"/>
                              <w:rPr>
                                <w:rFonts w:ascii="Calibri" w:hAnsi="Calibr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5" o:spid="_x0000_s1142" type="#_x0000_t202" style="position:absolute;left:0;text-align:left;margin-left:639pt;margin-top:186.1pt;width:90pt;height:189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rwy9MCAAAc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10;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" filled="f" stroked="f">
                <v:textbox>
                  <w:txbxContent>
                    <w:p w14:paraId="3EB6DDA8" w14:textId="77777777" w:rsidR="00392930" w:rsidRPr="00BD0BC2" w:rsidRDefault="00392930" w:rsidP="001D4AB7">
                      <w:pPr>
                        <w:spacing w:line="240" w:lineRule="auto"/>
                        <w:jc w:val="center"/>
                        <w:rPr>
                          <w:rFonts w:ascii="Calibri" w:hAnsi="Calibri"/>
                          <w:color w:val="FFFFFF" w:themeColor="background1"/>
                          <w:sz w:val="20"/>
                          <w:szCs w:val="20"/>
                        </w:rPr>
                      </w:pPr>
                      <w:r w:rsidRPr="00BD0BC2">
                        <w:rPr>
                          <w:rFonts w:ascii="Calibri" w:hAnsi="Calibri"/>
                          <w:b/>
                          <w:color w:val="FFFFFF" w:themeColor="background1"/>
                          <w:sz w:val="20"/>
                          <w:szCs w:val="20"/>
                        </w:rPr>
                        <w:t>TRANSPARENCY</w:t>
                      </w:r>
                    </w:p>
                    <w:p w14:paraId="086246CF" w14:textId="77777777" w:rsidR="00392930" w:rsidRDefault="00392930" w:rsidP="001D4AB7">
                      <w:pPr>
                        <w:spacing w:line="240" w:lineRule="auto"/>
                        <w:jc w:val="left"/>
                        <w:rPr>
                          <w:rFonts w:ascii="Calibri" w:hAnsi="Calibri"/>
                          <w:color w:val="FFFFFF" w:themeColor="background1"/>
                        </w:rPr>
                      </w:pPr>
                    </w:p>
                    <w:p w14:paraId="3D431F55" w14:textId="77777777" w:rsidR="00392930" w:rsidRDefault="00392930" w:rsidP="001D4AB7">
                      <w:pPr>
                        <w:spacing w:line="240" w:lineRule="auto"/>
                        <w:jc w:val="center"/>
                        <w:rPr>
                          <w:rFonts w:ascii="Calibri" w:hAnsi="Calibri"/>
                          <w:color w:val="FFFFFF" w:themeColor="background1"/>
                        </w:rPr>
                      </w:pPr>
                      <w:r w:rsidRPr="00BD0BC2">
                        <w:rPr>
                          <w:rFonts w:ascii="Calibri" w:hAnsi="Calibri"/>
                          <w:color w:val="FFFFFF" w:themeColor="background1"/>
                        </w:rPr>
                        <w:t>Don’t forget</w:t>
                      </w:r>
                      <w:r>
                        <w:rPr>
                          <w:rFonts w:ascii="Calibri" w:hAnsi="Calibri"/>
                          <w:color w:val="FFFFFF" w:themeColor="background1"/>
                        </w:rPr>
                        <w:t xml:space="preserve"> to involve </w:t>
                      </w:r>
                      <w:r w:rsidRPr="00BD0BC2">
                        <w:rPr>
                          <w:rFonts w:ascii="Calibri" w:hAnsi="Calibri"/>
                          <w:color w:val="FFFFFF" w:themeColor="background1"/>
                        </w:rPr>
                        <w:t>your employees and customers</w:t>
                      </w:r>
                      <w:r>
                        <w:rPr>
                          <w:rFonts w:ascii="Calibri" w:hAnsi="Calibri"/>
                          <w:color w:val="FFFFFF" w:themeColor="background1"/>
                        </w:rPr>
                        <w:t xml:space="preserve"> in achieving the brand’s mission.</w:t>
                      </w:r>
                    </w:p>
                    <w:p w14:paraId="5315D931" w14:textId="77777777" w:rsidR="00392930" w:rsidRDefault="00392930" w:rsidP="001D4AB7">
                      <w:pPr>
                        <w:spacing w:line="240" w:lineRule="auto"/>
                        <w:jc w:val="center"/>
                        <w:rPr>
                          <w:rFonts w:ascii="Calibri" w:hAnsi="Calibri"/>
                          <w:color w:val="FFFFFF" w:themeColor="background1"/>
                        </w:rPr>
                      </w:pPr>
                    </w:p>
                    <w:p w14:paraId="083A1A6D" w14:textId="77777777" w:rsidR="00392930" w:rsidRDefault="00392930" w:rsidP="001D4AB7">
                      <w:pPr>
                        <w:spacing w:line="240" w:lineRule="auto"/>
                        <w:jc w:val="center"/>
                        <w:rPr>
                          <w:rFonts w:ascii="Calibri" w:hAnsi="Calibri"/>
                          <w:color w:val="FFFFFF" w:themeColor="background1"/>
                        </w:rPr>
                      </w:pPr>
                      <w:r>
                        <w:rPr>
                          <w:rFonts w:ascii="Calibri" w:hAnsi="Calibri"/>
                          <w:color w:val="FFFFFF" w:themeColor="background1"/>
                        </w:rPr>
                        <w:t>Communication is key!</w:t>
                      </w:r>
                    </w:p>
                    <w:p w14:paraId="3814711C" w14:textId="77777777" w:rsidR="00392930" w:rsidRDefault="00392930" w:rsidP="001D4AB7">
                      <w:pPr>
                        <w:spacing w:line="240" w:lineRule="auto"/>
                        <w:jc w:val="left"/>
                        <w:rPr>
                          <w:rFonts w:ascii="Calibri" w:hAnsi="Calibri"/>
                          <w:color w:val="FFFFFF" w:themeColor="background1"/>
                        </w:rPr>
                      </w:pPr>
                    </w:p>
                    <w:p w14:paraId="03440AC7" w14:textId="77777777" w:rsidR="00392930" w:rsidRPr="00BD0BC2" w:rsidRDefault="00392930" w:rsidP="001D4AB7">
                      <w:pPr>
                        <w:spacing w:line="240" w:lineRule="auto"/>
                        <w:jc w:val="left"/>
                        <w:rPr>
                          <w:rFonts w:ascii="Calibri" w:hAnsi="Calibri"/>
                          <w:color w:val="FFFFFF" w:themeColor="background1"/>
                        </w:rPr>
                      </w:pPr>
                    </w:p>
                  </w:txbxContent>
                </v:textbox>
                <w10:wrap type="square"/>
              </v:shape>
            </w:pict>
          </mc:Fallback>
        </mc:AlternateContent>
      </w:r>
      <w:r w:rsidR="00DA5D0A">
        <w:rPr>
          <w:noProof/>
          <w:lang w:val="en-US" w:eastAsia="en-US"/>
        </w:rPr>
        <mc:AlternateContent>
          <mc:Choice Requires="wps">
            <w:drawing>
              <wp:anchor distT="0" distB="0" distL="114300" distR="114300" simplePos="0" relativeHeight="252339200" behindDoc="0" locked="0" layoutInCell="1" allowOverlap="1" wp14:anchorId="7C6075F4" wp14:editId="2E6AE19B">
                <wp:simplePos x="0" y="0"/>
                <wp:positionH relativeFrom="column">
                  <wp:posOffset>6972300</wp:posOffset>
                </wp:positionH>
                <wp:positionV relativeFrom="paragraph">
                  <wp:posOffset>3163570</wp:posOffset>
                </wp:positionV>
                <wp:extent cx="1143000" cy="1714500"/>
                <wp:effectExtent l="0" t="0" r="0" b="12700"/>
                <wp:wrapSquare wrapText="bothSides"/>
                <wp:docPr id="362" name="Text Box 362"/>
                <wp:cNvGraphicFramePr/>
                <a:graphic xmlns:a="http://schemas.openxmlformats.org/drawingml/2006/main">
                  <a:graphicData uri="http://schemas.microsoft.com/office/word/2010/wordprocessingShape">
                    <wps:wsp>
                      <wps:cNvSpPr txBox="1"/>
                      <wps:spPr>
                        <a:xfrm>
                          <a:off x="0" y="0"/>
                          <a:ext cx="11430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88411" w14:textId="77777777" w:rsidR="00392930" w:rsidRPr="009C7F66" w:rsidRDefault="00392930" w:rsidP="001D4AB7">
                            <w:pPr>
                              <w:spacing w:line="240" w:lineRule="auto"/>
                              <w:jc w:val="center"/>
                              <w:rPr>
                                <w:rFonts w:ascii="Calibri" w:hAnsi="Calibri"/>
                                <w:b/>
                                <w:color w:val="FFFFFF" w:themeColor="background1"/>
                                <w:sz w:val="20"/>
                                <w:szCs w:val="20"/>
                              </w:rPr>
                            </w:pPr>
                            <w:r w:rsidRPr="009C7F66">
                              <w:rPr>
                                <w:rFonts w:ascii="Calibri" w:hAnsi="Calibri"/>
                                <w:b/>
                                <w:color w:val="FFFFFF" w:themeColor="background1"/>
                                <w:sz w:val="20"/>
                                <w:szCs w:val="20"/>
                              </w:rPr>
                              <w:t>GREEN SUPPLY CHAIN COLLABORATION</w:t>
                            </w:r>
                          </w:p>
                          <w:p w14:paraId="3E6F42CA" w14:textId="77777777" w:rsidR="00392930" w:rsidRPr="009C7F66" w:rsidRDefault="00392930" w:rsidP="001D4AB7">
                            <w:pPr>
                              <w:spacing w:line="240" w:lineRule="auto"/>
                              <w:jc w:val="center"/>
                              <w:rPr>
                                <w:rFonts w:ascii="Calibri" w:hAnsi="Calibri"/>
                                <w:b/>
                                <w:color w:val="FFFFFF" w:themeColor="background1"/>
                                <w:sz w:val="20"/>
                                <w:szCs w:val="20"/>
                              </w:rPr>
                            </w:pPr>
                          </w:p>
                          <w:p w14:paraId="4D620537" w14:textId="77777777" w:rsidR="00392930" w:rsidRPr="009C7F66" w:rsidRDefault="00392930" w:rsidP="001D4AB7">
                            <w:pPr>
                              <w:spacing w:line="240" w:lineRule="auto"/>
                              <w:jc w:val="center"/>
                              <w:rPr>
                                <w:rFonts w:ascii="Calibri" w:hAnsi="Calibri"/>
                                <w:color w:val="FFFFFF" w:themeColor="background1"/>
                                <w:sz w:val="20"/>
                                <w:szCs w:val="20"/>
                              </w:rPr>
                            </w:pPr>
                            <w:r w:rsidRPr="009C7F66">
                              <w:rPr>
                                <w:rFonts w:ascii="Calibri" w:hAnsi="Calibri"/>
                                <w:color w:val="FFFFFF" w:themeColor="background1"/>
                                <w:sz w:val="20"/>
                                <w:szCs w:val="20"/>
                              </w:rPr>
                              <w:t>A portal enables all supply chain members to be involved</w:t>
                            </w:r>
                          </w:p>
                          <w:p w14:paraId="446EF3E9" w14:textId="77777777" w:rsidR="00392930" w:rsidRPr="00BD0BC2" w:rsidRDefault="00392930" w:rsidP="001D4AB7">
                            <w:pPr>
                              <w:spacing w:line="240" w:lineRule="auto"/>
                              <w:jc w:val="left"/>
                              <w:rPr>
                                <w:rFonts w:ascii="Calibri" w:hAnsi="Calibri"/>
                                <w:b/>
                                <w:color w:val="FFFFFF" w:themeColor="background1"/>
                                <w:sz w:val="20"/>
                                <w:szCs w:val="20"/>
                              </w:rPr>
                            </w:pPr>
                          </w:p>
                          <w:p w14:paraId="6F8FFED1" w14:textId="77777777" w:rsidR="00392930" w:rsidRDefault="00392930" w:rsidP="001D4AB7">
                            <w:pPr>
                              <w:spacing w:line="240" w:lineRule="auto"/>
                              <w:jc w:val="left"/>
                              <w:rPr>
                                <w:rFonts w:ascii="Calibri" w:hAnsi="Calibri"/>
                                <w:color w:val="FFFFFF" w:themeColor="background1"/>
                              </w:rPr>
                            </w:pPr>
                          </w:p>
                          <w:p w14:paraId="022F9B94" w14:textId="77777777" w:rsidR="00392930" w:rsidRDefault="00392930" w:rsidP="001D4AB7">
                            <w:pPr>
                              <w:spacing w:line="240" w:lineRule="auto"/>
                              <w:jc w:val="left"/>
                              <w:rPr>
                                <w:rFonts w:ascii="Calibri" w:hAnsi="Calibri"/>
                                <w:color w:val="FFFFFF" w:themeColor="background1"/>
                              </w:rPr>
                            </w:pPr>
                          </w:p>
                          <w:p w14:paraId="777035C8" w14:textId="77777777" w:rsidR="00392930" w:rsidRPr="00BD0BC2" w:rsidRDefault="00392930" w:rsidP="001D4AB7">
                            <w:pPr>
                              <w:spacing w:line="240" w:lineRule="auto"/>
                              <w:jc w:val="left"/>
                              <w:rPr>
                                <w:rFonts w:ascii="Calibri" w:hAnsi="Calibr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43" type="#_x0000_t202" style="position:absolute;left:0;text-align:left;margin-left:549pt;margin-top:249.1pt;width:90pt;height:13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a9rtUCAAAc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10;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" filled="f" stroked="f">
                <v:textbox>
                  <w:txbxContent>
                    <w:p w14:paraId="24788411" w14:textId="77777777" w:rsidR="00392930" w:rsidRPr="009C7F66" w:rsidRDefault="00392930" w:rsidP="001D4AB7">
                      <w:pPr>
                        <w:spacing w:line="240" w:lineRule="auto"/>
                        <w:jc w:val="center"/>
                        <w:rPr>
                          <w:rFonts w:ascii="Calibri" w:hAnsi="Calibri"/>
                          <w:b/>
                          <w:color w:val="FFFFFF" w:themeColor="background1"/>
                          <w:sz w:val="20"/>
                          <w:szCs w:val="20"/>
                        </w:rPr>
                      </w:pPr>
                      <w:r w:rsidRPr="009C7F66">
                        <w:rPr>
                          <w:rFonts w:ascii="Calibri" w:hAnsi="Calibri"/>
                          <w:b/>
                          <w:color w:val="FFFFFF" w:themeColor="background1"/>
                          <w:sz w:val="20"/>
                          <w:szCs w:val="20"/>
                        </w:rPr>
                        <w:t>GREEN SUPPLY CHAIN COLLABORATION</w:t>
                      </w:r>
                    </w:p>
                    <w:p w14:paraId="3E6F42CA" w14:textId="77777777" w:rsidR="00392930" w:rsidRPr="009C7F66" w:rsidRDefault="00392930" w:rsidP="001D4AB7">
                      <w:pPr>
                        <w:spacing w:line="240" w:lineRule="auto"/>
                        <w:jc w:val="center"/>
                        <w:rPr>
                          <w:rFonts w:ascii="Calibri" w:hAnsi="Calibri"/>
                          <w:b/>
                          <w:color w:val="FFFFFF" w:themeColor="background1"/>
                          <w:sz w:val="20"/>
                          <w:szCs w:val="20"/>
                        </w:rPr>
                      </w:pPr>
                    </w:p>
                    <w:p w14:paraId="4D620537" w14:textId="77777777" w:rsidR="00392930" w:rsidRPr="009C7F66" w:rsidRDefault="00392930" w:rsidP="001D4AB7">
                      <w:pPr>
                        <w:spacing w:line="240" w:lineRule="auto"/>
                        <w:jc w:val="center"/>
                        <w:rPr>
                          <w:rFonts w:ascii="Calibri" w:hAnsi="Calibri"/>
                          <w:color w:val="FFFFFF" w:themeColor="background1"/>
                          <w:sz w:val="20"/>
                          <w:szCs w:val="20"/>
                        </w:rPr>
                      </w:pPr>
                      <w:r w:rsidRPr="009C7F66">
                        <w:rPr>
                          <w:rFonts w:ascii="Calibri" w:hAnsi="Calibri"/>
                          <w:color w:val="FFFFFF" w:themeColor="background1"/>
                          <w:sz w:val="20"/>
                          <w:szCs w:val="20"/>
                        </w:rPr>
                        <w:t>A portal enables all supply chain members to be involved</w:t>
                      </w:r>
                    </w:p>
                    <w:p w14:paraId="446EF3E9" w14:textId="77777777" w:rsidR="00392930" w:rsidRPr="00BD0BC2" w:rsidRDefault="00392930" w:rsidP="001D4AB7">
                      <w:pPr>
                        <w:spacing w:line="240" w:lineRule="auto"/>
                        <w:jc w:val="left"/>
                        <w:rPr>
                          <w:rFonts w:ascii="Calibri" w:hAnsi="Calibri"/>
                          <w:b/>
                          <w:color w:val="FFFFFF" w:themeColor="background1"/>
                          <w:sz w:val="20"/>
                          <w:szCs w:val="20"/>
                        </w:rPr>
                      </w:pPr>
                    </w:p>
                    <w:p w14:paraId="6F8FFED1" w14:textId="77777777" w:rsidR="00392930" w:rsidRDefault="00392930" w:rsidP="001D4AB7">
                      <w:pPr>
                        <w:spacing w:line="240" w:lineRule="auto"/>
                        <w:jc w:val="left"/>
                        <w:rPr>
                          <w:rFonts w:ascii="Calibri" w:hAnsi="Calibri"/>
                          <w:color w:val="FFFFFF" w:themeColor="background1"/>
                        </w:rPr>
                      </w:pPr>
                    </w:p>
                    <w:p w14:paraId="022F9B94" w14:textId="77777777" w:rsidR="00392930" w:rsidRDefault="00392930" w:rsidP="001D4AB7">
                      <w:pPr>
                        <w:spacing w:line="240" w:lineRule="auto"/>
                        <w:jc w:val="left"/>
                        <w:rPr>
                          <w:rFonts w:ascii="Calibri" w:hAnsi="Calibri"/>
                          <w:color w:val="FFFFFF" w:themeColor="background1"/>
                        </w:rPr>
                      </w:pPr>
                    </w:p>
                    <w:p w14:paraId="777035C8" w14:textId="77777777" w:rsidR="00392930" w:rsidRPr="00BD0BC2" w:rsidRDefault="00392930" w:rsidP="001D4AB7">
                      <w:pPr>
                        <w:spacing w:line="240" w:lineRule="auto"/>
                        <w:jc w:val="left"/>
                        <w:rPr>
                          <w:rFonts w:ascii="Calibri" w:hAnsi="Calibri"/>
                          <w:color w:val="FFFFFF" w:themeColor="background1"/>
                        </w:rPr>
                      </w:pPr>
                    </w:p>
                  </w:txbxContent>
                </v:textbox>
                <w10:wrap type="square"/>
              </v:shape>
            </w:pict>
          </mc:Fallback>
        </mc:AlternateContent>
      </w:r>
      <w:r w:rsidR="001D4AB7">
        <w:rPr>
          <w:noProof/>
          <w:lang w:val="en-US" w:eastAsia="en-US"/>
        </w:rPr>
        <mc:AlternateContent>
          <mc:Choice Requires="wps">
            <w:drawing>
              <wp:anchor distT="0" distB="0" distL="114300" distR="114300" simplePos="0" relativeHeight="252286976" behindDoc="0" locked="0" layoutInCell="1" allowOverlap="1" wp14:anchorId="05FCC79B" wp14:editId="769EB827">
                <wp:simplePos x="0" y="0"/>
                <wp:positionH relativeFrom="column">
                  <wp:posOffset>2286000</wp:posOffset>
                </wp:positionH>
                <wp:positionV relativeFrom="paragraph">
                  <wp:posOffset>2020570</wp:posOffset>
                </wp:positionV>
                <wp:extent cx="342900" cy="228600"/>
                <wp:effectExtent l="25400" t="50800" r="88900" b="127000"/>
                <wp:wrapThrough wrapText="bothSides">
                  <wp:wrapPolygon edited="0">
                    <wp:start x="9600" y="-4800"/>
                    <wp:lineTo x="-1600" y="0"/>
                    <wp:lineTo x="-1600" y="19200"/>
                    <wp:lineTo x="11200" y="31200"/>
                    <wp:lineTo x="22400" y="31200"/>
                    <wp:lineTo x="25600" y="19200"/>
                    <wp:lineTo x="25600" y="4800"/>
                    <wp:lineTo x="22400" y="-4800"/>
                    <wp:lineTo x="9600" y="-4800"/>
                  </wp:wrapPolygon>
                </wp:wrapThrough>
                <wp:docPr id="393" name="Right Arrow 393"/>
                <wp:cNvGraphicFramePr/>
                <a:graphic xmlns:a="http://schemas.openxmlformats.org/drawingml/2006/main">
                  <a:graphicData uri="http://schemas.microsoft.com/office/word/2010/wordprocessingShape">
                    <wps:wsp>
                      <wps:cNvSpPr/>
                      <wps:spPr>
                        <a:xfrm>
                          <a:off x="0" y="0"/>
                          <a:ext cx="342900" cy="228600"/>
                        </a:xfrm>
                        <a:prstGeom prst="rightArrow">
                          <a:avLst/>
                        </a:prstGeom>
                        <a:solidFill>
                          <a:srgbClr val="20B40A">
                            <a:alpha val="60000"/>
                          </a:srgbClr>
                        </a:solidFill>
                        <a:ln>
                          <a:solidFill>
                            <a:srgbClr val="20B40A"/>
                          </a:solidFill>
                        </a:ln>
                        <a:effectLst>
                          <a:outerShdw blurRad="50800" dist="38100" dir="2700000" algn="tl" rotWithShape="0">
                            <a:srgbClr val="000000">
                              <a:alpha val="43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3" o:spid="_x0000_s1026" type="#_x0000_t13" style="position:absolute;margin-left:180pt;margin-top:159.1pt;width:27pt;height:1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" adj="14400" fillcolor="#20b40a" strokecolor="#20b40a">
                <v:fill opacity="39321f"/>
                <v:shadow on="t" opacity="28180f" mv:blur="50800f" origin="-.5,-.5" offset="26941emu,26941emu"/>
                <w10:wrap type="through"/>
              </v:shape>
            </w:pict>
          </mc:Fallback>
        </mc:AlternateContent>
      </w:r>
      <w:r w:rsidR="001D4AB7">
        <w:rPr>
          <w:noProof/>
          <w:lang w:val="en-US" w:eastAsia="en-US"/>
        </w:rPr>
        <mc:AlternateContent>
          <mc:Choice Requires="wps">
            <w:drawing>
              <wp:anchor distT="0" distB="0" distL="114300" distR="114300" simplePos="0" relativeHeight="252285952" behindDoc="0" locked="0" layoutInCell="1" allowOverlap="1" wp14:anchorId="17537C5E" wp14:editId="3CA71A50">
                <wp:simplePos x="0" y="0"/>
                <wp:positionH relativeFrom="column">
                  <wp:posOffset>800100</wp:posOffset>
                </wp:positionH>
                <wp:positionV relativeFrom="paragraph">
                  <wp:posOffset>2020570</wp:posOffset>
                </wp:positionV>
                <wp:extent cx="342900" cy="228600"/>
                <wp:effectExtent l="50800" t="25400" r="38100" b="101600"/>
                <wp:wrapThrough wrapText="bothSides">
                  <wp:wrapPolygon edited="0">
                    <wp:start x="1600" y="-2400"/>
                    <wp:lineTo x="-3200" y="0"/>
                    <wp:lineTo x="-3200" y="16800"/>
                    <wp:lineTo x="3200" y="28800"/>
                    <wp:lineTo x="11200" y="28800"/>
                    <wp:lineTo x="22400" y="19200"/>
                    <wp:lineTo x="22400" y="2400"/>
                    <wp:lineTo x="12800" y="-2400"/>
                    <wp:lineTo x="1600" y="-2400"/>
                  </wp:wrapPolygon>
                </wp:wrapThrough>
                <wp:docPr id="394" name="Left Arrow 394"/>
                <wp:cNvGraphicFramePr/>
                <a:graphic xmlns:a="http://schemas.openxmlformats.org/drawingml/2006/main">
                  <a:graphicData uri="http://schemas.microsoft.com/office/word/2010/wordprocessingShape">
                    <wps:wsp>
                      <wps:cNvSpPr/>
                      <wps:spPr>
                        <a:xfrm>
                          <a:off x="0" y="0"/>
                          <a:ext cx="342900" cy="228600"/>
                        </a:xfrm>
                        <a:prstGeom prst="leftArrow">
                          <a:avLst/>
                        </a:prstGeom>
                        <a:solidFill>
                          <a:schemeClr val="accent2">
                            <a:lumMod val="60000"/>
                            <a:lumOff val="40000"/>
                            <a:alpha val="60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94" o:spid="_x0000_s1026" type="#_x0000_t66" style="position:absolute;margin-left:63pt;margin-top:159.1pt;width:27pt;height:1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" adj="7200" fillcolor="#d99594 [1941]" strokecolor="#943634 [2405]">
                <v:fill opacity="39321f"/>
                <v:shadow on="t" opacity="22937f" mv:blur="40000f" origin=",.5" offset="0,23000emu"/>
                <w10:wrap type="through"/>
              </v:shape>
            </w:pict>
          </mc:Fallback>
        </mc:AlternateContent>
      </w:r>
      <w:bookmarkEnd w:id="47"/>
      <w:r w:rsidR="006E31E6">
        <w:rPr>
          <w:color w:val="auto"/>
        </w:rPr>
        <w:t xml:space="preserve"> </w:t>
      </w:r>
    </w:p>
    <w:sdt>
      <w:sdtPr>
        <w:rPr>
          <w:rFonts w:ascii="Times New Roman" w:eastAsiaTheme="minorEastAsia" w:hAnsi="Times New Roman" w:cstheme="minorBidi"/>
          <w:b w:val="0"/>
          <w:bCs w:val="0"/>
          <w:color w:val="auto"/>
          <w:szCs w:val="24"/>
        </w:rPr>
        <w:id w:val="-827284448"/>
        <w:docPartObj>
          <w:docPartGallery w:val="Bibliographies"/>
          <w:docPartUnique/>
        </w:docPartObj>
      </w:sdtPr>
      <w:sdtEndPr/>
      <w:sdtContent>
        <w:p w14:paraId="363A1B54" w14:textId="43283605" w:rsidR="00D35C25" w:rsidRPr="00D4094F" w:rsidRDefault="00D35C25" w:rsidP="000D0DCC">
          <w:pPr>
            <w:pStyle w:val="Heading1"/>
            <w:jc w:val="center"/>
            <w:rPr>
              <w:color w:val="auto"/>
            </w:rPr>
          </w:pPr>
          <w:r w:rsidRPr="00D4094F">
            <w:rPr>
              <w:color w:val="auto"/>
            </w:rPr>
            <w:t>REFERENCES</w:t>
          </w:r>
        </w:p>
        <w:p w14:paraId="382BA580" w14:textId="77777777" w:rsidR="007A72BA" w:rsidRPr="00D4094F" w:rsidRDefault="007A72BA" w:rsidP="007A72BA"/>
        <w:sdt>
          <w:sdtPr>
            <w:id w:val="111145805"/>
            <w:bibliography/>
          </w:sdtPr>
          <w:sdtEndPr/>
          <w:sdtContent>
            <w:p w14:paraId="6A8D1E98" w14:textId="4CC045D2" w:rsidR="000D0DCC" w:rsidRPr="00D4094F" w:rsidRDefault="00D35C25" w:rsidP="007A72BA">
              <w:pPr>
                <w:pStyle w:val="Bibliography"/>
                <w:ind w:left="567" w:hanging="567"/>
                <w:jc w:val="left"/>
                <w:rPr>
                  <w:rFonts w:cs="Times New Roman"/>
                  <w:noProof/>
                </w:rPr>
              </w:pPr>
              <w:r w:rsidRPr="00D4094F">
                <w:fldChar w:fldCharType="begin"/>
              </w:r>
              <w:r w:rsidRPr="00D4094F">
                <w:instrText xml:space="preserve"> BIBLIOGRAPHY </w:instrText>
              </w:r>
              <w:r w:rsidRPr="00D4094F">
                <w:fldChar w:fldCharType="separate"/>
              </w:r>
              <w:r w:rsidRPr="00D4094F">
                <w:rPr>
                  <w:rFonts w:cs="Times New Roman"/>
                  <w:noProof/>
                </w:rPr>
                <w:t xml:space="preserve">Abtan, O., Bellaïche, J.-M., &amp; Vahle, K. (2013, June 25). </w:t>
              </w:r>
              <w:r w:rsidRPr="00D4094F">
                <w:rPr>
                  <w:rFonts w:cs="Times New Roman"/>
                  <w:i/>
                  <w:iCs/>
                  <w:noProof/>
                </w:rPr>
                <w:t>Rethinking the Fashion Supply Chain</w:t>
              </w:r>
              <w:r w:rsidRPr="00D4094F">
                <w:rPr>
                  <w:rFonts w:cs="Times New Roman"/>
                  <w:noProof/>
                </w:rPr>
                <w:t>. Retrieved March 3, 2016 from BCG perspectives: https://www.bcgperspectives.com/content/articles/retail_supply_chain_management_fast_flexible_lean_rethinking_fashion_supply_chain/</w:t>
              </w:r>
              <w:r w:rsidR="000D0DCC" w:rsidRPr="00D4094F">
                <w:rPr>
                  <w:rFonts w:cs="Times New Roman"/>
                  <w:noProof/>
                </w:rPr>
                <w:t xml:space="preserve"> </w:t>
              </w:r>
            </w:p>
            <w:p w14:paraId="5B7DAF3E" w14:textId="77777777" w:rsidR="000D0DCC" w:rsidRPr="00D4094F" w:rsidRDefault="000D0DCC" w:rsidP="000D0DCC">
              <w:pPr>
                <w:pStyle w:val="Bibliography"/>
                <w:jc w:val="left"/>
                <w:rPr>
                  <w:rFonts w:cs="Times New Roman"/>
                  <w:noProof/>
                </w:rPr>
              </w:pPr>
            </w:p>
            <w:p w14:paraId="11D0CD40" w14:textId="2F63D923" w:rsidR="00D35C25" w:rsidRPr="00D4094F" w:rsidRDefault="00D35C25" w:rsidP="007A72BA">
              <w:pPr>
                <w:pStyle w:val="Bibliography"/>
                <w:ind w:left="567" w:hanging="567"/>
                <w:jc w:val="left"/>
                <w:rPr>
                  <w:rFonts w:cs="Times New Roman"/>
                  <w:noProof/>
                </w:rPr>
              </w:pPr>
              <w:r w:rsidRPr="00D4094F">
                <w:rPr>
                  <w:rFonts w:cs="Times New Roman"/>
                  <w:noProof/>
                </w:rPr>
                <w:t xml:space="preserve">Admiraal, M. (2012). </w:t>
              </w:r>
              <w:r w:rsidRPr="00D4094F">
                <w:rPr>
                  <w:rFonts w:cs="Times New Roman"/>
                  <w:i/>
                  <w:iCs/>
                  <w:noProof/>
                </w:rPr>
                <w:t>CSR for SME accountants.</w:t>
              </w:r>
              <w:r w:rsidRPr="00D4094F">
                <w:rPr>
                  <w:rFonts w:cs="Times New Roman"/>
                  <w:noProof/>
                </w:rPr>
                <w:t xml:space="preserve"> </w:t>
              </w:r>
              <w:r w:rsidR="00D605A1" w:rsidRPr="00D4094F">
                <w:rPr>
                  <w:rFonts w:cs="Times New Roman"/>
                  <w:noProof/>
                </w:rPr>
                <w:t xml:space="preserve">Retrieved March 3, 2016 from NBA </w:t>
              </w:r>
              <w:r w:rsidRPr="00D4094F">
                <w:rPr>
                  <w:rFonts w:cs="Times New Roman"/>
                  <w:noProof/>
                </w:rPr>
                <w:t>(Nederlandse Bero</w:t>
              </w:r>
              <w:r w:rsidR="00D605A1" w:rsidRPr="00D4094F">
                <w:rPr>
                  <w:rFonts w:cs="Times New Roman"/>
                  <w:noProof/>
                </w:rPr>
                <w:t>epsorganisatie van Accountans): https://www.nba.nl/Documents/Publicaties-downloads/2012/NBA-brochure-DuurzaamOndernemen_ENG.pdf</w:t>
              </w:r>
            </w:p>
            <w:p w14:paraId="7FB8D1E2" w14:textId="77777777" w:rsidR="000D0DCC" w:rsidRPr="00D4094F" w:rsidRDefault="000D0DCC" w:rsidP="000D0DCC">
              <w:pPr>
                <w:pStyle w:val="Bibliography"/>
                <w:jc w:val="left"/>
                <w:rPr>
                  <w:rFonts w:cs="Times New Roman"/>
                  <w:noProof/>
                </w:rPr>
              </w:pPr>
            </w:p>
            <w:p w14:paraId="125ED5F0" w14:textId="77777777" w:rsidR="00D35C25" w:rsidRPr="00D4094F" w:rsidRDefault="00D35C25" w:rsidP="007A72BA">
              <w:pPr>
                <w:pStyle w:val="Bibliography"/>
                <w:ind w:left="567" w:hanging="567"/>
                <w:jc w:val="left"/>
                <w:rPr>
                  <w:rFonts w:cs="Times New Roman"/>
                  <w:noProof/>
                </w:rPr>
              </w:pPr>
              <w:r w:rsidRPr="00D4094F">
                <w:rPr>
                  <w:rFonts w:cs="Times New Roman"/>
                  <w:noProof/>
                </w:rPr>
                <w:t xml:space="preserve">Apparel Business Systems. (2015, April 9). </w:t>
              </w:r>
              <w:r w:rsidRPr="00D4094F">
                <w:rPr>
                  <w:rFonts w:cs="Times New Roman"/>
                  <w:i/>
                  <w:iCs/>
                  <w:noProof/>
                </w:rPr>
                <w:t>The life of a garment, from seed to sale: 6 steps in the fashion supply chain</w:t>
              </w:r>
              <w:r w:rsidRPr="00D4094F">
                <w:rPr>
                  <w:rFonts w:cs="Times New Roman"/>
                  <w:noProof/>
                </w:rPr>
                <w:t>. Retrieved March 3, 2016 from Apparel Business Systems: http://apparelbusiness.com/the-life-of-a-garment-from-seed-to-sale-6-steps-in-the-fashion-supply-chain/</w:t>
              </w:r>
            </w:p>
            <w:p w14:paraId="7058CEAC" w14:textId="77777777" w:rsidR="000D0DCC" w:rsidRPr="00D4094F" w:rsidRDefault="000D0DCC" w:rsidP="000D0DCC">
              <w:pPr>
                <w:pStyle w:val="Bibliography"/>
                <w:jc w:val="left"/>
                <w:rPr>
                  <w:rFonts w:cs="Times New Roman"/>
                  <w:noProof/>
                </w:rPr>
              </w:pPr>
            </w:p>
            <w:p w14:paraId="5B4208D1" w14:textId="3B4644B4" w:rsidR="00D35C25" w:rsidRPr="00D4094F" w:rsidRDefault="00D35C25" w:rsidP="007A72BA">
              <w:pPr>
                <w:pStyle w:val="Bibliography"/>
                <w:tabs>
                  <w:tab w:val="left" w:pos="426"/>
                </w:tabs>
                <w:ind w:left="567" w:hanging="567"/>
                <w:jc w:val="left"/>
                <w:rPr>
                  <w:rFonts w:cs="Times New Roman"/>
                  <w:noProof/>
                </w:rPr>
              </w:pPr>
              <w:r w:rsidRPr="00D4094F">
                <w:rPr>
                  <w:rFonts w:cs="Times New Roman"/>
                  <w:noProof/>
                </w:rPr>
                <w:t xml:space="preserve">Arizona State University. (2010, April 15). </w:t>
              </w:r>
              <w:r w:rsidRPr="00D4094F">
                <w:rPr>
                  <w:rFonts w:cs="Times New Roman"/>
                  <w:i/>
                  <w:iCs/>
                  <w:noProof/>
                </w:rPr>
                <w:t>Module 6: Supply Chain Integration</w:t>
              </w:r>
              <w:r w:rsidRPr="00D4094F">
                <w:rPr>
                  <w:rFonts w:cs="Times New Roman"/>
                  <w:noProof/>
                </w:rPr>
                <w:t xml:space="preserve">. </w:t>
              </w:r>
              <w:r w:rsidR="00C950C1" w:rsidRPr="00D4094F">
                <w:rPr>
                  <w:rFonts w:cs="Times New Roman"/>
                  <w:noProof/>
                </w:rPr>
                <w:t>Retrieved from https://www.youtube.com/watch?v=S_yMW2b0kNk</w:t>
              </w:r>
            </w:p>
            <w:p w14:paraId="19FD9B31" w14:textId="77777777" w:rsidR="000D0DCC" w:rsidRPr="00D4094F" w:rsidRDefault="000D0DCC" w:rsidP="000D0DCC">
              <w:pPr>
                <w:pStyle w:val="Bibliography"/>
                <w:jc w:val="left"/>
                <w:rPr>
                  <w:rFonts w:cs="Times New Roman"/>
                  <w:noProof/>
                </w:rPr>
              </w:pPr>
            </w:p>
            <w:p w14:paraId="0F590F59" w14:textId="77777777" w:rsidR="00D35C25" w:rsidRPr="00D4094F" w:rsidRDefault="00D35C25" w:rsidP="007A72BA">
              <w:pPr>
                <w:pStyle w:val="Bibliography"/>
                <w:ind w:left="567" w:hanging="567"/>
                <w:jc w:val="left"/>
                <w:rPr>
                  <w:rFonts w:cs="Times New Roman"/>
                  <w:noProof/>
                </w:rPr>
              </w:pPr>
              <w:r w:rsidRPr="00D4094F">
                <w:rPr>
                  <w:rFonts w:cs="Times New Roman"/>
                  <w:noProof/>
                </w:rPr>
                <w:t xml:space="preserve">BBC. (n.d.). </w:t>
              </w:r>
              <w:r w:rsidRPr="00D4094F">
                <w:rPr>
                  <w:rFonts w:cs="Times New Roman"/>
                  <w:i/>
                  <w:iCs/>
                  <w:noProof/>
                </w:rPr>
                <w:t>Business Management</w:t>
              </w:r>
              <w:r w:rsidRPr="00D4094F">
                <w:rPr>
                  <w:rFonts w:cs="Times New Roman"/>
                  <w:noProof/>
                </w:rPr>
                <w:t>. Retrieved February 18, 2016 from BBC: http://www.bbc.co.uk/bitesize/higher/business_management/business_enterprise/decision_making_business/revision/1/</w:t>
              </w:r>
            </w:p>
            <w:p w14:paraId="31376046" w14:textId="77777777" w:rsidR="000D0DCC" w:rsidRPr="00D4094F" w:rsidRDefault="000D0DCC" w:rsidP="000D0DCC">
              <w:pPr>
                <w:pStyle w:val="Bibliography"/>
                <w:jc w:val="left"/>
                <w:rPr>
                  <w:rFonts w:cs="Times New Roman"/>
                  <w:noProof/>
                </w:rPr>
              </w:pPr>
            </w:p>
            <w:p w14:paraId="66AE7F81" w14:textId="0C1E2DED" w:rsidR="00D35C25" w:rsidRPr="00D4094F" w:rsidRDefault="00D35C25" w:rsidP="007A72BA">
              <w:pPr>
                <w:pStyle w:val="Bibliography"/>
                <w:ind w:left="426" w:hanging="426"/>
                <w:jc w:val="left"/>
                <w:rPr>
                  <w:rFonts w:cs="Times New Roman"/>
                  <w:noProof/>
                </w:rPr>
              </w:pPr>
              <w:r w:rsidRPr="00D4094F">
                <w:rPr>
                  <w:rFonts w:cs="Times New Roman"/>
                  <w:noProof/>
                </w:rPr>
                <w:t xml:space="preserve">Bijma, B. (2016, July). </w:t>
              </w:r>
              <w:r w:rsidRPr="00D4094F">
                <w:rPr>
                  <w:rFonts w:cs="Times New Roman"/>
                  <w:i/>
                  <w:iCs/>
                  <w:noProof/>
                </w:rPr>
                <w:t>Eerste IMVO-covenant wordt praktijk</w:t>
              </w:r>
              <w:r w:rsidRPr="00D4094F">
                <w:rPr>
                  <w:rFonts w:cs="Times New Roman"/>
                  <w:noProof/>
                </w:rPr>
                <w:t>. Retrieved July 8, 2016 from</w:t>
              </w:r>
              <w:r w:rsidR="00D605A1" w:rsidRPr="00D4094F">
                <w:rPr>
                  <w:rFonts w:cs="Times New Roman"/>
                  <w:noProof/>
                </w:rPr>
                <w:t xml:space="preserve"> SER (Sociaal-Economische Raad)</w:t>
              </w:r>
              <w:r w:rsidRPr="00D4094F">
                <w:rPr>
                  <w:rFonts w:cs="Times New Roman"/>
                  <w:noProof/>
                </w:rPr>
                <w:t>: https://www.ser.nl/nl/publicaties/ser/2016/juli-augustus2016/imvo-convenant.aspx</w:t>
              </w:r>
            </w:p>
            <w:p w14:paraId="34751D1F" w14:textId="77777777" w:rsidR="000D0DCC" w:rsidRPr="00D4094F" w:rsidRDefault="000D0DCC" w:rsidP="000D0DCC">
              <w:pPr>
                <w:pStyle w:val="Bibliography"/>
                <w:jc w:val="left"/>
                <w:rPr>
                  <w:rFonts w:cs="Times New Roman"/>
                  <w:noProof/>
                </w:rPr>
              </w:pPr>
            </w:p>
            <w:p w14:paraId="4F5E5E37" w14:textId="00FDC602" w:rsidR="00D35C25" w:rsidRPr="00D4094F" w:rsidRDefault="00D35C25" w:rsidP="007A72BA">
              <w:pPr>
                <w:pStyle w:val="Bibliography"/>
                <w:ind w:left="426" w:hanging="426"/>
                <w:jc w:val="left"/>
                <w:rPr>
                  <w:rFonts w:cs="Times New Roman"/>
                  <w:noProof/>
                </w:rPr>
              </w:pPr>
              <w:r w:rsidRPr="00D4094F">
                <w:rPr>
                  <w:rFonts w:cs="Times New Roman"/>
                  <w:noProof/>
                </w:rPr>
                <w:t xml:space="preserve">Bratić, D. (2011). Achieving a Competitive Advantage by SCM. </w:t>
              </w:r>
              <w:r w:rsidR="00EA2DA1" w:rsidRPr="00D4094F">
                <w:rPr>
                  <w:rFonts w:cs="Times New Roman"/>
                  <w:i/>
                  <w:iCs/>
                  <w:noProof/>
                </w:rPr>
                <w:t>IBIMA Business review</w:t>
              </w:r>
              <w:r w:rsidRPr="00D4094F">
                <w:rPr>
                  <w:rFonts w:cs="Times New Roman"/>
                  <w:noProof/>
                </w:rPr>
                <w:t xml:space="preserve">. </w:t>
              </w:r>
              <w:r w:rsidR="00EA2DA1" w:rsidRPr="00D4094F">
                <w:rPr>
                  <w:rFonts w:cs="Times New Roman"/>
                  <w:noProof/>
                </w:rPr>
                <w:t xml:space="preserve">Retrieved March 3 from IBIMA Publishing: </w:t>
              </w:r>
              <w:r w:rsidRPr="00D4094F">
                <w:rPr>
                  <w:rFonts w:cs="Times New Roman"/>
                  <w:noProof/>
                </w:rPr>
                <w:t>http://www.ibimapublishing.com/journals/IBIMABR/2011/957583/957583.html</w:t>
              </w:r>
            </w:p>
            <w:p w14:paraId="0BEAF0E0" w14:textId="77777777" w:rsidR="000D0DCC" w:rsidRPr="00D4094F" w:rsidRDefault="000D0DCC" w:rsidP="000D0DCC">
              <w:pPr>
                <w:pStyle w:val="Bibliography"/>
                <w:jc w:val="left"/>
                <w:rPr>
                  <w:rFonts w:cs="Times New Roman"/>
                  <w:noProof/>
                </w:rPr>
              </w:pPr>
            </w:p>
            <w:p w14:paraId="72514276" w14:textId="061C116B" w:rsidR="00D35C25" w:rsidRPr="00D4094F" w:rsidRDefault="003A32CE" w:rsidP="007A72BA">
              <w:pPr>
                <w:pStyle w:val="Bibliography"/>
                <w:ind w:left="426" w:hanging="426"/>
                <w:jc w:val="left"/>
                <w:rPr>
                  <w:rFonts w:cs="Times New Roman"/>
                  <w:noProof/>
                </w:rPr>
              </w:pPr>
              <w:r w:rsidRPr="00D4094F">
                <w:rPr>
                  <w:rFonts w:cs="Times New Roman"/>
                  <w:noProof/>
                </w:rPr>
                <w:t xml:space="preserve">Brusseau, J. (2016). </w:t>
              </w:r>
              <w:r w:rsidRPr="00D4094F">
                <w:rPr>
                  <w:rFonts w:cs="Times New Roman"/>
                  <w:i/>
                  <w:iCs/>
                  <w:noProof/>
                </w:rPr>
                <w:t>The Business E</w:t>
              </w:r>
              <w:r w:rsidR="00D35C25" w:rsidRPr="00D4094F">
                <w:rPr>
                  <w:rFonts w:cs="Times New Roman"/>
                  <w:i/>
                  <w:iCs/>
                  <w:noProof/>
                </w:rPr>
                <w:t>thics Workshop, v. 1.0.</w:t>
              </w:r>
              <w:r w:rsidR="00D35C25" w:rsidRPr="00D4094F">
                <w:rPr>
                  <w:rFonts w:cs="Times New Roman"/>
                  <w:noProof/>
                </w:rPr>
                <w:t xml:space="preserve"> Flat World Education, Inc.</w:t>
              </w:r>
            </w:p>
            <w:p w14:paraId="4F278735" w14:textId="77777777" w:rsidR="000D0DCC" w:rsidRPr="00D4094F" w:rsidRDefault="000D0DCC" w:rsidP="000D0DCC">
              <w:pPr>
                <w:pStyle w:val="Bibliography"/>
                <w:jc w:val="left"/>
                <w:rPr>
                  <w:rFonts w:cs="Times New Roman"/>
                  <w:noProof/>
                </w:rPr>
              </w:pPr>
            </w:p>
            <w:p w14:paraId="326FAAF2" w14:textId="3712EC16" w:rsidR="00D35C25" w:rsidRPr="00D4094F" w:rsidRDefault="00D35C25" w:rsidP="007A72BA">
              <w:pPr>
                <w:pStyle w:val="Bibliography"/>
                <w:ind w:left="426" w:hanging="426"/>
                <w:jc w:val="left"/>
                <w:rPr>
                  <w:rFonts w:cs="Times New Roman"/>
                  <w:noProof/>
                </w:rPr>
              </w:pPr>
              <w:r w:rsidRPr="00D4094F">
                <w:rPr>
                  <w:rFonts w:cs="Times New Roman"/>
                  <w:noProof/>
                </w:rPr>
                <w:t xml:space="preserve">Burke, J. (2013, December 8). Bangladesh factory fires: fashion industry's latest crisis. </w:t>
              </w:r>
              <w:r w:rsidRPr="00D4094F">
                <w:rPr>
                  <w:rFonts w:cs="Times New Roman"/>
                  <w:i/>
                  <w:iCs/>
                  <w:noProof/>
                </w:rPr>
                <w:t>The Guardian</w:t>
              </w:r>
              <w:r w:rsidR="00467876" w:rsidRPr="00D4094F">
                <w:rPr>
                  <w:rFonts w:cs="Times New Roman"/>
                  <w:noProof/>
                </w:rPr>
                <w:t xml:space="preserve">. Retrieved February 29, 2016, from </w:t>
              </w:r>
              <w:r w:rsidR="00467876" w:rsidRPr="00D4094F">
                <w:rPr>
                  <w:rFonts w:cs="Times New Roman"/>
                  <w:i/>
                  <w:noProof/>
                </w:rPr>
                <w:t>The Guardian</w:t>
              </w:r>
              <w:r w:rsidR="00467876" w:rsidRPr="00D4094F">
                <w:rPr>
                  <w:rFonts w:cs="Times New Roman"/>
                  <w:noProof/>
                </w:rPr>
                <w:t>: https://www.theguardian.com/world/2013/dec/08/bangladesh-factory-fires-fashion-latest-crisis</w:t>
              </w:r>
            </w:p>
            <w:p w14:paraId="1F7B45AB" w14:textId="77777777" w:rsidR="00636AF2" w:rsidRPr="00D4094F" w:rsidRDefault="00636AF2" w:rsidP="000D0DCC">
              <w:pPr>
                <w:pStyle w:val="Bibliography"/>
                <w:jc w:val="left"/>
                <w:rPr>
                  <w:rFonts w:cs="Times New Roman"/>
                  <w:noProof/>
                </w:rPr>
              </w:pPr>
            </w:p>
            <w:p w14:paraId="00FDC5FB" w14:textId="09537A9F" w:rsidR="00D35C25" w:rsidRPr="00D4094F" w:rsidRDefault="00636AF2" w:rsidP="00845FBD">
              <w:pPr>
                <w:pStyle w:val="Bibliography"/>
                <w:ind w:left="426" w:hanging="426"/>
                <w:jc w:val="left"/>
                <w:rPr>
                  <w:rFonts w:cs="Times New Roman"/>
                  <w:noProof/>
                </w:rPr>
              </w:pPr>
              <w:r w:rsidRPr="00D4094F">
                <w:rPr>
                  <w:rFonts w:cs="Times New Roman"/>
                  <w:noProof/>
                </w:rPr>
                <w:t>Business dictionary. (2016</w:t>
              </w:r>
              <w:r w:rsidR="00D35C25" w:rsidRPr="00D4094F">
                <w:rPr>
                  <w:rFonts w:cs="Times New Roman"/>
                  <w:noProof/>
                </w:rPr>
                <w:t xml:space="preserve">). </w:t>
              </w:r>
              <w:r w:rsidR="00D35C25" w:rsidRPr="00D4094F">
                <w:rPr>
                  <w:rFonts w:cs="Times New Roman"/>
                  <w:i/>
                  <w:iCs/>
                  <w:noProof/>
                </w:rPr>
                <w:t>Corporate Social Responsibility</w:t>
              </w:r>
              <w:r w:rsidR="00D35C25" w:rsidRPr="00D4094F">
                <w:rPr>
                  <w:rFonts w:cs="Times New Roman"/>
                  <w:noProof/>
                </w:rPr>
                <w:t>. Retrieved August 22, 2016 from Business dictionary: http://www.businessdictionary.com/definition/corporate-social-responsibility.html</w:t>
              </w:r>
            </w:p>
            <w:p w14:paraId="3A7AE12F" w14:textId="77777777" w:rsidR="000D0DCC" w:rsidRPr="00D4094F" w:rsidRDefault="000D0DCC" w:rsidP="000D0DCC">
              <w:pPr>
                <w:pStyle w:val="Bibliography"/>
                <w:jc w:val="left"/>
                <w:rPr>
                  <w:rFonts w:cs="Times New Roman"/>
                  <w:noProof/>
                </w:rPr>
              </w:pPr>
            </w:p>
            <w:p w14:paraId="22A0ED46" w14:textId="1BFF9DA5" w:rsidR="00D35C25" w:rsidRPr="00D4094F" w:rsidRDefault="00636AF2" w:rsidP="00845FBD">
              <w:pPr>
                <w:pStyle w:val="Bibliography"/>
                <w:ind w:left="426" w:hanging="426"/>
                <w:jc w:val="left"/>
                <w:rPr>
                  <w:rFonts w:cs="Times New Roman"/>
                  <w:noProof/>
                </w:rPr>
              </w:pPr>
              <w:r w:rsidRPr="00D4094F">
                <w:rPr>
                  <w:rFonts w:cs="Times New Roman"/>
                  <w:noProof/>
                </w:rPr>
                <w:t>Business dictionary. (2016</w:t>
              </w:r>
              <w:r w:rsidR="00D35C25" w:rsidRPr="00D4094F">
                <w:rPr>
                  <w:rFonts w:cs="Times New Roman"/>
                  <w:noProof/>
                </w:rPr>
                <w:t xml:space="preserve">.). </w:t>
              </w:r>
              <w:r w:rsidR="00D35C25" w:rsidRPr="00D4094F">
                <w:rPr>
                  <w:rFonts w:cs="Times New Roman"/>
                  <w:i/>
                  <w:iCs/>
                  <w:noProof/>
                </w:rPr>
                <w:t>Drop shipment</w:t>
              </w:r>
              <w:r w:rsidR="00D35C25" w:rsidRPr="00D4094F">
                <w:rPr>
                  <w:rFonts w:cs="Times New Roman"/>
                  <w:noProof/>
                </w:rPr>
                <w:t>. From Business dictionary: http://www.businessdictionary.com/definition/drop-shipment.html</w:t>
              </w:r>
            </w:p>
            <w:p w14:paraId="171D9541" w14:textId="77777777" w:rsidR="000D0DCC" w:rsidRPr="00D4094F" w:rsidRDefault="000D0DCC" w:rsidP="000D0DCC">
              <w:pPr>
                <w:pStyle w:val="Bibliography"/>
                <w:jc w:val="left"/>
                <w:rPr>
                  <w:rFonts w:cs="Times New Roman"/>
                  <w:noProof/>
                </w:rPr>
              </w:pPr>
            </w:p>
            <w:p w14:paraId="12BB6E06" w14:textId="6F822EB8" w:rsidR="00D35C25" w:rsidRPr="00D4094F" w:rsidRDefault="00636AF2" w:rsidP="00845FBD">
              <w:pPr>
                <w:pStyle w:val="Bibliography"/>
                <w:ind w:left="426" w:hanging="426"/>
                <w:jc w:val="left"/>
                <w:rPr>
                  <w:rFonts w:cs="Times New Roman"/>
                  <w:noProof/>
                </w:rPr>
              </w:pPr>
              <w:r w:rsidRPr="00D4094F">
                <w:rPr>
                  <w:rFonts w:cs="Times New Roman"/>
                  <w:noProof/>
                </w:rPr>
                <w:t>Business dictionary. (2016</w:t>
              </w:r>
              <w:r w:rsidR="00D35C25" w:rsidRPr="00D4094F">
                <w:rPr>
                  <w:rFonts w:cs="Times New Roman"/>
                  <w:noProof/>
                </w:rPr>
                <w:t xml:space="preserve">.). </w:t>
              </w:r>
              <w:r w:rsidR="00D35C25" w:rsidRPr="00D4094F">
                <w:rPr>
                  <w:rFonts w:cs="Times New Roman"/>
                  <w:i/>
                  <w:iCs/>
                  <w:noProof/>
                </w:rPr>
                <w:t>Framework</w:t>
              </w:r>
              <w:r w:rsidR="00D35C25" w:rsidRPr="00D4094F">
                <w:rPr>
                  <w:rFonts w:cs="Times New Roman"/>
                  <w:noProof/>
                </w:rPr>
                <w:t>. From Business dictionary: http://www.businessdictionary.com/definition/framework.html</w:t>
              </w:r>
            </w:p>
            <w:p w14:paraId="64F39589" w14:textId="77777777" w:rsidR="000D0DCC" w:rsidRPr="00D4094F" w:rsidRDefault="000D0DCC" w:rsidP="000D0DCC">
              <w:pPr>
                <w:pStyle w:val="Bibliography"/>
                <w:jc w:val="left"/>
                <w:rPr>
                  <w:rFonts w:cs="Times New Roman"/>
                  <w:noProof/>
                </w:rPr>
              </w:pPr>
            </w:p>
            <w:p w14:paraId="3B78A81F" w14:textId="19EFB995" w:rsidR="00D35C25" w:rsidRPr="00D4094F" w:rsidRDefault="00D35C25" w:rsidP="00845FBD">
              <w:pPr>
                <w:pStyle w:val="Bibliography"/>
                <w:ind w:left="426" w:hanging="426"/>
                <w:jc w:val="left"/>
                <w:rPr>
                  <w:rFonts w:cs="Times New Roman"/>
                  <w:noProof/>
                </w:rPr>
              </w:pPr>
              <w:r w:rsidRPr="00D4094F">
                <w:rPr>
                  <w:rFonts w:cs="Times New Roman"/>
                  <w:noProof/>
                </w:rPr>
                <w:t xml:space="preserve">Business for Social Responsiblity, &amp; Futerra. (2015). </w:t>
              </w:r>
              <w:r w:rsidRPr="00D4094F">
                <w:rPr>
                  <w:rFonts w:cs="Times New Roman"/>
                  <w:i/>
                  <w:iCs/>
                  <w:noProof/>
                </w:rPr>
                <w:t>Selling sustainability.</w:t>
              </w:r>
              <w:r w:rsidRPr="00D4094F">
                <w:rPr>
                  <w:rFonts w:cs="Times New Roman"/>
                  <w:noProof/>
                </w:rPr>
                <w:t xml:space="preserve"> </w:t>
              </w:r>
              <w:r w:rsidR="00467876" w:rsidRPr="00D4094F">
                <w:rPr>
                  <w:rFonts w:cs="Times New Roman"/>
                  <w:noProof/>
                </w:rPr>
                <w:t xml:space="preserve">Retrieved </w:t>
              </w:r>
              <w:r w:rsidR="00A22E0B" w:rsidRPr="00D4094F">
                <w:rPr>
                  <w:rFonts w:cs="Times New Roman"/>
                  <w:noProof/>
                </w:rPr>
                <w:t xml:space="preserve">July 29, 2016 from </w:t>
              </w:r>
              <w:r w:rsidRPr="00D4094F">
                <w:rPr>
                  <w:rFonts w:cs="Times New Roman"/>
                  <w:noProof/>
                </w:rPr>
                <w:t>Futerra</w:t>
              </w:r>
              <w:r w:rsidR="00A22E0B" w:rsidRPr="00D4094F">
                <w:rPr>
                  <w:rFonts w:cs="Times New Roman"/>
                  <w:noProof/>
                </w:rPr>
                <w:t xml:space="preserve"> sustainability communications: http://www.wearefuterra.com/wp-content/uploads/2015/10/FuterraBSR_SellingSustainability2015.pdf </w:t>
              </w:r>
            </w:p>
            <w:p w14:paraId="6FBC8813" w14:textId="77777777" w:rsidR="000D0DCC" w:rsidRPr="00D4094F" w:rsidRDefault="000D0DCC" w:rsidP="000D0DCC">
              <w:pPr>
                <w:pStyle w:val="Bibliography"/>
                <w:jc w:val="left"/>
                <w:rPr>
                  <w:rFonts w:cs="Times New Roman"/>
                  <w:noProof/>
                </w:rPr>
              </w:pPr>
            </w:p>
            <w:p w14:paraId="1ED6777B"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Buunk, A. P., &amp; Veen, P. (1995). </w:t>
              </w:r>
              <w:r w:rsidRPr="00D4094F">
                <w:rPr>
                  <w:rFonts w:cs="Times New Roman"/>
                  <w:i/>
                  <w:iCs/>
                  <w:noProof/>
                </w:rPr>
                <w:t>Sociale psychologie en praktijkproblemen</w:t>
              </w:r>
              <w:r w:rsidRPr="00D4094F">
                <w:rPr>
                  <w:rFonts w:cs="Times New Roman"/>
                  <w:noProof/>
                </w:rPr>
                <w:t xml:space="preserve"> (2e druk ed.). Bohn Stafleu van Loghum .</w:t>
              </w:r>
            </w:p>
            <w:p w14:paraId="2DBC7774" w14:textId="77777777" w:rsidR="000D0DCC" w:rsidRPr="00D4094F" w:rsidRDefault="000D0DCC" w:rsidP="000D0DCC">
              <w:pPr>
                <w:pStyle w:val="Bibliography"/>
                <w:jc w:val="left"/>
                <w:rPr>
                  <w:rFonts w:cs="Times New Roman"/>
                  <w:noProof/>
                </w:rPr>
              </w:pPr>
            </w:p>
            <w:p w14:paraId="6C110405"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Chouinard, Y., &amp; Stanley, V. (2012). </w:t>
              </w:r>
              <w:r w:rsidRPr="00D4094F">
                <w:rPr>
                  <w:rFonts w:cs="Times New Roman"/>
                  <w:i/>
                  <w:iCs/>
                  <w:noProof/>
                </w:rPr>
                <w:t>The Responsible Company</w:t>
              </w:r>
              <w:r w:rsidRPr="00D4094F">
                <w:rPr>
                  <w:rFonts w:cs="Times New Roman"/>
                  <w:noProof/>
                </w:rPr>
                <w:t xml:space="preserve"> (1rst Edition ed.). Ventura, California, United Stated of America: Pantagonia Books.</w:t>
              </w:r>
            </w:p>
            <w:p w14:paraId="323F6752" w14:textId="77777777" w:rsidR="000D0DCC" w:rsidRPr="00D4094F" w:rsidRDefault="000D0DCC" w:rsidP="000D0DCC">
              <w:pPr>
                <w:pStyle w:val="Bibliography"/>
                <w:jc w:val="left"/>
                <w:rPr>
                  <w:rFonts w:cs="Times New Roman"/>
                  <w:noProof/>
                </w:rPr>
              </w:pPr>
            </w:p>
            <w:p w14:paraId="63D411C6"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Corporate Social Responsibility for SMEs. (n.d.). </w:t>
              </w:r>
              <w:r w:rsidRPr="00D4094F">
                <w:rPr>
                  <w:rFonts w:cs="Times New Roman"/>
                  <w:i/>
                  <w:iCs/>
                  <w:noProof/>
                </w:rPr>
                <w:t>CSR SMEs</w:t>
              </w:r>
              <w:r w:rsidRPr="00D4094F">
                <w:rPr>
                  <w:rFonts w:cs="Times New Roman"/>
                  <w:noProof/>
                </w:rPr>
                <w:t>. Retrieved Feburary 12, 2016 from Corporate Social Responsibility for SMEs: http://www.csr-smes.eu</w:t>
              </w:r>
            </w:p>
            <w:p w14:paraId="456B87E2" w14:textId="77777777" w:rsidR="000D0DCC" w:rsidRPr="00D4094F" w:rsidRDefault="000D0DCC" w:rsidP="000D0DCC">
              <w:pPr>
                <w:pStyle w:val="Bibliography"/>
                <w:jc w:val="left"/>
                <w:rPr>
                  <w:rFonts w:cs="Times New Roman"/>
                  <w:noProof/>
                </w:rPr>
              </w:pPr>
            </w:p>
            <w:p w14:paraId="59BAD0BD" w14:textId="77777777" w:rsidR="00D35C25" w:rsidRPr="00D4094F" w:rsidRDefault="00D35C25" w:rsidP="00845FBD">
              <w:pPr>
                <w:pStyle w:val="Bibliography"/>
                <w:tabs>
                  <w:tab w:val="left" w:pos="426"/>
                </w:tabs>
                <w:ind w:left="426" w:hanging="426"/>
                <w:jc w:val="left"/>
                <w:rPr>
                  <w:rFonts w:cs="Times New Roman"/>
                  <w:noProof/>
                </w:rPr>
              </w:pPr>
              <w:r w:rsidRPr="00D4094F">
                <w:rPr>
                  <w:rFonts w:cs="Times New Roman"/>
                  <w:noProof/>
                </w:rPr>
                <w:t xml:space="preserve">Daspal, D. (n.d.). </w:t>
              </w:r>
              <w:r w:rsidRPr="00D4094F">
                <w:rPr>
                  <w:rFonts w:cs="Times New Roman"/>
                  <w:i/>
                  <w:iCs/>
                  <w:noProof/>
                </w:rPr>
                <w:t>Apparel supply chain and its variants</w:t>
              </w:r>
              <w:r w:rsidRPr="00D4094F">
                <w:rPr>
                  <w:rFonts w:cs="Times New Roman"/>
                  <w:noProof/>
                </w:rPr>
                <w:t>. Retrieved March 12, 2016 from Fibre2fashion: http://www.fibre2fashion.com/industry-article/3315/apparel-supply-chain-and-its-variants?page=3</w:t>
              </w:r>
            </w:p>
            <w:p w14:paraId="4948D3CD" w14:textId="77777777" w:rsidR="000D0DCC" w:rsidRPr="00D4094F" w:rsidRDefault="000D0DCC" w:rsidP="000D0DCC">
              <w:pPr>
                <w:pStyle w:val="Bibliography"/>
                <w:jc w:val="left"/>
                <w:rPr>
                  <w:rFonts w:cs="Times New Roman"/>
                  <w:noProof/>
                </w:rPr>
              </w:pPr>
            </w:p>
            <w:p w14:paraId="6EE6CD81"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Ditty, S. (2015, January 1). </w:t>
              </w:r>
              <w:r w:rsidRPr="00D4094F">
                <w:rPr>
                  <w:rFonts w:cs="Times New Roman"/>
                  <w:i/>
                  <w:iCs/>
                  <w:noProof/>
                </w:rPr>
                <w:t>Europe in the World: The garment, textiles &amp; fashion industry</w:t>
              </w:r>
              <w:r w:rsidRPr="00D4094F">
                <w:rPr>
                  <w:rFonts w:cs="Times New Roman"/>
                  <w:noProof/>
                </w:rPr>
                <w:t>. Retrieved October 10, 2015 from European Union: https://europa.eu/eyd2015/en/fashion-revolution/posts/europe-world-garment-textiles-and-fashion-industry</w:t>
              </w:r>
            </w:p>
            <w:p w14:paraId="09F22C21" w14:textId="77777777" w:rsidR="000D0DCC" w:rsidRPr="00D4094F" w:rsidRDefault="000D0DCC" w:rsidP="000D0DCC">
              <w:pPr>
                <w:pStyle w:val="Bibliography"/>
                <w:jc w:val="left"/>
                <w:rPr>
                  <w:rFonts w:cs="Times New Roman"/>
                  <w:noProof/>
                </w:rPr>
              </w:pPr>
            </w:p>
            <w:p w14:paraId="2766CED1"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European Commission. (2016, March 30). </w:t>
              </w:r>
              <w:r w:rsidRPr="00D4094F">
                <w:rPr>
                  <w:rFonts w:cs="Times New Roman"/>
                  <w:i/>
                  <w:iCs/>
                  <w:noProof/>
                </w:rPr>
                <w:t>Directive 2008/98/EC on waste (Waste Framework Directive)</w:t>
              </w:r>
              <w:r w:rsidRPr="00D4094F">
                <w:rPr>
                  <w:rFonts w:cs="Times New Roman"/>
                  <w:noProof/>
                </w:rPr>
                <w:t>. Retrieved June 6, 2016 from European Commission envionment: http://ec.europa.eu/environment/waste/framework/</w:t>
              </w:r>
            </w:p>
            <w:p w14:paraId="73FAC846" w14:textId="77777777" w:rsidR="00A22E0B" w:rsidRPr="00D4094F" w:rsidRDefault="00A22E0B" w:rsidP="000D0DCC">
              <w:pPr>
                <w:pStyle w:val="Bibliography"/>
                <w:jc w:val="left"/>
                <w:rPr>
                  <w:rFonts w:cs="Times New Roman"/>
                  <w:noProof/>
                </w:rPr>
              </w:pPr>
            </w:p>
            <w:p w14:paraId="2E18F2A1" w14:textId="3F602F80" w:rsidR="00D35C25" w:rsidRPr="00D4094F" w:rsidRDefault="00D35C25" w:rsidP="00845FBD">
              <w:pPr>
                <w:pStyle w:val="Bibliography"/>
                <w:ind w:left="426" w:hanging="426"/>
                <w:jc w:val="left"/>
                <w:rPr>
                  <w:rFonts w:cs="Times New Roman"/>
                  <w:noProof/>
                </w:rPr>
              </w:pPr>
              <w:r w:rsidRPr="00D4094F">
                <w:rPr>
                  <w:rFonts w:cs="Times New Roman"/>
                  <w:noProof/>
                </w:rPr>
                <w:t xml:space="preserve">European Commission. (n.d.). </w:t>
              </w:r>
              <w:r w:rsidRPr="00D4094F">
                <w:rPr>
                  <w:rFonts w:cs="Times New Roman"/>
                  <w:i/>
                  <w:iCs/>
                  <w:noProof/>
                </w:rPr>
                <w:t>Sustainable production and consumption.</w:t>
              </w:r>
              <w:r w:rsidRPr="00D4094F">
                <w:rPr>
                  <w:rFonts w:cs="Times New Roman"/>
                  <w:noProof/>
                </w:rPr>
                <w:t xml:space="preserve"> </w:t>
              </w:r>
              <w:r w:rsidR="00A31E2B" w:rsidRPr="00D4094F">
                <w:rPr>
                  <w:rFonts w:cs="Times New Roman"/>
                  <w:noProof/>
                </w:rPr>
                <w:t xml:space="preserve">Retrieved June 6, 2016 from </w:t>
              </w:r>
              <w:r w:rsidRPr="00D4094F">
                <w:rPr>
                  <w:rFonts w:cs="Times New Roman"/>
                  <w:noProof/>
                </w:rPr>
                <w:t>European Commission Environment: http://ec.europa.eu/environment/waste/publications/pdf/Making_Sust_Consumption.pdf</w:t>
              </w:r>
            </w:p>
            <w:p w14:paraId="2A939A7F" w14:textId="77777777" w:rsidR="000D0DCC" w:rsidRPr="00D4094F" w:rsidRDefault="000D0DCC" w:rsidP="000D0DCC">
              <w:pPr>
                <w:pStyle w:val="Bibliography"/>
                <w:jc w:val="left"/>
                <w:rPr>
                  <w:rFonts w:cs="Times New Roman"/>
                  <w:noProof/>
                </w:rPr>
              </w:pPr>
            </w:p>
            <w:p w14:paraId="0E20E801" w14:textId="4A5DBA54" w:rsidR="00D35C25" w:rsidRPr="00D4094F" w:rsidRDefault="00D35C25" w:rsidP="00845FBD">
              <w:pPr>
                <w:pStyle w:val="Bibliography"/>
                <w:ind w:left="426" w:hanging="426"/>
                <w:jc w:val="left"/>
                <w:rPr>
                  <w:rFonts w:cs="Times New Roman"/>
                  <w:noProof/>
                </w:rPr>
              </w:pPr>
              <w:r w:rsidRPr="00D4094F">
                <w:rPr>
                  <w:rFonts w:cs="Times New Roman"/>
                  <w:noProof/>
                </w:rPr>
                <w:t xml:space="preserve">European Commission. (n.d.). </w:t>
              </w:r>
              <w:r w:rsidRPr="00D4094F">
                <w:rPr>
                  <w:rFonts w:cs="Times New Roman"/>
                  <w:i/>
                  <w:iCs/>
                  <w:noProof/>
                </w:rPr>
                <w:t>What is an SME?</w:t>
              </w:r>
              <w:r w:rsidR="00A31E2B" w:rsidRPr="00D4094F">
                <w:rPr>
                  <w:rFonts w:cs="Times New Roman"/>
                  <w:noProof/>
                </w:rPr>
                <w:t xml:space="preserve"> Retrieved September 1, 2016 from</w:t>
              </w:r>
              <w:r w:rsidRPr="00D4094F">
                <w:rPr>
                  <w:rFonts w:cs="Times New Roman"/>
                  <w:noProof/>
                </w:rPr>
                <w:t xml:space="preserve"> Ondernemerschap en MKB: http://ec.europa.eu/growth/smes/business-friendly-environment/sme-definition_nl</w:t>
              </w:r>
            </w:p>
            <w:p w14:paraId="7B9ACFED" w14:textId="77777777" w:rsidR="000D0DCC" w:rsidRPr="00D4094F" w:rsidRDefault="000D0DCC" w:rsidP="000D0DCC">
              <w:pPr>
                <w:pStyle w:val="Bibliography"/>
                <w:jc w:val="left"/>
                <w:rPr>
                  <w:rFonts w:cs="Times New Roman"/>
                  <w:noProof/>
                </w:rPr>
              </w:pPr>
            </w:p>
            <w:p w14:paraId="1F7115DA" w14:textId="5732F697" w:rsidR="00D35C25" w:rsidRPr="00D4094F" w:rsidRDefault="00D35C25" w:rsidP="00845FBD">
              <w:pPr>
                <w:pStyle w:val="Bibliography"/>
                <w:tabs>
                  <w:tab w:val="left" w:pos="567"/>
                </w:tabs>
                <w:ind w:left="426" w:hanging="426"/>
                <w:jc w:val="left"/>
                <w:rPr>
                  <w:rFonts w:cs="Times New Roman"/>
                  <w:noProof/>
                </w:rPr>
              </w:pPr>
              <w:r w:rsidRPr="00D4094F">
                <w:rPr>
                  <w:rFonts w:cs="Times New Roman"/>
                  <w:noProof/>
                </w:rPr>
                <w:t xml:space="preserve">Fairtrade Foundation. (2015, May 15). Small businesses need support to build ethical supply chains. </w:t>
              </w:r>
              <w:r w:rsidRPr="00D4094F">
                <w:rPr>
                  <w:rFonts w:cs="Times New Roman"/>
                  <w:i/>
                  <w:iCs/>
                  <w:noProof/>
                </w:rPr>
                <w:t>the Guardian</w:t>
              </w:r>
              <w:r w:rsidRPr="00D4094F">
                <w:rPr>
                  <w:rFonts w:cs="Times New Roman"/>
                  <w:noProof/>
                </w:rPr>
                <w:t xml:space="preserve"> .</w:t>
              </w:r>
              <w:r w:rsidR="00A31E2B" w:rsidRPr="00D4094F">
                <w:t xml:space="preserve"> </w:t>
              </w:r>
              <w:r w:rsidR="00A31E2B" w:rsidRPr="00D4094F">
                <w:rPr>
                  <w:rFonts w:cs="Times New Roman"/>
                  <w:noProof/>
                </w:rPr>
                <w:t xml:space="preserve">Retrieved March 3, 2016, from </w:t>
              </w:r>
              <w:r w:rsidR="00A31E2B" w:rsidRPr="00D4094F">
                <w:rPr>
                  <w:rFonts w:cs="Times New Roman"/>
                  <w:i/>
                  <w:noProof/>
                </w:rPr>
                <w:t>The Guardian</w:t>
              </w:r>
              <w:r w:rsidR="00A31E2B" w:rsidRPr="00D4094F">
                <w:rPr>
                  <w:rFonts w:cs="Times New Roman"/>
                  <w:noProof/>
                </w:rPr>
                <w:t>: https://www.theguardian.com/sustainable-business/fairtrade-partner-zone/2015/may/20/small-businesses-need-support-to-build-ethical-supply-chains</w:t>
              </w:r>
            </w:p>
            <w:p w14:paraId="7D27B679" w14:textId="77777777" w:rsidR="000D0DCC" w:rsidRPr="00D4094F" w:rsidRDefault="000D0DCC" w:rsidP="000D0DCC">
              <w:pPr>
                <w:pStyle w:val="Bibliography"/>
                <w:jc w:val="left"/>
                <w:rPr>
                  <w:rFonts w:cs="Times New Roman"/>
                  <w:noProof/>
                </w:rPr>
              </w:pPr>
            </w:p>
            <w:p w14:paraId="50601B78"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Farahani, R. Z., Rezapour, S., &amp; Kardar, L. (2012). </w:t>
              </w:r>
              <w:r w:rsidRPr="00D4094F">
                <w:rPr>
                  <w:rFonts w:cs="Times New Roman"/>
                  <w:i/>
                  <w:iCs/>
                  <w:noProof/>
                </w:rPr>
                <w:t>Supply chain sustainability and raw material management: concepts and processes.</w:t>
              </w:r>
              <w:r w:rsidRPr="00D4094F">
                <w:rPr>
                  <w:rFonts w:cs="Times New Roman"/>
                  <w:noProof/>
                </w:rPr>
                <w:t xml:space="preserve"> Hershey, Pennsylvania, United States of America: Business Science Reference.</w:t>
              </w:r>
            </w:p>
            <w:p w14:paraId="77903810" w14:textId="77777777" w:rsidR="000D0DCC" w:rsidRPr="00D4094F" w:rsidRDefault="000D0DCC" w:rsidP="000D0DCC">
              <w:pPr>
                <w:pStyle w:val="Bibliography"/>
                <w:jc w:val="left"/>
                <w:rPr>
                  <w:rFonts w:cs="Times New Roman"/>
                  <w:noProof/>
                </w:rPr>
              </w:pPr>
            </w:p>
            <w:p w14:paraId="120AAB2E" w14:textId="77777777" w:rsidR="00D35C25" w:rsidRPr="00D4094F" w:rsidRDefault="00D35C25" w:rsidP="00845FBD">
              <w:pPr>
                <w:pStyle w:val="Bibliography"/>
                <w:ind w:left="426" w:hanging="426"/>
                <w:jc w:val="left"/>
                <w:rPr>
                  <w:rFonts w:cs="Times New Roman"/>
                  <w:noProof/>
                </w:rPr>
              </w:pPr>
              <w:r w:rsidRPr="00D4094F">
                <w:rPr>
                  <w:rFonts w:cs="Times New Roman"/>
                  <w:noProof/>
                </w:rPr>
                <w:t>Fernie, J., &amp; Grant, D. B. (2015, November). Fashion logistics: Insights into the fashion retail supply chain. Philadelphia, Pennsylvania, United States of America: Kogan Page Ltd.</w:t>
              </w:r>
            </w:p>
            <w:p w14:paraId="72C3C49B" w14:textId="77777777" w:rsidR="000D0DCC" w:rsidRPr="00D4094F" w:rsidRDefault="000D0DCC" w:rsidP="000D0DCC">
              <w:pPr>
                <w:pStyle w:val="Bibliography"/>
                <w:jc w:val="left"/>
                <w:rPr>
                  <w:rFonts w:cs="Times New Roman"/>
                  <w:noProof/>
                </w:rPr>
              </w:pPr>
            </w:p>
            <w:p w14:paraId="3E55BC5B"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Fernie, J., &amp; Sparks, L. (2004). Retail logistics: changes and challenges. In J. Fernie, &amp; L. Sparks, </w:t>
              </w:r>
              <w:r w:rsidRPr="00D4094F">
                <w:rPr>
                  <w:rFonts w:cs="Times New Roman"/>
                  <w:i/>
                  <w:iCs/>
                  <w:noProof/>
                </w:rPr>
                <w:t>Logistics and retail management.</w:t>
              </w:r>
              <w:r w:rsidRPr="00D4094F">
                <w:rPr>
                  <w:rFonts w:cs="Times New Roman"/>
                  <w:noProof/>
                </w:rPr>
                <w:t xml:space="preserve"> London, United Kingdom: Kogan Page Limited.</w:t>
              </w:r>
            </w:p>
            <w:p w14:paraId="5E43ED48" w14:textId="77777777" w:rsidR="00593600" w:rsidRPr="00D4094F" w:rsidRDefault="00593600" w:rsidP="000D0DCC">
              <w:pPr>
                <w:pStyle w:val="Bibliography"/>
                <w:jc w:val="left"/>
                <w:rPr>
                  <w:rFonts w:cs="Times New Roman"/>
                  <w:noProof/>
                </w:rPr>
              </w:pPr>
            </w:p>
            <w:p w14:paraId="7A27D52F"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Fontinelle, A. (n.d.). </w:t>
              </w:r>
              <w:r w:rsidRPr="00D4094F">
                <w:rPr>
                  <w:rFonts w:cs="Times New Roman"/>
                  <w:i/>
                  <w:iCs/>
                  <w:noProof/>
                </w:rPr>
                <w:t>What exactly is a startup?</w:t>
              </w:r>
              <w:r w:rsidRPr="00D4094F">
                <w:rPr>
                  <w:rFonts w:cs="Times New Roman"/>
                  <w:noProof/>
                </w:rPr>
                <w:t xml:space="preserve"> Retrieved August 22, 2016 from Investopedia: http://www.investopedia.com/ask/answers/12/what-is-a-startup.asp</w:t>
              </w:r>
            </w:p>
            <w:p w14:paraId="6EF2CE87" w14:textId="77777777" w:rsidR="00593600" w:rsidRPr="00D4094F" w:rsidRDefault="00593600" w:rsidP="000D0DCC">
              <w:pPr>
                <w:pStyle w:val="Bibliography"/>
                <w:jc w:val="left"/>
                <w:rPr>
                  <w:rFonts w:cs="Times New Roman"/>
                  <w:noProof/>
                </w:rPr>
              </w:pPr>
            </w:p>
            <w:p w14:paraId="652A5C04" w14:textId="4D6FD25A" w:rsidR="00D35C25" w:rsidRPr="00D4094F" w:rsidRDefault="00D35C25" w:rsidP="00845FBD">
              <w:pPr>
                <w:pStyle w:val="Bibliography"/>
                <w:ind w:left="426" w:hanging="426"/>
                <w:jc w:val="left"/>
                <w:rPr>
                  <w:rFonts w:cs="Times New Roman"/>
                  <w:noProof/>
                </w:rPr>
              </w:pPr>
              <w:r w:rsidRPr="00D4094F">
                <w:rPr>
                  <w:rFonts w:cs="Times New Roman"/>
                  <w:noProof/>
                </w:rPr>
                <w:t xml:space="preserve">Fugard, A. J., &amp; Potts, H. W. (2015). Supporting thinking on sample sizes for thematic analyses: a quantitative tool. </w:t>
              </w:r>
              <w:r w:rsidRPr="00D4094F">
                <w:rPr>
                  <w:rFonts w:cs="Times New Roman"/>
                  <w:i/>
                  <w:iCs/>
                  <w:noProof/>
                </w:rPr>
                <w:t>International journal of social research methodology</w:t>
              </w:r>
              <w:r w:rsidRPr="00D4094F">
                <w:rPr>
                  <w:rFonts w:cs="Times New Roman"/>
                  <w:noProof/>
                </w:rPr>
                <w:t xml:space="preserve"> </w:t>
              </w:r>
              <w:r w:rsidRPr="00D4094F">
                <w:rPr>
                  <w:rFonts w:cs="Times New Roman"/>
                  <w:i/>
                  <w:iCs/>
                  <w:noProof/>
                </w:rPr>
                <w:t>, 18</w:t>
              </w:r>
              <w:r w:rsidRPr="00D4094F">
                <w:rPr>
                  <w:rFonts w:cs="Times New Roman"/>
                  <w:noProof/>
                </w:rPr>
                <w:t xml:space="preserve"> (6), 669-684.</w:t>
              </w:r>
              <w:r w:rsidR="00C92898" w:rsidRPr="00D4094F">
                <w:rPr>
                  <w:rFonts w:cs="Times New Roman"/>
                  <w:noProof/>
                </w:rPr>
                <w:t xml:space="preserve"> doi: </w:t>
              </w:r>
              <w:r w:rsidR="00C92898" w:rsidRPr="00D4094F">
                <w:rPr>
                  <w:rFonts w:cs="Times New Roman"/>
                  <w:szCs w:val="22"/>
                  <w:lang w:val="en-US"/>
                </w:rPr>
                <w:t>10.1080/13645579.2015.1005453</w:t>
              </w:r>
            </w:p>
            <w:p w14:paraId="6AED5A90" w14:textId="77777777" w:rsidR="00C92898" w:rsidRPr="00D4094F" w:rsidRDefault="00C92898" w:rsidP="000D0DCC">
              <w:pPr>
                <w:pStyle w:val="Bibliography"/>
                <w:jc w:val="left"/>
                <w:rPr>
                  <w:rFonts w:cs="Times New Roman"/>
                  <w:noProof/>
                </w:rPr>
              </w:pPr>
            </w:p>
            <w:p w14:paraId="2518EDAE" w14:textId="7CE02BF1" w:rsidR="00D35C25" w:rsidRPr="00D4094F" w:rsidRDefault="00D35C25" w:rsidP="00845FBD">
              <w:pPr>
                <w:pStyle w:val="Bibliography"/>
                <w:tabs>
                  <w:tab w:val="left" w:pos="426"/>
                </w:tabs>
                <w:ind w:left="426" w:hanging="426"/>
                <w:jc w:val="left"/>
                <w:rPr>
                  <w:rFonts w:cs="Times New Roman"/>
                  <w:noProof/>
                </w:rPr>
              </w:pPr>
              <w:r w:rsidRPr="00D4094F">
                <w:rPr>
                  <w:rFonts w:cs="Times New Roman"/>
                  <w:noProof/>
                </w:rPr>
                <w:t xml:space="preserve">Goleman, D. (2009). Ecological Intelligence. In D. Goleman, </w:t>
              </w:r>
              <w:r w:rsidRPr="00D4094F">
                <w:rPr>
                  <w:rFonts w:cs="Times New Roman"/>
                  <w:i/>
                  <w:iCs/>
                  <w:noProof/>
                </w:rPr>
                <w:t>Ecological Intelligence</w:t>
              </w:r>
              <w:r w:rsidRPr="00D4094F">
                <w:rPr>
                  <w:rFonts w:cs="Times New Roman"/>
                  <w:noProof/>
                </w:rPr>
                <w:t xml:space="preserve"> (p. 153). New York</w:t>
              </w:r>
              <w:r w:rsidR="00AE640C" w:rsidRPr="00D4094F">
                <w:rPr>
                  <w:rFonts w:cs="Times New Roman"/>
                  <w:noProof/>
                </w:rPr>
                <w:t>, United States of America</w:t>
              </w:r>
              <w:r w:rsidRPr="00D4094F">
                <w:rPr>
                  <w:rFonts w:cs="Times New Roman"/>
                  <w:noProof/>
                </w:rPr>
                <w:t>: Broadway Books.</w:t>
              </w:r>
            </w:p>
            <w:p w14:paraId="75A1B024" w14:textId="77777777" w:rsidR="00672ADA" w:rsidRPr="00D4094F" w:rsidRDefault="00672ADA" w:rsidP="00672ADA"/>
            <w:p w14:paraId="4862F916" w14:textId="6663E00E" w:rsidR="00D35C25" w:rsidRPr="00D4094F" w:rsidRDefault="00D35C25" w:rsidP="00845FBD">
              <w:pPr>
                <w:pStyle w:val="Bibliography"/>
                <w:ind w:left="426" w:hanging="426"/>
                <w:jc w:val="left"/>
                <w:rPr>
                  <w:rFonts w:cs="Times New Roman"/>
                  <w:noProof/>
                </w:rPr>
              </w:pPr>
              <w:r w:rsidRPr="00D4094F">
                <w:rPr>
                  <w:rFonts w:cs="Times New Roman"/>
                  <w:noProof/>
                </w:rPr>
                <w:t xml:space="preserve">Gunjal, P. U., Nalwade, P. M., Dhondge, D., Ingale, P. R., &amp; Patil, A. (2015). Green Logistics: improving the sustainability of logistics in environmental and organizational point of view. </w:t>
              </w:r>
              <w:r w:rsidRPr="00D4094F">
                <w:rPr>
                  <w:rFonts w:cs="Times New Roman"/>
                  <w:i/>
                  <w:iCs/>
                  <w:noProof/>
                </w:rPr>
                <w:t>International Journal of Science, Technology &amp; Management</w:t>
              </w:r>
              <w:r w:rsidRPr="00D4094F">
                <w:rPr>
                  <w:rFonts w:cs="Times New Roman"/>
                  <w:noProof/>
                </w:rPr>
                <w:t xml:space="preserve"> </w:t>
              </w:r>
              <w:r w:rsidRPr="00D4094F">
                <w:rPr>
                  <w:rFonts w:cs="Times New Roman"/>
                  <w:i/>
                  <w:iCs/>
                  <w:noProof/>
                </w:rPr>
                <w:t>, 4</w:t>
              </w:r>
              <w:r w:rsidRPr="00D4094F">
                <w:rPr>
                  <w:rFonts w:cs="Times New Roman"/>
                  <w:noProof/>
                </w:rPr>
                <w:t xml:space="preserve"> (3), 124-130.</w:t>
              </w:r>
              <w:r w:rsidR="00476779" w:rsidRPr="00D4094F">
                <w:rPr>
                  <w:rFonts w:cs="Times New Roman"/>
                  <w:noProof/>
                </w:rPr>
                <w:t xml:space="preserve"> Downloaded August 21, 2016 from </w:t>
              </w:r>
              <w:r w:rsidR="00476779" w:rsidRPr="00D4094F">
                <w:rPr>
                  <w:rFonts w:cs="Times New Roman"/>
                  <w:iCs/>
                  <w:noProof/>
                </w:rPr>
                <w:t>International Journal of Science, Technology &amp; Management</w:t>
              </w:r>
              <w:r w:rsidR="00476779" w:rsidRPr="00D4094F">
                <w:rPr>
                  <w:rFonts w:cs="Times New Roman"/>
                  <w:noProof/>
                </w:rPr>
                <w:t>: http://www.ijstm.com/images/short_pdf/1427275145_P122-133.pdf</w:t>
              </w:r>
            </w:p>
            <w:p w14:paraId="56EF49F7" w14:textId="77777777" w:rsidR="00672ADA" w:rsidRPr="00D4094F" w:rsidRDefault="00672ADA" w:rsidP="000D0DCC">
              <w:pPr>
                <w:pStyle w:val="Bibliography"/>
                <w:jc w:val="left"/>
                <w:rPr>
                  <w:rFonts w:cs="Times New Roman"/>
                  <w:noProof/>
                </w:rPr>
              </w:pPr>
            </w:p>
            <w:p w14:paraId="17FAA8C5"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Information Resources Management Association. (2013). Supply Chain Management: Concepts, Methodologies, Tools and Applications. In I. R. International, &amp; J. Gamon (Ed.), </w:t>
              </w:r>
              <w:r w:rsidRPr="00D4094F">
                <w:rPr>
                  <w:rFonts w:cs="Times New Roman"/>
                  <w:i/>
                  <w:iCs/>
                  <w:noProof/>
                </w:rPr>
                <w:t>Supply Chain Management: Concepts, Methodologies, Tools and Applications</w:t>
              </w:r>
              <w:r w:rsidRPr="00D4094F">
                <w:rPr>
                  <w:rFonts w:cs="Times New Roman"/>
                  <w:noProof/>
                </w:rPr>
                <w:t xml:space="preserve"> (Vol. 1). Hershey, Pennsylvania, United States of America: Business Science Reference.</w:t>
              </w:r>
            </w:p>
            <w:p w14:paraId="6AB3C989" w14:textId="77777777" w:rsidR="00A60780" w:rsidRPr="00D4094F" w:rsidRDefault="00A60780" w:rsidP="000D0DCC">
              <w:pPr>
                <w:pStyle w:val="Bibliography"/>
                <w:jc w:val="left"/>
                <w:rPr>
                  <w:rFonts w:cs="Times New Roman"/>
                  <w:noProof/>
                </w:rPr>
              </w:pPr>
            </w:p>
            <w:p w14:paraId="06295700" w14:textId="7FA4B863" w:rsidR="00D35C25" w:rsidRPr="00D4094F" w:rsidRDefault="00D35C25" w:rsidP="00845FBD">
              <w:pPr>
                <w:pStyle w:val="Bibliography"/>
                <w:ind w:left="426" w:hanging="426"/>
                <w:jc w:val="left"/>
                <w:rPr>
                  <w:rFonts w:cs="Times New Roman"/>
                  <w:noProof/>
                </w:rPr>
              </w:pPr>
              <w:r w:rsidRPr="00D4094F">
                <w:rPr>
                  <w:rFonts w:cs="Times New Roman"/>
                  <w:noProof/>
                </w:rPr>
                <w:t xml:space="preserve">International Institute for Sustainable Development. (2013). </w:t>
              </w:r>
              <w:r w:rsidRPr="00D4094F">
                <w:rPr>
                  <w:rFonts w:cs="Times New Roman"/>
                  <w:i/>
                  <w:iCs/>
                  <w:noProof/>
                </w:rPr>
                <w:t>Green procurement</w:t>
              </w:r>
              <w:r w:rsidRPr="00D4094F">
                <w:rPr>
                  <w:rFonts w:cs="Times New Roman"/>
                  <w:noProof/>
                </w:rPr>
                <w:t>. Retrieved August 1, 2016 from Busine</w:t>
              </w:r>
              <w:r w:rsidR="00476779" w:rsidRPr="00D4094F">
                <w:rPr>
                  <w:rFonts w:cs="Times New Roman"/>
                  <w:noProof/>
                </w:rPr>
                <w:t xml:space="preserve">ss and sustainable development: </w:t>
              </w:r>
              <w:r w:rsidRPr="00D4094F">
                <w:rPr>
                  <w:rFonts w:cs="Times New Roman"/>
                  <w:noProof/>
                </w:rPr>
                <w:t>https://www.iisd.org/business/tools/bt_green_pro.aspx</w:t>
              </w:r>
            </w:p>
            <w:p w14:paraId="3BCED764" w14:textId="77777777" w:rsidR="00672ADA" w:rsidRPr="00D4094F" w:rsidRDefault="00672ADA" w:rsidP="000D0DCC">
              <w:pPr>
                <w:pStyle w:val="Bibliography"/>
                <w:jc w:val="left"/>
                <w:rPr>
                  <w:rFonts w:cs="Times New Roman"/>
                  <w:noProof/>
                </w:rPr>
              </w:pPr>
            </w:p>
            <w:p w14:paraId="1609EF7A" w14:textId="06C68AB4" w:rsidR="00D35C25" w:rsidRPr="00D4094F" w:rsidRDefault="00D35C25" w:rsidP="00845FBD">
              <w:pPr>
                <w:pStyle w:val="Bibliography"/>
                <w:ind w:left="426" w:hanging="426"/>
                <w:jc w:val="left"/>
                <w:rPr>
                  <w:rFonts w:cs="Times New Roman"/>
                  <w:noProof/>
                </w:rPr>
              </w:pPr>
              <w:r w:rsidRPr="00D4094F">
                <w:rPr>
                  <w:rFonts w:cs="Times New Roman"/>
                  <w:noProof/>
                </w:rPr>
                <w:t xml:space="preserve">Investopedia. (n.d.). </w:t>
              </w:r>
              <w:r w:rsidRPr="00D4094F">
                <w:rPr>
                  <w:rFonts w:cs="Times New Roman"/>
                  <w:i/>
                  <w:iCs/>
                  <w:noProof/>
                </w:rPr>
                <w:t>Supply Chain</w:t>
              </w:r>
              <w:r w:rsidR="00476779" w:rsidRPr="00D4094F">
                <w:rPr>
                  <w:rFonts w:cs="Times New Roman"/>
                  <w:noProof/>
                </w:rPr>
                <w:t>. Retrieved April 20, 2016 from</w:t>
              </w:r>
              <w:r w:rsidRPr="00D4094F">
                <w:rPr>
                  <w:rFonts w:cs="Times New Roman"/>
                  <w:noProof/>
                </w:rPr>
                <w:t xml:space="preserve"> Investopedia: http://www.investopedia.com/terms/s/supplychain.asp</w:t>
              </w:r>
            </w:p>
            <w:p w14:paraId="0929DDC4" w14:textId="77777777" w:rsidR="00672ADA" w:rsidRPr="00D4094F" w:rsidRDefault="00672ADA" w:rsidP="000D0DCC">
              <w:pPr>
                <w:pStyle w:val="Bibliography"/>
                <w:jc w:val="left"/>
                <w:rPr>
                  <w:rFonts w:cs="Times New Roman"/>
                  <w:noProof/>
                </w:rPr>
              </w:pPr>
            </w:p>
            <w:p w14:paraId="262D51CA" w14:textId="43613417" w:rsidR="00672ADA" w:rsidRPr="00D4094F" w:rsidRDefault="00D35C25" w:rsidP="00845FBD">
              <w:pPr>
                <w:pStyle w:val="Bibliography"/>
                <w:ind w:left="426" w:hanging="426"/>
                <w:jc w:val="left"/>
                <w:rPr>
                  <w:rFonts w:cs="Times New Roman"/>
                  <w:noProof/>
                </w:rPr>
              </w:pPr>
              <w:r w:rsidRPr="00D4094F">
                <w:rPr>
                  <w:rFonts w:cs="Times New Roman"/>
                  <w:noProof/>
                </w:rPr>
                <w:t xml:space="preserve">Investopedia. (n.d.). </w:t>
              </w:r>
              <w:r w:rsidRPr="00D4094F">
                <w:rPr>
                  <w:rFonts w:cs="Times New Roman"/>
                  <w:i/>
                  <w:noProof/>
                </w:rPr>
                <w:t>What are 'Consumer Packaged Goods - CPG</w:t>
              </w:r>
              <w:r w:rsidRPr="00D4094F">
                <w:rPr>
                  <w:rFonts w:cs="Times New Roman"/>
                  <w:noProof/>
                </w:rPr>
                <w:t xml:space="preserve">' . </w:t>
              </w:r>
              <w:r w:rsidR="001A5A63" w:rsidRPr="00D4094F">
                <w:rPr>
                  <w:rFonts w:cs="Times New Roman"/>
                  <w:noProof/>
                </w:rPr>
                <w:t>Retrieved July 25</w:t>
              </w:r>
              <w:r w:rsidR="00AF58E6" w:rsidRPr="00D4094F">
                <w:rPr>
                  <w:rFonts w:cs="Times New Roman"/>
                  <w:noProof/>
                </w:rPr>
                <w:t xml:space="preserve"> 20, 2016 from Investopedia: http://www.investopedia.com/terms/c/cpg.asp</w:t>
              </w:r>
            </w:p>
            <w:p w14:paraId="0F431A9C" w14:textId="77777777" w:rsidR="00AF58E6" w:rsidRPr="00D4094F" w:rsidRDefault="00AF58E6" w:rsidP="00AF58E6"/>
            <w:p w14:paraId="062A148A"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Jackson, J. (2014, October 6). </w:t>
              </w:r>
              <w:r w:rsidRPr="00D4094F">
                <w:rPr>
                  <w:rFonts w:cs="Times New Roman"/>
                  <w:i/>
                  <w:iCs/>
                  <w:noProof/>
                </w:rPr>
                <w:t>Assessingt the environmental impact of the fashion world.</w:t>
              </w:r>
              <w:r w:rsidRPr="00D4094F">
                <w:rPr>
                  <w:rFonts w:cs="Times New Roman"/>
                  <w:noProof/>
                </w:rPr>
                <w:t xml:space="preserve"> Retrieved July 1, 2016 from Environmental leader: http://www.environmentalleader.com/2014/10/06/assessing-the-environmental-impact-of-the-fashion-world/ </w:t>
              </w:r>
            </w:p>
            <w:p w14:paraId="33A784F4" w14:textId="77777777" w:rsidR="00672ADA" w:rsidRPr="00D4094F" w:rsidRDefault="00672ADA" w:rsidP="000D0DCC">
              <w:pPr>
                <w:pStyle w:val="Bibliography"/>
                <w:jc w:val="left"/>
                <w:rPr>
                  <w:rFonts w:cs="Times New Roman"/>
                  <w:noProof/>
                </w:rPr>
              </w:pPr>
            </w:p>
            <w:p w14:paraId="1762A78F"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Kellett, L. (2014, May 30). </w:t>
              </w:r>
              <w:r w:rsidRPr="00D4094F">
                <w:rPr>
                  <w:rFonts w:cs="Times New Roman"/>
                  <w:i/>
                  <w:iCs/>
                  <w:noProof/>
                </w:rPr>
                <w:t>Reducing your waste costs</w:t>
              </w:r>
              <w:r w:rsidRPr="00D4094F">
                <w:rPr>
                  <w:rFonts w:cs="Times New Roman"/>
                  <w:noProof/>
                </w:rPr>
                <w:t>. Retrieved June 6, 2016 from Direct365 supporting you and your workplace: http://www.direct365.co.uk/blog/reducing-waste-costs/</w:t>
              </w:r>
            </w:p>
            <w:p w14:paraId="3CA464ED" w14:textId="77777777" w:rsidR="00672ADA" w:rsidRPr="00D4094F" w:rsidRDefault="00672ADA" w:rsidP="000D0DCC">
              <w:pPr>
                <w:pStyle w:val="Bibliography"/>
                <w:jc w:val="left"/>
                <w:rPr>
                  <w:rFonts w:cs="Times New Roman"/>
                  <w:noProof/>
                </w:rPr>
              </w:pPr>
            </w:p>
            <w:p w14:paraId="3EC2DFFB"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King, B. (2012, January 26). </w:t>
              </w:r>
              <w:r w:rsidRPr="00D4094F">
                <w:rPr>
                  <w:rFonts w:cs="Times New Roman"/>
                  <w:i/>
                  <w:iCs/>
                  <w:noProof/>
                </w:rPr>
                <w:t>UN Launches First Industry-Specific Sustainability Initiative for Fashion</w:t>
              </w:r>
              <w:r w:rsidRPr="00D4094F">
                <w:rPr>
                  <w:rFonts w:cs="Times New Roman"/>
                  <w:noProof/>
                </w:rPr>
                <w:t>. Retrieved July 5, 2016 from www.sustainablebrands.com: http://www.sustainablebrands.com/news_and_views/articles/un-launches-first-industry-specific-sustainability-initiative-fashion</w:t>
              </w:r>
            </w:p>
            <w:p w14:paraId="09C09B3D" w14:textId="77777777" w:rsidR="00672ADA" w:rsidRPr="00D4094F" w:rsidRDefault="00672ADA" w:rsidP="000D0DCC">
              <w:pPr>
                <w:pStyle w:val="Bibliography"/>
                <w:jc w:val="left"/>
                <w:rPr>
                  <w:rFonts w:cs="Times New Roman"/>
                  <w:noProof/>
                </w:rPr>
              </w:pPr>
            </w:p>
            <w:p w14:paraId="55178184" w14:textId="74DBB93F" w:rsidR="00D35C25" w:rsidRPr="00D4094F" w:rsidRDefault="00D35C25" w:rsidP="00845FBD">
              <w:pPr>
                <w:pStyle w:val="Bibliography"/>
                <w:ind w:left="426" w:hanging="426"/>
                <w:jc w:val="left"/>
                <w:rPr>
                  <w:rFonts w:cs="Times New Roman"/>
                  <w:noProof/>
                </w:rPr>
              </w:pPr>
              <w:r w:rsidRPr="00D4094F">
                <w:rPr>
                  <w:rFonts w:cs="Times New Roman"/>
                  <w:noProof/>
                </w:rPr>
                <w:t xml:space="preserve">King, T. (2015, June 15). </w:t>
              </w:r>
              <w:r w:rsidRPr="00D4094F">
                <w:rPr>
                  <w:rFonts w:cs="Times New Roman"/>
                  <w:i/>
                  <w:noProof/>
                </w:rPr>
                <w:t>CRM definition: what does ''SMB'' or ''SME'' mean?</w:t>
              </w:r>
              <w:r w:rsidR="00845FBD" w:rsidRPr="00D4094F">
                <w:rPr>
                  <w:rFonts w:cs="Times New Roman"/>
                  <w:i/>
                  <w:noProof/>
                </w:rPr>
                <w:t xml:space="preserve">. </w:t>
              </w:r>
              <w:r w:rsidR="00845FBD" w:rsidRPr="00D4094F">
                <w:rPr>
                  <w:rFonts w:cs="Times New Roman"/>
                  <w:noProof/>
                </w:rPr>
                <w:t>Retrieved July 7, 2016 from Less Annoying CRM:https://www.lessannoyingcrm.com/resources/smb_sme_definition</w:t>
              </w:r>
            </w:p>
            <w:p w14:paraId="3D101D0C" w14:textId="77777777" w:rsidR="00672ADA" w:rsidRPr="00D4094F" w:rsidRDefault="00672ADA" w:rsidP="000D0DCC">
              <w:pPr>
                <w:pStyle w:val="Bibliography"/>
                <w:jc w:val="left"/>
                <w:rPr>
                  <w:rFonts w:cs="Times New Roman"/>
                  <w:noProof/>
                </w:rPr>
              </w:pPr>
            </w:p>
            <w:p w14:paraId="01D07CEC"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Lewis, J. (2010). </w:t>
              </w:r>
              <w:r w:rsidRPr="00D4094F">
                <w:rPr>
                  <w:rFonts w:cs="Times New Roman"/>
                  <w:i/>
                  <w:iCs/>
                  <w:noProof/>
                </w:rPr>
                <w:t>Major Problems of the Retail Industry</w:t>
              </w:r>
              <w:r w:rsidRPr="00D4094F">
                <w:rPr>
                  <w:rFonts w:cs="Times New Roman"/>
                  <w:noProof/>
                </w:rPr>
                <w:t>. Retrieved February 5, 2016 from Chron: http://smallbusiness.chron.com/major-problems-retail-industry-17471.html</w:t>
              </w:r>
            </w:p>
            <w:p w14:paraId="2E371D71" w14:textId="77777777" w:rsidR="00672ADA" w:rsidRPr="00D4094F" w:rsidRDefault="00672ADA" w:rsidP="000D0DCC">
              <w:pPr>
                <w:pStyle w:val="Bibliography"/>
                <w:jc w:val="left"/>
                <w:rPr>
                  <w:rFonts w:cs="Times New Roman"/>
                  <w:noProof/>
                </w:rPr>
              </w:pPr>
            </w:p>
            <w:p w14:paraId="365526A7" w14:textId="5C91810A" w:rsidR="00D35C25" w:rsidRPr="00D4094F" w:rsidRDefault="00D35C25" w:rsidP="00841A02">
              <w:pPr>
                <w:pStyle w:val="Bibliography"/>
                <w:ind w:left="426" w:hanging="426"/>
                <w:jc w:val="left"/>
                <w:rPr>
                  <w:rFonts w:cs="Times New Roman"/>
                  <w:noProof/>
                </w:rPr>
              </w:pPr>
              <w:r w:rsidRPr="00D4094F">
                <w:rPr>
                  <w:rFonts w:cs="Times New Roman"/>
                  <w:noProof/>
                </w:rPr>
                <w:t xml:space="preserve">Luthold, M. (2010). </w:t>
              </w:r>
              <w:r w:rsidRPr="00D4094F">
                <w:rPr>
                  <w:rFonts w:cs="Times New Roman"/>
                  <w:i/>
                  <w:iCs/>
                  <w:noProof/>
                </w:rPr>
                <w:t>Certificate of Advanced Studies in Corporate Social Responsibility</w:t>
              </w:r>
              <w:r w:rsidR="00D55740" w:rsidRPr="00D4094F">
                <w:rPr>
                  <w:rFonts w:cs="Times New Roman"/>
                  <w:i/>
                  <w:iCs/>
                  <w:noProof/>
                </w:rPr>
                <w:t xml:space="preserve"> </w:t>
              </w:r>
              <w:r w:rsidR="00D55740" w:rsidRPr="00D4094F">
                <w:rPr>
                  <w:rFonts w:cs="Times New Roman"/>
                  <w:iCs/>
                  <w:noProof/>
                </w:rPr>
                <w:t>(master's thesis). Retrieved from</w:t>
              </w:r>
              <w:r w:rsidR="00D55740" w:rsidRPr="00D4094F">
                <w:rPr>
                  <w:rFonts w:cs="Times New Roman"/>
                  <w:i/>
                  <w:iCs/>
                  <w:noProof/>
                </w:rPr>
                <w:t xml:space="preserve"> </w:t>
              </w:r>
              <w:r w:rsidR="00D55740" w:rsidRPr="00D4094F">
                <w:rPr>
                  <w:rFonts w:cs="Times New Roman"/>
                  <w:iCs/>
                  <w:noProof/>
                </w:rPr>
                <w:t>http://csr.unige.ch/wp-content/uploads/2013/10/MiriamLuethold-MNCsandSME-DavidversusGoliathwhenitcomestoCSR.pdf</w:t>
              </w:r>
            </w:p>
            <w:p w14:paraId="137147DA" w14:textId="77777777" w:rsidR="00672ADA" w:rsidRPr="00D4094F" w:rsidRDefault="00672ADA" w:rsidP="000D0DCC">
              <w:pPr>
                <w:pStyle w:val="Bibliography"/>
                <w:jc w:val="left"/>
                <w:rPr>
                  <w:rFonts w:cs="Times New Roman"/>
                  <w:noProof/>
                </w:rPr>
              </w:pPr>
            </w:p>
            <w:p w14:paraId="7BB8A1FE" w14:textId="77777777" w:rsidR="00D35C25" w:rsidRPr="00D4094F" w:rsidRDefault="00D35C25" w:rsidP="00841A02">
              <w:pPr>
                <w:pStyle w:val="Bibliography"/>
                <w:ind w:left="426" w:hanging="426"/>
                <w:jc w:val="left"/>
                <w:rPr>
                  <w:rFonts w:cs="Times New Roman"/>
                  <w:noProof/>
                </w:rPr>
              </w:pPr>
              <w:r w:rsidRPr="00D4094F">
                <w:rPr>
                  <w:rFonts w:cs="Times New Roman"/>
                  <w:noProof/>
                </w:rPr>
                <w:t>Major, J. S. (2015, November 29). Fashion industry. New York, New York: ENCYCLOPÆDIA BRITANNICA.</w:t>
              </w:r>
            </w:p>
            <w:p w14:paraId="7BDE3AD4" w14:textId="77777777" w:rsidR="00672ADA" w:rsidRPr="00D4094F" w:rsidRDefault="00672ADA" w:rsidP="000D0DCC">
              <w:pPr>
                <w:pStyle w:val="Bibliography"/>
                <w:jc w:val="left"/>
                <w:rPr>
                  <w:rFonts w:cs="Times New Roman"/>
                  <w:noProof/>
                </w:rPr>
              </w:pPr>
            </w:p>
            <w:p w14:paraId="752B8F7F" w14:textId="5CD4EDA6" w:rsidR="00D35C25" w:rsidRPr="00D4094F" w:rsidRDefault="00D35C25" w:rsidP="00841A02">
              <w:pPr>
                <w:pStyle w:val="Bibliography"/>
                <w:ind w:left="426" w:hanging="426"/>
                <w:jc w:val="left"/>
                <w:rPr>
                  <w:rFonts w:cs="Times New Roman"/>
                  <w:noProof/>
                </w:rPr>
              </w:pPr>
              <w:r w:rsidRPr="00D4094F">
                <w:rPr>
                  <w:rFonts w:cs="Times New Roman"/>
                  <w:noProof/>
                </w:rPr>
                <w:t xml:space="preserve">Matevosyan, H. (2015). </w:t>
              </w:r>
              <w:r w:rsidRPr="00D4094F">
                <w:rPr>
                  <w:rFonts w:cs="Times New Roman"/>
                  <w:i/>
                  <w:iCs/>
                  <w:noProof/>
                </w:rPr>
                <w:t>Good Fashion Mastery</w:t>
              </w:r>
              <w:r w:rsidRPr="00D4094F">
                <w:rPr>
                  <w:rFonts w:cs="Times New Roman"/>
                  <w:noProof/>
                </w:rPr>
                <w:t>. Retr</w:t>
              </w:r>
              <w:r w:rsidR="00CC35B0" w:rsidRPr="00D4094F">
                <w:rPr>
                  <w:rFonts w:cs="Times New Roman"/>
                  <w:noProof/>
                </w:rPr>
                <w:t>ieved July 6, 2016 from Hasmik Balancing Fashion and S</w:t>
              </w:r>
              <w:r w:rsidRPr="00D4094F">
                <w:rPr>
                  <w:rFonts w:cs="Times New Roman"/>
                  <w:noProof/>
                </w:rPr>
                <w:t>ustainability: http://hasmikmatevosyan.com/home/</w:t>
              </w:r>
            </w:p>
            <w:p w14:paraId="1A1F1D68" w14:textId="77777777" w:rsidR="00845FBD" w:rsidRPr="00D4094F" w:rsidRDefault="00845FBD" w:rsidP="000D0DCC">
              <w:pPr>
                <w:pStyle w:val="Bibliography"/>
                <w:jc w:val="left"/>
                <w:rPr>
                  <w:rFonts w:cs="Times New Roman"/>
                  <w:noProof/>
                </w:rPr>
              </w:pPr>
            </w:p>
            <w:p w14:paraId="232CEFA7" w14:textId="77777777" w:rsidR="00D35C25" w:rsidRPr="00D4094F" w:rsidRDefault="00D35C25" w:rsidP="00845FBD">
              <w:pPr>
                <w:pStyle w:val="Bibliography"/>
                <w:ind w:left="426" w:hanging="426"/>
                <w:jc w:val="left"/>
                <w:rPr>
                  <w:rFonts w:cs="Times New Roman"/>
                  <w:noProof/>
                </w:rPr>
              </w:pPr>
              <w:r w:rsidRPr="00D4094F">
                <w:rPr>
                  <w:rFonts w:cs="Times New Roman"/>
                  <w:noProof/>
                </w:rPr>
                <w:t xml:space="preserve">MODINT. (2016). </w:t>
              </w:r>
              <w:r w:rsidRPr="00D4094F">
                <w:rPr>
                  <w:rFonts w:cs="Times New Roman"/>
                  <w:i/>
                  <w:iCs/>
                  <w:noProof/>
                </w:rPr>
                <w:t>Wie zijn wij?</w:t>
              </w:r>
              <w:r w:rsidRPr="00D4094F">
                <w:rPr>
                  <w:rFonts w:cs="Times New Roman"/>
                  <w:noProof/>
                </w:rPr>
                <w:t xml:space="preserve"> Retrieved July 8, 2016 from www.modintledennet.nl: http://www.modintledennet.nl/website/over-modint/wie-zijn-wij/modint-wie-zijn-wij</w:t>
              </w:r>
            </w:p>
            <w:p w14:paraId="1783BF8B" w14:textId="77777777" w:rsidR="00672ADA" w:rsidRPr="00D4094F" w:rsidRDefault="00672ADA" w:rsidP="000D0DCC">
              <w:pPr>
                <w:pStyle w:val="Bibliography"/>
                <w:jc w:val="left"/>
                <w:rPr>
                  <w:rFonts w:cs="Times New Roman"/>
                  <w:noProof/>
                </w:rPr>
              </w:pPr>
            </w:p>
            <w:p w14:paraId="0DF29E88" w14:textId="3A3B1230" w:rsidR="00D35C25" w:rsidRPr="00D4094F" w:rsidRDefault="00D35C25" w:rsidP="00841A02">
              <w:pPr>
                <w:pStyle w:val="Bibliography"/>
                <w:ind w:left="426" w:hanging="426"/>
                <w:jc w:val="left"/>
                <w:rPr>
                  <w:rFonts w:cs="Times New Roman"/>
                  <w:noProof/>
                </w:rPr>
              </w:pPr>
              <w:r w:rsidRPr="00D4094F">
                <w:rPr>
                  <w:rFonts w:cs="Times New Roman"/>
                  <w:noProof/>
                </w:rPr>
                <w:t xml:space="preserve">Morya, K., &amp; Dwivedi, H. (2009, March). SMEs and MNEs in Global Supply Chain Setup.  Jaipur, IBS, India: Academia. </w:t>
              </w:r>
              <w:r w:rsidR="00CC35B0" w:rsidRPr="00D4094F">
                <w:rPr>
                  <w:rFonts w:cs="Times New Roman"/>
                  <w:noProof/>
                </w:rPr>
                <w:t xml:space="preserve">Retrieved </w:t>
              </w:r>
              <w:r w:rsidR="00D55740" w:rsidRPr="00D4094F">
                <w:rPr>
                  <w:rFonts w:cs="Times New Roman"/>
                  <w:noProof/>
                </w:rPr>
                <w:t xml:space="preserve">from: </w:t>
              </w:r>
              <w:r w:rsidRPr="00D4094F">
                <w:rPr>
                  <w:rFonts w:cs="Times New Roman"/>
                  <w:noProof/>
                </w:rPr>
                <w:t>https://www.academia.edu/3990150/SMEs_and_MNEs_in_Global_Supply_chain_setup</w:t>
              </w:r>
            </w:p>
            <w:p w14:paraId="3457F9F5" w14:textId="77777777" w:rsidR="00672ADA" w:rsidRPr="00D4094F" w:rsidRDefault="00672ADA" w:rsidP="000D0DCC">
              <w:pPr>
                <w:pStyle w:val="Bibliography"/>
                <w:jc w:val="left"/>
                <w:rPr>
                  <w:rFonts w:cs="Times New Roman"/>
                  <w:noProof/>
                </w:rPr>
              </w:pPr>
            </w:p>
            <w:p w14:paraId="2FB8781C" w14:textId="06AC29A0" w:rsidR="00D35C25" w:rsidRPr="00D4094F" w:rsidRDefault="00D35C25" w:rsidP="00841A02">
              <w:pPr>
                <w:pStyle w:val="Bibliography"/>
                <w:ind w:left="426" w:hanging="426"/>
                <w:jc w:val="left"/>
                <w:rPr>
                  <w:rFonts w:cs="Times New Roman"/>
                  <w:noProof/>
                </w:rPr>
              </w:pPr>
              <w:r w:rsidRPr="00D4094F">
                <w:rPr>
                  <w:rFonts w:cs="Times New Roman"/>
                  <w:noProof/>
                </w:rPr>
                <w:t xml:space="preserve">Nguyen Trung, H., &amp; Belihu, M. (2010). </w:t>
              </w:r>
              <w:r w:rsidRPr="00D4094F">
                <w:rPr>
                  <w:rFonts w:cs="Times New Roman"/>
                  <w:i/>
                  <w:iCs/>
                  <w:noProof/>
                </w:rPr>
                <w:t>Increasing Performance of SMEs in supply chains of large enterprises: a SME perspective</w:t>
              </w:r>
              <w:r w:rsidR="00D55740" w:rsidRPr="00D4094F">
                <w:rPr>
                  <w:rFonts w:cs="Times New Roman"/>
                  <w:i/>
                  <w:iCs/>
                  <w:noProof/>
                </w:rPr>
                <w:t xml:space="preserve"> </w:t>
              </w:r>
              <w:r w:rsidR="00D55740" w:rsidRPr="00D4094F">
                <w:rPr>
                  <w:rFonts w:cs="Times New Roman"/>
                  <w:iCs/>
                  <w:noProof/>
                </w:rPr>
                <w:t>(master's thesis)</w:t>
              </w:r>
              <w:r w:rsidRPr="00D4094F">
                <w:rPr>
                  <w:rFonts w:cs="Times New Roman"/>
                  <w:i/>
                  <w:iCs/>
                  <w:noProof/>
                </w:rPr>
                <w:t>.</w:t>
              </w:r>
              <w:r w:rsidRPr="00D4094F">
                <w:rPr>
                  <w:rFonts w:cs="Times New Roman"/>
                  <w:noProof/>
                </w:rPr>
                <w:t xml:space="preserve"> </w:t>
              </w:r>
              <w:r w:rsidR="00D55740" w:rsidRPr="00D4094F">
                <w:rPr>
                  <w:rFonts w:cs="Times New Roman"/>
                  <w:noProof/>
                </w:rPr>
                <w:t>Retrieved from: http://www.diva-portal.org/smash/get/diva2:361038/FULLTEXT01.pdf</w:t>
              </w:r>
            </w:p>
            <w:p w14:paraId="2E1D0A44" w14:textId="77777777" w:rsidR="00672ADA" w:rsidRPr="00D4094F" w:rsidRDefault="00672ADA" w:rsidP="000D0DCC">
              <w:pPr>
                <w:pStyle w:val="Bibliography"/>
                <w:jc w:val="left"/>
                <w:rPr>
                  <w:rFonts w:cs="Times New Roman"/>
                  <w:noProof/>
                </w:rPr>
              </w:pPr>
            </w:p>
            <w:p w14:paraId="52E4A68F"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Nordic Fashion Association. (2016). </w:t>
              </w:r>
              <w:r w:rsidRPr="00D4094F">
                <w:rPr>
                  <w:rFonts w:cs="Times New Roman"/>
                  <w:i/>
                  <w:iCs/>
                  <w:noProof/>
                </w:rPr>
                <w:t>Environment.</w:t>
              </w:r>
              <w:r w:rsidRPr="00D4094F">
                <w:rPr>
                  <w:rFonts w:cs="Times New Roman"/>
                  <w:noProof/>
                </w:rPr>
                <w:t xml:space="preserve"> Retrieved July 1, 2016 from Nordic Fashion Association: http://nordicfashionassociation.com/content/environment</w:t>
              </w:r>
            </w:p>
            <w:p w14:paraId="2B1F9983" w14:textId="77777777" w:rsidR="00672ADA" w:rsidRPr="00D4094F" w:rsidRDefault="00672ADA" w:rsidP="000D0DCC">
              <w:pPr>
                <w:pStyle w:val="Bibliography"/>
                <w:jc w:val="left"/>
                <w:rPr>
                  <w:rFonts w:cs="Times New Roman"/>
                  <w:noProof/>
                </w:rPr>
              </w:pPr>
            </w:p>
            <w:p w14:paraId="28D6945E"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Nordic Fashion Association. (2016). </w:t>
              </w:r>
              <w:r w:rsidRPr="00D4094F">
                <w:rPr>
                  <w:rFonts w:cs="Times New Roman"/>
                  <w:i/>
                  <w:iCs/>
                  <w:noProof/>
                </w:rPr>
                <w:t>Raw materials.</w:t>
              </w:r>
              <w:r w:rsidRPr="00D4094F">
                <w:rPr>
                  <w:rFonts w:cs="Times New Roman"/>
                  <w:noProof/>
                </w:rPr>
                <w:t xml:space="preserve"> Retrieved July 1, 2016 from Nordic Fashion Association: http://nordicfashionassociation.com/content/raw-materials</w:t>
              </w:r>
            </w:p>
            <w:p w14:paraId="6B087ACA" w14:textId="77777777" w:rsidR="00672ADA" w:rsidRPr="00D4094F" w:rsidRDefault="00672ADA" w:rsidP="00672ADA"/>
            <w:p w14:paraId="4B069A83"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Paik, S.-K. (2011). Supply Management in Small and Medium-Sized Enterprises:Role of SME size. </w:t>
              </w:r>
              <w:r w:rsidRPr="00D4094F">
                <w:rPr>
                  <w:rFonts w:cs="Times New Roman"/>
                  <w:i/>
                  <w:iCs/>
                  <w:noProof/>
                </w:rPr>
                <w:t>An International Journal</w:t>
              </w:r>
              <w:r w:rsidRPr="00D4094F">
                <w:rPr>
                  <w:rFonts w:cs="Times New Roman"/>
                  <w:noProof/>
                </w:rPr>
                <w:t xml:space="preserve"> </w:t>
              </w:r>
              <w:r w:rsidRPr="00D4094F">
                <w:rPr>
                  <w:rFonts w:cs="Times New Roman"/>
                  <w:i/>
                  <w:iCs/>
                  <w:noProof/>
                </w:rPr>
                <w:t>, 12</w:t>
              </w:r>
              <w:r w:rsidRPr="00D4094F">
                <w:rPr>
                  <w:rFonts w:cs="Times New Roman"/>
                  <w:noProof/>
                </w:rPr>
                <w:t xml:space="preserve"> (3).</w:t>
              </w:r>
            </w:p>
            <w:p w14:paraId="3F5B7EB6" w14:textId="77777777" w:rsidR="00672ADA" w:rsidRPr="00D4094F" w:rsidRDefault="00672ADA" w:rsidP="000D0DCC">
              <w:pPr>
                <w:pStyle w:val="Bibliography"/>
                <w:jc w:val="left"/>
                <w:rPr>
                  <w:rFonts w:cs="Times New Roman"/>
                  <w:noProof/>
                </w:rPr>
              </w:pPr>
            </w:p>
            <w:p w14:paraId="57626E8D" w14:textId="1BE1C836" w:rsidR="00D35C25" w:rsidRPr="00D4094F" w:rsidRDefault="00D35C25" w:rsidP="00841A02">
              <w:pPr>
                <w:pStyle w:val="Bibliography"/>
                <w:ind w:left="426" w:hanging="426"/>
                <w:jc w:val="left"/>
                <w:rPr>
                  <w:rFonts w:cs="Times New Roman"/>
                  <w:noProof/>
                </w:rPr>
              </w:pPr>
              <w:r w:rsidRPr="00D4094F">
                <w:rPr>
                  <w:rFonts w:cs="Times New Roman"/>
                  <w:noProof/>
                </w:rPr>
                <w:t xml:space="preserve">Palladino, A. P. (2010). </w:t>
              </w:r>
              <w:r w:rsidRPr="00D4094F">
                <w:rPr>
                  <w:rFonts w:cs="Times New Roman"/>
                  <w:i/>
                  <w:iCs/>
                  <w:noProof/>
                </w:rPr>
                <w:t>Zara and Benetton: Comparison of two business models</w:t>
              </w:r>
              <w:r w:rsidR="00D55740" w:rsidRPr="00D4094F">
                <w:rPr>
                  <w:rFonts w:cs="Times New Roman"/>
                  <w:i/>
                  <w:iCs/>
                  <w:noProof/>
                </w:rPr>
                <w:t xml:space="preserve"> </w:t>
              </w:r>
              <w:r w:rsidR="00D55740" w:rsidRPr="00D4094F">
                <w:rPr>
                  <w:rFonts w:cs="Times New Roman"/>
                  <w:iCs/>
                  <w:noProof/>
                </w:rPr>
                <w:t>(dissertation)</w:t>
              </w:r>
              <w:r w:rsidRPr="00D4094F">
                <w:rPr>
                  <w:rFonts w:cs="Times New Roman"/>
                  <w:i/>
                  <w:iCs/>
                  <w:noProof/>
                </w:rPr>
                <w:t>.</w:t>
              </w:r>
              <w:r w:rsidRPr="00D4094F">
                <w:rPr>
                  <w:rFonts w:cs="Times New Roman"/>
                  <w:noProof/>
                </w:rPr>
                <w:t xml:space="preserve"> </w:t>
              </w:r>
              <w:r w:rsidR="00D55740" w:rsidRPr="00D4094F">
                <w:rPr>
                  <w:rFonts w:cs="Times New Roman"/>
                  <w:noProof/>
                </w:rPr>
                <w:t>Retrieved from http://upcommons.upc.edu/bitstream/handle/2099.1/9620/67041.pdf?sequence=1</w:t>
              </w:r>
            </w:p>
            <w:p w14:paraId="3418D22D" w14:textId="77777777" w:rsidR="00672ADA" w:rsidRPr="00D4094F" w:rsidRDefault="00672ADA" w:rsidP="000D0DCC">
              <w:pPr>
                <w:pStyle w:val="Bibliography"/>
                <w:jc w:val="left"/>
                <w:rPr>
                  <w:rFonts w:cs="Times New Roman"/>
                  <w:noProof/>
                </w:rPr>
              </w:pPr>
            </w:p>
            <w:p w14:paraId="763804B1" w14:textId="5148609A" w:rsidR="00D35C25" w:rsidRPr="00D4094F" w:rsidRDefault="00D35C25" w:rsidP="00841A02">
              <w:pPr>
                <w:pStyle w:val="Bibliography"/>
                <w:ind w:left="426" w:hanging="426"/>
                <w:jc w:val="left"/>
                <w:rPr>
                  <w:rFonts w:cs="Times New Roman"/>
                  <w:noProof/>
                </w:rPr>
              </w:pPr>
              <w:r w:rsidRPr="00D4094F">
                <w:rPr>
                  <w:rFonts w:cs="Times New Roman"/>
                  <w:noProof/>
                </w:rPr>
                <w:t xml:space="preserve">Po, V. (2012, December 12). </w:t>
              </w:r>
              <w:r w:rsidRPr="00D4094F">
                <w:rPr>
                  <w:rFonts w:cs="Times New Roman"/>
                  <w:i/>
                  <w:iCs/>
                  <w:noProof/>
                </w:rPr>
                <w:t>Understanding the 3 Levels of Supply Chain Management</w:t>
              </w:r>
              <w:r w:rsidRPr="00D4094F">
                <w:rPr>
                  <w:rFonts w:cs="Times New Roman"/>
                  <w:noProof/>
                </w:rPr>
                <w:t xml:space="preserve">. </w:t>
              </w:r>
              <w:r w:rsidR="00D55740" w:rsidRPr="00D4094F">
                <w:rPr>
                  <w:rFonts w:cs="Times New Roman"/>
                  <w:noProof/>
                </w:rPr>
                <w:t>Retrieved f</w:t>
              </w:r>
              <w:r w:rsidRPr="00D4094F">
                <w:rPr>
                  <w:rFonts w:cs="Times New Roman"/>
                  <w:noProof/>
                </w:rPr>
                <w:t>rom Procurement Bulletin: http://www.procurementbulletin.com/understanding-the-3-levels-of-supply-chain-management/</w:t>
              </w:r>
            </w:p>
            <w:p w14:paraId="3743DBD2" w14:textId="77777777" w:rsidR="00672ADA" w:rsidRPr="00D4094F" w:rsidRDefault="00672ADA" w:rsidP="000D0DCC">
              <w:pPr>
                <w:pStyle w:val="Bibliography"/>
                <w:jc w:val="left"/>
                <w:rPr>
                  <w:rFonts w:cs="Times New Roman"/>
                  <w:noProof/>
                </w:rPr>
              </w:pPr>
            </w:p>
            <w:p w14:paraId="5E18E299" w14:textId="38A4F200" w:rsidR="00D35C25" w:rsidRPr="00D4094F" w:rsidRDefault="00D35C25" w:rsidP="00841A02">
              <w:pPr>
                <w:pStyle w:val="Bibliography"/>
                <w:ind w:left="426" w:hanging="426"/>
                <w:jc w:val="left"/>
                <w:rPr>
                  <w:rFonts w:cs="Times New Roman"/>
                  <w:noProof/>
                </w:rPr>
              </w:pPr>
              <w:r w:rsidRPr="00D4094F">
                <w:rPr>
                  <w:rFonts w:cs="Times New Roman"/>
                  <w:noProof/>
                </w:rPr>
                <w:t>Richards, L. (n</w:t>
              </w:r>
              <w:r w:rsidR="00672ADA" w:rsidRPr="00D4094F">
                <w:rPr>
                  <w:rFonts w:cs="Times New Roman"/>
                  <w:noProof/>
                </w:rPr>
                <w:t>.d.</w:t>
              </w:r>
              <w:r w:rsidRPr="00D4094F">
                <w:rPr>
                  <w:rFonts w:cs="Times New Roman"/>
                  <w:noProof/>
                </w:rPr>
                <w:t xml:space="preserve">). </w:t>
              </w:r>
              <w:r w:rsidRPr="00D4094F">
                <w:rPr>
                  <w:rFonts w:cs="Times New Roman"/>
                  <w:i/>
                  <w:noProof/>
                </w:rPr>
                <w:t>Which Type of Strategy Is Most Appropiate for Your Organization?</w:t>
              </w:r>
              <w:r w:rsidRPr="00D4094F">
                <w:rPr>
                  <w:rFonts w:cs="Times New Roman"/>
                  <w:noProof/>
                </w:rPr>
                <w:t xml:space="preserve"> </w:t>
              </w:r>
              <w:r w:rsidR="00CF7C4F" w:rsidRPr="00D4094F">
                <w:rPr>
                  <w:rFonts w:cs="Times New Roman"/>
                  <w:iCs/>
                  <w:noProof/>
                </w:rPr>
                <w:t>Retrieved March 29, 2016 from Chron: http://smallbusiness.chron.com/type-strategy-appropriate-organization-4624.html</w:t>
              </w:r>
            </w:p>
            <w:p w14:paraId="0D9E0DF4" w14:textId="77777777" w:rsidR="00672ADA" w:rsidRPr="00D4094F" w:rsidRDefault="00672ADA" w:rsidP="000D0DCC">
              <w:pPr>
                <w:pStyle w:val="Bibliography"/>
                <w:jc w:val="left"/>
                <w:rPr>
                  <w:rFonts w:cs="Times New Roman"/>
                  <w:noProof/>
                </w:rPr>
              </w:pPr>
            </w:p>
            <w:p w14:paraId="7BBA01C9" w14:textId="63E0172F" w:rsidR="00D35C25" w:rsidRPr="00D4094F" w:rsidRDefault="00D35C25" w:rsidP="00841A02">
              <w:pPr>
                <w:pStyle w:val="Bibliography"/>
                <w:ind w:left="426" w:hanging="426"/>
                <w:jc w:val="left"/>
                <w:rPr>
                  <w:rFonts w:cs="Times New Roman"/>
                  <w:noProof/>
                </w:rPr>
              </w:pPr>
              <w:r w:rsidRPr="00D4094F">
                <w:rPr>
                  <w:rFonts w:cs="Times New Roman"/>
                  <w:noProof/>
                </w:rPr>
                <w:t xml:space="preserve">Richelson, J. (2015, July 6). Small businesses and startups have more in common than you think. </w:t>
              </w:r>
              <w:r w:rsidR="00CF7C4F" w:rsidRPr="00D4094F">
                <w:rPr>
                  <w:rFonts w:cs="Times New Roman"/>
                  <w:noProof/>
                </w:rPr>
                <w:t xml:space="preserve">Retrieved August 15, 2016 from Entrepeneur: https://www.entrepreneur.com/article/247992 </w:t>
              </w:r>
            </w:p>
            <w:p w14:paraId="22CF813F" w14:textId="77777777" w:rsidR="00672ADA" w:rsidRPr="00D4094F" w:rsidRDefault="00672ADA" w:rsidP="000D0DCC">
              <w:pPr>
                <w:pStyle w:val="Bibliography"/>
                <w:jc w:val="left"/>
                <w:rPr>
                  <w:rFonts w:cs="Times New Roman"/>
                  <w:noProof/>
                </w:rPr>
              </w:pPr>
            </w:p>
            <w:p w14:paraId="29E3860A"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Rosi, B., Cvahte, T., &amp; Jereb, B. (2013). The Influence of Corporate Social Responsibility on Supply Chain Management. </w:t>
              </w:r>
              <w:r w:rsidRPr="00D4094F">
                <w:rPr>
                  <w:rFonts w:cs="Times New Roman"/>
                  <w:i/>
                  <w:iCs/>
                  <w:noProof/>
                </w:rPr>
                <w:t>Business Logistics in Modern Management</w:t>
              </w:r>
              <w:r w:rsidRPr="00D4094F">
                <w:rPr>
                  <w:rFonts w:cs="Times New Roman"/>
                  <w:noProof/>
                </w:rPr>
                <w:t xml:space="preserve"> </w:t>
              </w:r>
              <w:r w:rsidRPr="00D4094F">
                <w:rPr>
                  <w:rFonts w:cs="Times New Roman"/>
                  <w:i/>
                  <w:iCs/>
                  <w:noProof/>
                </w:rPr>
                <w:t>, 13</w:t>
              </w:r>
              <w:r w:rsidRPr="00D4094F">
                <w:rPr>
                  <w:rFonts w:cs="Times New Roman"/>
                  <w:noProof/>
                </w:rPr>
                <w:t>, 41-47.</w:t>
              </w:r>
            </w:p>
            <w:p w14:paraId="02EF501B" w14:textId="77777777" w:rsidR="00CF7C4F" w:rsidRPr="00D4094F" w:rsidRDefault="00CF7C4F" w:rsidP="000D0DCC">
              <w:pPr>
                <w:pStyle w:val="Bibliography"/>
                <w:jc w:val="left"/>
                <w:rPr>
                  <w:rFonts w:cs="Times New Roman"/>
                  <w:noProof/>
                </w:rPr>
              </w:pPr>
            </w:p>
            <w:p w14:paraId="1899F797"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Salma Patel. (2015, July 11). </w:t>
              </w:r>
              <w:r w:rsidRPr="00D4094F">
                <w:rPr>
                  <w:rFonts w:cs="Times New Roman"/>
                  <w:i/>
                  <w:iCs/>
                  <w:noProof/>
                </w:rPr>
                <w:t>Saturation in qualitative research samples</w:t>
              </w:r>
              <w:r w:rsidRPr="00D4094F">
                <w:rPr>
                  <w:rFonts w:cs="Times New Roman"/>
                  <w:noProof/>
                </w:rPr>
                <w:t>. Retrieved August 25, 2016 from Salma Patel: http://salmapatel.co.uk/academia/saturation-in-qualitative-research-samples</w:t>
              </w:r>
            </w:p>
            <w:p w14:paraId="038A08BC" w14:textId="77777777" w:rsidR="00672ADA" w:rsidRPr="00D4094F" w:rsidRDefault="00672ADA" w:rsidP="000D0DCC">
              <w:pPr>
                <w:pStyle w:val="Bibliography"/>
                <w:jc w:val="left"/>
                <w:rPr>
                  <w:rFonts w:cs="Times New Roman"/>
                  <w:noProof/>
                </w:rPr>
              </w:pPr>
            </w:p>
            <w:p w14:paraId="65BC1A0B"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Schiffman, L. G., Kanuk, L. L., &amp; Hansen, H. (2012). </w:t>
              </w:r>
              <w:r w:rsidRPr="00D4094F">
                <w:rPr>
                  <w:rFonts w:cs="Times New Roman"/>
                  <w:i/>
                  <w:iCs/>
                  <w:noProof/>
                </w:rPr>
                <w:t>Consumer Behaviour: a European outlook</w:t>
              </w:r>
              <w:r w:rsidRPr="00D4094F">
                <w:rPr>
                  <w:rFonts w:cs="Times New Roman"/>
                  <w:noProof/>
                </w:rPr>
                <w:t xml:space="preserve"> (2nd Edition ed.). Harlow, Essex, United Kingdom: Pearson.</w:t>
              </w:r>
            </w:p>
            <w:p w14:paraId="617DC586" w14:textId="77777777" w:rsidR="00672ADA" w:rsidRPr="00D4094F" w:rsidRDefault="00672ADA" w:rsidP="000D0DCC">
              <w:pPr>
                <w:pStyle w:val="Bibliography"/>
                <w:jc w:val="left"/>
                <w:rPr>
                  <w:rFonts w:cs="Times New Roman"/>
                  <w:noProof/>
                </w:rPr>
              </w:pPr>
            </w:p>
            <w:p w14:paraId="7C400F0E"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Shah, A. (2014, January 05). </w:t>
              </w:r>
              <w:r w:rsidRPr="00D4094F">
                <w:rPr>
                  <w:rFonts w:cs="Times New Roman"/>
                  <w:i/>
                  <w:iCs/>
                  <w:noProof/>
                </w:rPr>
                <w:t>Consumption and Consumerism</w:t>
              </w:r>
              <w:r w:rsidRPr="00D4094F">
                <w:rPr>
                  <w:rFonts w:cs="Times New Roman"/>
                  <w:noProof/>
                </w:rPr>
                <w:t>. Retrieved January 25, 2016 from Global Issues: http://www.globalissues.org/issue/235/consumption-and-consumerism</w:t>
              </w:r>
            </w:p>
            <w:p w14:paraId="310F8C7C" w14:textId="77777777" w:rsidR="00672ADA" w:rsidRPr="00D4094F" w:rsidRDefault="00672ADA" w:rsidP="000D0DCC">
              <w:pPr>
                <w:pStyle w:val="Bibliography"/>
                <w:jc w:val="left"/>
                <w:rPr>
                  <w:rFonts w:cs="Times New Roman"/>
                  <w:noProof/>
                </w:rPr>
              </w:pPr>
            </w:p>
            <w:p w14:paraId="408E7DFA"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Smith, N. C. (2014, August). </w:t>
              </w:r>
              <w:r w:rsidRPr="00D4094F">
                <w:rPr>
                  <w:rFonts w:cs="Times New Roman"/>
                  <w:i/>
                  <w:iCs/>
                  <w:noProof/>
                </w:rPr>
                <w:t>When It Comes to CSR, Size Matters</w:t>
              </w:r>
              <w:r w:rsidRPr="00D4094F">
                <w:rPr>
                  <w:rFonts w:cs="Times New Roman"/>
                  <w:noProof/>
                </w:rPr>
                <w:t>. Retrieved January 30, 2016 from Forbes: http://www.forbes.com/sites/insead/2013/08/14/when-it-comes-to-csr-size-matters/#671f95471b6f</w:t>
              </w:r>
            </w:p>
            <w:p w14:paraId="3C8D2C9E" w14:textId="77777777" w:rsidR="00672ADA" w:rsidRPr="00D4094F" w:rsidRDefault="00672ADA" w:rsidP="000D0DCC">
              <w:pPr>
                <w:pStyle w:val="Bibliography"/>
                <w:jc w:val="left"/>
                <w:rPr>
                  <w:rFonts w:cs="Times New Roman"/>
                  <w:noProof/>
                </w:rPr>
              </w:pPr>
            </w:p>
            <w:p w14:paraId="3583BD42" w14:textId="77777777" w:rsidR="00D35C25" w:rsidRPr="00D4094F" w:rsidRDefault="00D35C25" w:rsidP="00841A02">
              <w:pPr>
                <w:pStyle w:val="Bibliography"/>
                <w:tabs>
                  <w:tab w:val="left" w:pos="284"/>
                </w:tabs>
                <w:ind w:left="426" w:hanging="426"/>
                <w:jc w:val="left"/>
                <w:rPr>
                  <w:rFonts w:cs="Times New Roman"/>
                  <w:noProof/>
                </w:rPr>
              </w:pPr>
              <w:r w:rsidRPr="00D4094F">
                <w:rPr>
                  <w:rFonts w:cs="Times New Roman"/>
                  <w:noProof/>
                </w:rPr>
                <w:t xml:space="preserve">Spence, L. J., &amp; Painter-Morland, M. (2010). Ethics in Small and Medium Enterprises. In </w:t>
              </w:r>
              <w:r w:rsidRPr="00D4094F">
                <w:rPr>
                  <w:rFonts w:cs="Times New Roman"/>
                  <w:i/>
                  <w:iCs/>
                  <w:noProof/>
                </w:rPr>
                <w:t>Ethics in Small and Medium Enterprises</w:t>
              </w:r>
              <w:r w:rsidRPr="00D4094F">
                <w:rPr>
                  <w:rFonts w:cs="Times New Roman"/>
                  <w:noProof/>
                </w:rPr>
                <w:t xml:space="preserve"> (pp. 35-55). Chicago, Illinois, United States of America: Springer.</w:t>
              </w:r>
            </w:p>
            <w:p w14:paraId="0EF56C63" w14:textId="77777777" w:rsidR="00672ADA" w:rsidRPr="00D4094F" w:rsidRDefault="00672ADA" w:rsidP="000D0DCC">
              <w:pPr>
                <w:pStyle w:val="Bibliography"/>
                <w:jc w:val="left"/>
                <w:rPr>
                  <w:rFonts w:cs="Times New Roman"/>
                  <w:noProof/>
                </w:rPr>
              </w:pPr>
            </w:p>
            <w:p w14:paraId="1A0053DD"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Szegedi, K., &amp; Kerekes, K. N. (2012). Challenges of Responsible Supply Chain Management. </w:t>
              </w:r>
              <w:r w:rsidRPr="00D4094F">
                <w:rPr>
                  <w:rFonts w:cs="Times New Roman"/>
                  <w:i/>
                  <w:iCs/>
                  <w:noProof/>
                </w:rPr>
                <w:t>Club of Economics in Miskolc</w:t>
              </w:r>
              <w:r w:rsidRPr="00D4094F">
                <w:rPr>
                  <w:rFonts w:cs="Times New Roman"/>
                  <w:noProof/>
                </w:rPr>
                <w:t xml:space="preserve"> </w:t>
              </w:r>
              <w:r w:rsidRPr="00D4094F">
                <w:rPr>
                  <w:rFonts w:cs="Times New Roman"/>
                  <w:i/>
                  <w:iCs/>
                  <w:noProof/>
                </w:rPr>
                <w:t>, 8</w:t>
              </w:r>
              <w:r w:rsidRPr="00D4094F">
                <w:rPr>
                  <w:rFonts w:cs="Times New Roman"/>
                  <w:noProof/>
                </w:rPr>
                <w:t xml:space="preserve"> (2), 68-75.</w:t>
              </w:r>
            </w:p>
            <w:p w14:paraId="784BD446" w14:textId="77777777" w:rsidR="00672ADA" w:rsidRPr="00D4094F" w:rsidRDefault="00672ADA" w:rsidP="000D0DCC">
              <w:pPr>
                <w:pStyle w:val="Bibliography"/>
                <w:jc w:val="left"/>
                <w:rPr>
                  <w:rFonts w:cs="Times New Roman"/>
                  <w:noProof/>
                </w:rPr>
              </w:pPr>
            </w:p>
            <w:p w14:paraId="199DF252" w14:textId="48780B72" w:rsidR="00D35C25" w:rsidRPr="00D4094F" w:rsidRDefault="00CF7C4F" w:rsidP="00841A02">
              <w:pPr>
                <w:pStyle w:val="Bibliography"/>
                <w:ind w:left="426" w:hanging="426"/>
                <w:jc w:val="left"/>
                <w:rPr>
                  <w:rFonts w:cs="Times New Roman"/>
                  <w:noProof/>
                </w:rPr>
              </w:pPr>
              <w:r w:rsidRPr="00D4094F">
                <w:rPr>
                  <w:rFonts w:cs="Times New Roman"/>
                  <w:noProof/>
                </w:rPr>
                <w:br w:type="column"/>
              </w:r>
              <w:r w:rsidR="00D35C25" w:rsidRPr="00D4094F">
                <w:rPr>
                  <w:rFonts w:cs="Times New Roman"/>
                  <w:noProof/>
                </w:rPr>
                <w:t xml:space="preserve">Taylor, T. (2012, November 9). </w:t>
              </w:r>
              <w:r w:rsidR="00D35C25" w:rsidRPr="00D4094F">
                <w:rPr>
                  <w:rFonts w:cs="Times New Roman"/>
                  <w:i/>
                  <w:iCs/>
                  <w:noProof/>
                </w:rPr>
                <w:t>Vertical vs. Horizontal Integration: Which is a Better Operations Strategy?</w:t>
              </w:r>
              <w:r w:rsidR="00D35C25" w:rsidRPr="00D4094F">
                <w:rPr>
                  <w:rFonts w:cs="Times New Roman"/>
                  <w:noProof/>
                </w:rPr>
                <w:t xml:space="preserve"> Retrieved April 3, 2016 from OPS rules: http://www.opsrules.com/supply-chain-optimization-blog/bid/241648/Vertical-vs-Horizontal-Integration-Which-is-a-Better-Operations-Strategy</w:t>
              </w:r>
            </w:p>
            <w:p w14:paraId="101B781F" w14:textId="77777777" w:rsidR="00672ADA" w:rsidRPr="00D4094F" w:rsidRDefault="00672ADA" w:rsidP="000D0DCC">
              <w:pPr>
                <w:pStyle w:val="Bibliography"/>
                <w:jc w:val="left"/>
                <w:rPr>
                  <w:rFonts w:cs="Times New Roman"/>
                  <w:noProof/>
                </w:rPr>
              </w:pPr>
            </w:p>
            <w:p w14:paraId="5B65EDA2" w14:textId="7A74CC80" w:rsidR="00D35C25" w:rsidRPr="00D4094F" w:rsidRDefault="00D35C25" w:rsidP="00841A02">
              <w:pPr>
                <w:pStyle w:val="Bibliography"/>
                <w:ind w:left="426" w:hanging="426"/>
                <w:jc w:val="left"/>
                <w:rPr>
                  <w:rFonts w:cs="Times New Roman"/>
                  <w:noProof/>
                </w:rPr>
              </w:pPr>
              <w:r w:rsidRPr="00D4094F">
                <w:rPr>
                  <w:rFonts w:cs="Times New Roman"/>
                  <w:noProof/>
                </w:rPr>
                <w:t xml:space="preserve">The United Nations. (2015). </w:t>
              </w:r>
              <w:r w:rsidRPr="00D4094F">
                <w:rPr>
                  <w:rFonts w:cs="Times New Roman"/>
                  <w:i/>
                  <w:iCs/>
                  <w:noProof/>
                </w:rPr>
                <w:t>UN Climate Summit 2014</w:t>
              </w:r>
              <w:r w:rsidR="00A01785" w:rsidRPr="00D4094F">
                <w:rPr>
                  <w:rFonts w:cs="Times New Roman"/>
                  <w:noProof/>
                </w:rPr>
                <w:t>. Retrieved</w:t>
              </w:r>
              <w:r w:rsidRPr="00D4094F">
                <w:rPr>
                  <w:rFonts w:cs="Times New Roman"/>
                  <w:noProof/>
                </w:rPr>
                <w:t xml:space="preserve"> from United Nations: http://www.un.org/climatechange/summit/</w:t>
              </w:r>
            </w:p>
            <w:p w14:paraId="08DBE5F4" w14:textId="77777777" w:rsidR="00672ADA" w:rsidRPr="00D4094F" w:rsidRDefault="00672ADA" w:rsidP="000D0DCC">
              <w:pPr>
                <w:pStyle w:val="Bibliography"/>
                <w:jc w:val="left"/>
                <w:rPr>
                  <w:rFonts w:cs="Times New Roman"/>
                  <w:noProof/>
                </w:rPr>
              </w:pPr>
            </w:p>
            <w:p w14:paraId="705A4261"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Thomas, K. (2012, April 3). </w:t>
              </w:r>
              <w:r w:rsidRPr="00D4094F">
                <w:rPr>
                  <w:rFonts w:cs="Times New Roman"/>
                  <w:i/>
                  <w:iCs/>
                  <w:noProof/>
                </w:rPr>
                <w:t>Segmentation: Shift from One-Size-Fits-All Supply Chain</w:t>
              </w:r>
              <w:r w:rsidRPr="00D4094F">
                <w:rPr>
                  <w:rFonts w:cs="Times New Roman"/>
                  <w:noProof/>
                </w:rPr>
                <w:t>. Retrieved March 10 2016 from Supply chain nation: http://blog.jda.com/segmentation-shift-from-one-size-fits-all-supply-chain/</w:t>
              </w:r>
            </w:p>
            <w:p w14:paraId="771166F4" w14:textId="77777777" w:rsidR="00672ADA" w:rsidRPr="00D4094F" w:rsidRDefault="00672ADA" w:rsidP="000D0DCC">
              <w:pPr>
                <w:pStyle w:val="Bibliography"/>
                <w:jc w:val="left"/>
                <w:rPr>
                  <w:rFonts w:cs="Times New Roman"/>
                  <w:noProof/>
                </w:rPr>
              </w:pPr>
            </w:p>
            <w:p w14:paraId="51B17DF8"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Uddin, M. B., Hassan, R., &amp; Tarique, K. (2008). Three Dimensional Aspects of Corporate Social Responsibility. </w:t>
              </w:r>
              <w:r w:rsidRPr="00D4094F">
                <w:rPr>
                  <w:rFonts w:cs="Times New Roman"/>
                  <w:i/>
                  <w:iCs/>
                  <w:noProof/>
                </w:rPr>
                <w:t>Daffodil International University Journal of Business and Economics</w:t>
              </w:r>
              <w:r w:rsidRPr="00D4094F">
                <w:rPr>
                  <w:rFonts w:cs="Times New Roman"/>
                  <w:noProof/>
                </w:rPr>
                <w:t xml:space="preserve"> </w:t>
              </w:r>
              <w:r w:rsidRPr="00D4094F">
                <w:rPr>
                  <w:rFonts w:cs="Times New Roman"/>
                  <w:i/>
                  <w:iCs/>
                  <w:noProof/>
                </w:rPr>
                <w:t>, 3</w:t>
              </w:r>
              <w:r w:rsidRPr="00D4094F">
                <w:rPr>
                  <w:rFonts w:cs="Times New Roman"/>
                  <w:noProof/>
                </w:rPr>
                <w:t xml:space="preserve"> (1).</w:t>
              </w:r>
            </w:p>
            <w:p w14:paraId="71A78A03" w14:textId="77777777" w:rsidR="00672ADA" w:rsidRPr="00D4094F" w:rsidRDefault="00672ADA" w:rsidP="000D0DCC">
              <w:pPr>
                <w:pStyle w:val="Bibliography"/>
                <w:jc w:val="left"/>
                <w:rPr>
                  <w:rFonts w:cs="Times New Roman"/>
                  <w:noProof/>
                </w:rPr>
              </w:pPr>
            </w:p>
            <w:p w14:paraId="213A8151"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United Nations Environment Programme . (2007, February). Connected Dreams, Globalization and the Environment. (G. Lean, Ed.) </w:t>
              </w:r>
              <w:r w:rsidRPr="00D4094F">
                <w:rPr>
                  <w:rFonts w:cs="Times New Roman"/>
                  <w:i/>
                  <w:iCs/>
                  <w:noProof/>
                </w:rPr>
                <w:t>Our Planet Magazine</w:t>
              </w:r>
              <w:r w:rsidRPr="00D4094F">
                <w:rPr>
                  <w:rFonts w:cs="Times New Roman"/>
                  <w:noProof/>
                </w:rPr>
                <w:t xml:space="preserve"> .</w:t>
              </w:r>
            </w:p>
            <w:p w14:paraId="1B9C4A07" w14:textId="77777777" w:rsidR="00CF7C4F" w:rsidRPr="00D4094F" w:rsidRDefault="00CF7C4F" w:rsidP="000D0DCC">
              <w:pPr>
                <w:pStyle w:val="Bibliography"/>
                <w:jc w:val="left"/>
                <w:rPr>
                  <w:rFonts w:cs="Times New Roman"/>
                  <w:noProof/>
                </w:rPr>
              </w:pPr>
            </w:p>
            <w:p w14:paraId="5C7FBB51" w14:textId="48FA7C08" w:rsidR="00D35C25" w:rsidRPr="00D4094F" w:rsidRDefault="00D35C25" w:rsidP="00841A02">
              <w:pPr>
                <w:pStyle w:val="Bibliography"/>
                <w:ind w:left="426" w:hanging="426"/>
                <w:jc w:val="left"/>
                <w:rPr>
                  <w:rFonts w:cs="Times New Roman"/>
                  <w:noProof/>
                </w:rPr>
              </w:pPr>
              <w:r w:rsidRPr="00D4094F">
                <w:rPr>
                  <w:rFonts w:cs="Times New Roman"/>
                  <w:noProof/>
                </w:rPr>
                <w:t xml:space="preserve">United Nations. (2015). </w:t>
              </w:r>
              <w:r w:rsidRPr="00D4094F">
                <w:rPr>
                  <w:rFonts w:cs="Times New Roman"/>
                  <w:i/>
                  <w:iCs/>
                  <w:noProof/>
                </w:rPr>
                <w:t>Sustainable consumption and production global edition. A handbook for policymakers.</w:t>
              </w:r>
              <w:r w:rsidRPr="00D4094F">
                <w:rPr>
                  <w:rFonts w:cs="Times New Roman"/>
                  <w:noProof/>
                </w:rPr>
                <w:t xml:space="preserve"> </w:t>
              </w:r>
              <w:r w:rsidR="00A01785" w:rsidRPr="00D4094F">
                <w:rPr>
                  <w:rFonts w:cs="Times New Roman"/>
                  <w:noProof/>
                </w:rPr>
                <w:t>Retrieved from https://sustainabledevelopment.un.org/?page=view&amp;nr=1951&amp;type=400&amp;menu=35</w:t>
              </w:r>
            </w:p>
            <w:p w14:paraId="43667A2B" w14:textId="77777777" w:rsidR="00672ADA" w:rsidRPr="00D4094F" w:rsidRDefault="00672ADA" w:rsidP="000D0DCC">
              <w:pPr>
                <w:pStyle w:val="Bibliography"/>
                <w:jc w:val="left"/>
                <w:rPr>
                  <w:rFonts w:cs="Times New Roman"/>
                  <w:noProof/>
                </w:rPr>
              </w:pPr>
            </w:p>
            <w:p w14:paraId="2B4209CA" w14:textId="77777777" w:rsidR="00D35C25" w:rsidRPr="00D4094F" w:rsidRDefault="00D35C25" w:rsidP="00841A02">
              <w:pPr>
                <w:pStyle w:val="Bibliography"/>
                <w:ind w:left="426" w:hanging="426"/>
                <w:jc w:val="left"/>
                <w:rPr>
                  <w:rFonts w:cs="Times New Roman"/>
                  <w:noProof/>
                </w:rPr>
              </w:pPr>
              <w:r w:rsidRPr="00D4094F">
                <w:rPr>
                  <w:rFonts w:cs="Times New Roman"/>
                  <w:noProof/>
                </w:rPr>
                <w:t xml:space="preserve">Vaaland, T. I., &amp; Owusu, R. A. (2012). What is a Responsible Supply Chain? </w:t>
              </w:r>
              <w:r w:rsidRPr="00D4094F">
                <w:rPr>
                  <w:rFonts w:cs="Times New Roman"/>
                  <w:i/>
                  <w:iCs/>
                  <w:noProof/>
                </w:rPr>
                <w:t>International Journal of Business and Management</w:t>
              </w:r>
              <w:r w:rsidRPr="00D4094F">
                <w:rPr>
                  <w:rFonts w:cs="Times New Roman"/>
                  <w:noProof/>
                </w:rPr>
                <w:t xml:space="preserve"> </w:t>
              </w:r>
              <w:r w:rsidRPr="00D4094F">
                <w:rPr>
                  <w:rFonts w:cs="Times New Roman"/>
                  <w:i/>
                  <w:iCs/>
                  <w:noProof/>
                </w:rPr>
                <w:t>, 7</w:t>
              </w:r>
              <w:r w:rsidRPr="00D4094F">
                <w:rPr>
                  <w:rFonts w:cs="Times New Roman"/>
                  <w:noProof/>
                </w:rPr>
                <w:t>.</w:t>
              </w:r>
            </w:p>
            <w:p w14:paraId="4D699ECF" w14:textId="77777777" w:rsidR="00672ADA" w:rsidRPr="00D4094F" w:rsidRDefault="00672ADA" w:rsidP="000D0DCC">
              <w:pPr>
                <w:pStyle w:val="Bibliography"/>
                <w:jc w:val="left"/>
                <w:rPr>
                  <w:rFonts w:cs="Times New Roman"/>
                  <w:noProof/>
                </w:rPr>
              </w:pPr>
            </w:p>
            <w:p w14:paraId="4F4BA98A" w14:textId="7A42D317" w:rsidR="00CF7C4F" w:rsidRPr="00D4094F" w:rsidRDefault="00D35C25" w:rsidP="00841A02">
              <w:pPr>
                <w:pStyle w:val="Bibliography"/>
                <w:ind w:left="426" w:hanging="426"/>
                <w:jc w:val="left"/>
                <w:rPr>
                  <w:rFonts w:cs="Times New Roman"/>
                  <w:noProof/>
                </w:rPr>
              </w:pPr>
              <w:r w:rsidRPr="00D4094F">
                <w:rPr>
                  <w:rFonts w:cs="Times New Roman"/>
                  <w:noProof/>
                </w:rPr>
                <w:t xml:space="preserve">van Opijnen, M., &amp; Oldenziel, J. (2011). </w:t>
              </w:r>
              <w:r w:rsidRPr="00D4094F">
                <w:rPr>
                  <w:rFonts w:cs="Times New Roman"/>
                  <w:i/>
                  <w:iCs/>
                  <w:noProof/>
                </w:rPr>
                <w:t>Responsible Chain Management; Potential Success Factors and Challenges for Addressing Prevailing Human Rights and Other CSR Issues in Supply Chains of EU-based Companies.</w:t>
              </w:r>
              <w:r w:rsidR="00CF7C4F" w:rsidRPr="00D4094F">
                <w:rPr>
                  <w:rFonts w:cs="Times New Roman"/>
                  <w:noProof/>
                </w:rPr>
                <w:t xml:space="preserve"> Retrieved from </w:t>
              </w:r>
              <w:r w:rsidR="00D17811" w:rsidRPr="00D4094F">
                <w:rPr>
                  <w:rFonts w:cs="Times New Roman"/>
                  <w:noProof/>
                </w:rPr>
                <w:t>http://ec.europa.eu/social/main.jsp?langId=nl&amp;catId=331&amp;newsId=1014&amp;furtherNews=yes</w:t>
              </w:r>
              <w:r w:rsidR="00CF7C4F" w:rsidRPr="00D4094F">
                <w:rPr>
                  <w:rFonts w:cs="Times New Roman"/>
                  <w:noProof/>
                </w:rPr>
                <w:t xml:space="preserve"> </w:t>
              </w:r>
            </w:p>
            <w:p w14:paraId="67FE4736" w14:textId="77777777" w:rsidR="00672ADA" w:rsidRPr="00D4094F" w:rsidRDefault="00672ADA" w:rsidP="000D0DCC">
              <w:pPr>
                <w:pStyle w:val="Bibliography"/>
                <w:jc w:val="left"/>
                <w:rPr>
                  <w:rFonts w:cs="Times New Roman"/>
                  <w:noProof/>
                </w:rPr>
              </w:pPr>
            </w:p>
            <w:p w14:paraId="4B203B2F" w14:textId="77777777" w:rsidR="00D35C25" w:rsidRPr="00D4094F" w:rsidRDefault="00D35C25" w:rsidP="000D0DCC">
              <w:pPr>
                <w:pStyle w:val="Bibliography"/>
                <w:jc w:val="left"/>
                <w:rPr>
                  <w:rFonts w:cs="Times New Roman"/>
                  <w:noProof/>
                </w:rPr>
              </w:pPr>
              <w:r w:rsidRPr="00D4094F">
                <w:rPr>
                  <w:rFonts w:cs="Times New Roman"/>
                  <w:noProof/>
                </w:rPr>
                <w:t>van Waes, C. (2016, May 17). Concept store True Fashion Charlie &amp; Mary. (E. Le, Interviewer)</w:t>
              </w:r>
            </w:p>
            <w:p w14:paraId="20FEBE8E" w14:textId="77777777" w:rsidR="00672ADA" w:rsidRPr="00D4094F" w:rsidRDefault="00672ADA" w:rsidP="000D0DCC">
              <w:pPr>
                <w:pStyle w:val="Bibliography"/>
                <w:jc w:val="left"/>
                <w:rPr>
                  <w:rFonts w:cs="Times New Roman"/>
                  <w:noProof/>
                </w:rPr>
              </w:pPr>
            </w:p>
            <w:p w14:paraId="2E8B68D2" w14:textId="77777777" w:rsidR="00D35C25" w:rsidRPr="00D4094F" w:rsidRDefault="00D35C25" w:rsidP="000D0DCC">
              <w:pPr>
                <w:pStyle w:val="Bibliography"/>
                <w:jc w:val="left"/>
                <w:rPr>
                  <w:rFonts w:cs="Times New Roman"/>
                  <w:noProof/>
                </w:rPr>
              </w:pPr>
              <w:r w:rsidRPr="00D4094F">
                <w:rPr>
                  <w:rFonts w:cs="Times New Roman"/>
                  <w:noProof/>
                </w:rPr>
                <w:t xml:space="preserve">Verhoeven, N. (2011). </w:t>
              </w:r>
              <w:r w:rsidRPr="00D4094F">
                <w:rPr>
                  <w:rFonts w:cs="Times New Roman"/>
                  <w:i/>
                  <w:iCs/>
                  <w:noProof/>
                </w:rPr>
                <w:t>Wat is onderzoek?</w:t>
              </w:r>
              <w:r w:rsidRPr="00D4094F">
                <w:rPr>
                  <w:rFonts w:cs="Times New Roman"/>
                  <w:noProof/>
                </w:rPr>
                <w:t xml:space="preserve"> (4e druk ed.). Amsterdam: Boom Lemma Uitgevers.</w:t>
              </w:r>
            </w:p>
            <w:p w14:paraId="67E1228D" w14:textId="77777777" w:rsidR="00672ADA" w:rsidRPr="00D4094F" w:rsidRDefault="00672ADA" w:rsidP="000D0DCC">
              <w:pPr>
                <w:pStyle w:val="Bibliography"/>
                <w:jc w:val="left"/>
                <w:rPr>
                  <w:rFonts w:cs="Times New Roman"/>
                  <w:noProof/>
                </w:rPr>
              </w:pPr>
            </w:p>
            <w:p w14:paraId="35410599" w14:textId="5137C5E4" w:rsidR="00D35C25" w:rsidRPr="00D4094F" w:rsidRDefault="00D35C25" w:rsidP="00662D23">
              <w:pPr>
                <w:pStyle w:val="Bibliography"/>
                <w:ind w:left="426" w:hanging="426"/>
                <w:jc w:val="left"/>
                <w:rPr>
                  <w:rFonts w:cs="Times New Roman"/>
                  <w:b/>
                  <w:noProof/>
                  <w:szCs w:val="22"/>
                </w:rPr>
              </w:pPr>
              <w:r w:rsidRPr="00D4094F">
                <w:rPr>
                  <w:rFonts w:cs="Times New Roman"/>
                  <w:noProof/>
                </w:rPr>
                <w:t xml:space="preserve">Waas, T., Huge, J., Block, T., Wright, T., Benitez-Capistros, F., &amp; Verbruggen, A. (2014). Sustainability assessment and indicators: tools in a decision-making strategy for sustainable development. </w:t>
              </w:r>
              <w:r w:rsidRPr="00D4094F">
                <w:rPr>
                  <w:rFonts w:cs="Times New Roman"/>
                  <w:i/>
                  <w:iCs/>
                  <w:noProof/>
                </w:rPr>
                <w:t>Sustainability</w:t>
              </w:r>
              <w:r w:rsidRPr="00D4094F">
                <w:rPr>
                  <w:rFonts w:cs="Times New Roman"/>
                  <w:noProof/>
                </w:rPr>
                <w:t xml:space="preserve"> </w:t>
              </w:r>
              <w:r w:rsidRPr="00D4094F">
                <w:rPr>
                  <w:rFonts w:cs="Times New Roman"/>
                  <w:i/>
                  <w:iCs/>
                  <w:noProof/>
                </w:rPr>
                <w:t>, 6</w:t>
              </w:r>
              <w:r w:rsidRPr="00D4094F">
                <w:rPr>
                  <w:rFonts w:cs="Times New Roman"/>
                  <w:noProof/>
                </w:rPr>
                <w:t xml:space="preserve"> (9), 5513-5518.</w:t>
              </w:r>
              <w:r w:rsidR="00D17811" w:rsidRPr="00D4094F">
                <w:rPr>
                  <w:rFonts w:cs="Times New Roman"/>
                  <w:noProof/>
                </w:rPr>
                <w:t xml:space="preserve"> doi: </w:t>
              </w:r>
              <w:r w:rsidR="00D17811" w:rsidRPr="00D4094F">
                <w:rPr>
                  <w:rFonts w:cs="Times New Roman"/>
                  <w:szCs w:val="22"/>
                  <w:lang w:val="en-US"/>
                </w:rPr>
                <w:t>10.3390/su6095512</w:t>
              </w:r>
            </w:p>
            <w:p w14:paraId="42F77AAD" w14:textId="77777777" w:rsidR="00672ADA" w:rsidRPr="00D4094F" w:rsidRDefault="00672ADA" w:rsidP="000D0DCC">
              <w:pPr>
                <w:pStyle w:val="Bibliography"/>
                <w:jc w:val="left"/>
                <w:rPr>
                  <w:rFonts w:cs="Times New Roman"/>
                  <w:noProof/>
                </w:rPr>
              </w:pPr>
            </w:p>
            <w:p w14:paraId="1A809919" w14:textId="1670FCEB" w:rsidR="00D35C25" w:rsidRPr="00D4094F" w:rsidRDefault="00D35C25" w:rsidP="00662D23">
              <w:pPr>
                <w:pStyle w:val="Bibliography"/>
                <w:ind w:left="426" w:hanging="426"/>
                <w:jc w:val="left"/>
                <w:rPr>
                  <w:rFonts w:cs="Times New Roman"/>
                  <w:noProof/>
                </w:rPr>
              </w:pPr>
              <w:r w:rsidRPr="00D4094F">
                <w:rPr>
                  <w:rFonts w:cs="Times New Roman"/>
                  <w:noProof/>
                </w:rPr>
                <w:t xml:space="preserve">Waters, C. (2016, February 11). What is the difference between a startup and a small business? </w:t>
              </w:r>
              <w:r w:rsidRPr="00D4094F">
                <w:rPr>
                  <w:rFonts w:cs="Times New Roman"/>
                  <w:i/>
                  <w:iCs/>
                  <w:noProof/>
                </w:rPr>
                <w:t>The Sidney Morning Herald</w:t>
              </w:r>
              <w:r w:rsidR="00D17811" w:rsidRPr="00D4094F">
                <w:rPr>
                  <w:rFonts w:cs="Times New Roman"/>
                  <w:noProof/>
                </w:rPr>
                <w:t>. Retrieved from The Syndey Morning Herald: http://www.smh.com.au/small-business/startup/what-is-the-difference-between-a-startup-and-a-small-business-20160209-gmpoeu.html</w:t>
              </w:r>
            </w:p>
            <w:p w14:paraId="2B2A1790" w14:textId="77777777" w:rsidR="00672ADA" w:rsidRPr="00D4094F" w:rsidRDefault="00672ADA" w:rsidP="000D0DCC">
              <w:pPr>
                <w:pStyle w:val="Bibliography"/>
                <w:jc w:val="left"/>
                <w:rPr>
                  <w:rFonts w:cs="Times New Roman"/>
                  <w:noProof/>
                </w:rPr>
              </w:pPr>
            </w:p>
            <w:p w14:paraId="527E17BE" w14:textId="7EB9908E" w:rsidR="00D35C25" w:rsidRPr="00D4094F" w:rsidRDefault="00D35C25" w:rsidP="00662D23">
              <w:pPr>
                <w:pStyle w:val="Bibliography"/>
                <w:ind w:left="426" w:hanging="426"/>
                <w:jc w:val="left"/>
                <w:rPr>
                  <w:rFonts w:cs="Times New Roman"/>
                  <w:noProof/>
                </w:rPr>
              </w:pPr>
              <w:r w:rsidRPr="00D4094F">
                <w:rPr>
                  <w:rFonts w:cs="Times New Roman"/>
                  <w:noProof/>
                </w:rPr>
                <w:t xml:space="preserve">Westervelt, A. (2015, April 24). Two years after Rana Plaza, have conditions improved in Bangladesh’s factories? </w:t>
              </w:r>
              <w:r w:rsidRPr="00D4094F">
                <w:rPr>
                  <w:rFonts w:cs="Times New Roman"/>
                  <w:i/>
                  <w:iCs/>
                  <w:noProof/>
                </w:rPr>
                <w:t>The Guardian</w:t>
              </w:r>
              <w:r w:rsidR="00D17811" w:rsidRPr="00D4094F">
                <w:rPr>
                  <w:rFonts w:cs="Times New Roman"/>
                  <w:noProof/>
                </w:rPr>
                <w:t>. Retrieved from The Guardian: https://www.theguardian.com/sustainable-business/2015/apr/24/bangladesh-factories-building-collapse-garment-dhaka-rana-plaza-brands-hm-gap-workers-construction</w:t>
              </w:r>
            </w:p>
            <w:p w14:paraId="08D6CB8E" w14:textId="77777777" w:rsidR="00672ADA" w:rsidRPr="00D4094F" w:rsidRDefault="00672ADA" w:rsidP="000D0DCC">
              <w:pPr>
                <w:pStyle w:val="Bibliography"/>
                <w:jc w:val="left"/>
                <w:rPr>
                  <w:rFonts w:cs="Times New Roman"/>
                  <w:noProof/>
                </w:rPr>
              </w:pPr>
            </w:p>
            <w:p w14:paraId="4A61AEB0" w14:textId="77777777" w:rsidR="00D35C25" w:rsidRPr="00D4094F" w:rsidRDefault="00D35C25" w:rsidP="00662D23">
              <w:pPr>
                <w:pStyle w:val="Bibliography"/>
                <w:ind w:left="426" w:hanging="426"/>
                <w:jc w:val="left"/>
                <w:rPr>
                  <w:rFonts w:cs="Times New Roman"/>
                  <w:noProof/>
                </w:rPr>
              </w:pPr>
              <w:r w:rsidRPr="00D4094F">
                <w:rPr>
                  <w:rFonts w:cs="Times New Roman"/>
                  <w:noProof/>
                </w:rPr>
                <w:t xml:space="preserve">Williams, J. (n.d.). </w:t>
              </w:r>
              <w:r w:rsidRPr="00D4094F">
                <w:rPr>
                  <w:rFonts w:cs="Times New Roman"/>
                  <w:i/>
                  <w:iCs/>
                  <w:noProof/>
                </w:rPr>
                <w:t>Environmental Issues That Affect Business</w:t>
              </w:r>
              <w:r w:rsidRPr="00D4094F">
                <w:rPr>
                  <w:rFonts w:cs="Times New Roman"/>
                  <w:noProof/>
                </w:rPr>
                <w:t>. Retrieved February 28, 2016 from Chron: http://smallbusiness.chron.com/environmental-issues-affect-business-4175.html</w:t>
              </w:r>
            </w:p>
            <w:p w14:paraId="6E374605" w14:textId="20776789" w:rsidR="00D35C25" w:rsidRDefault="00D35C25" w:rsidP="000D0DCC">
              <w:r w:rsidRPr="00D4094F">
                <w:rPr>
                  <w:b/>
                  <w:bCs/>
                  <w:noProof/>
                </w:rPr>
                <w:fldChar w:fldCharType="end"/>
              </w:r>
            </w:p>
          </w:sdtContent>
        </w:sdt>
      </w:sdtContent>
    </w:sdt>
    <w:p w14:paraId="2F936DDA" w14:textId="77777777" w:rsidR="0079648D" w:rsidRDefault="00B365EE" w:rsidP="0079648D">
      <w:pPr>
        <w:jc w:val="center"/>
        <w:rPr>
          <w:rFonts w:ascii="Cambria" w:hAnsi="Cambria" w:cs="Cambria"/>
          <w:b/>
          <w:bCs/>
          <w:sz w:val="28"/>
          <w:szCs w:val="28"/>
        </w:rPr>
      </w:pPr>
      <w:r>
        <w:br w:type="column"/>
      </w:r>
      <w:bookmarkStart w:id="48" w:name="_Toc335353297"/>
      <w:r w:rsidRPr="0079648D">
        <w:rPr>
          <w:b/>
        </w:rPr>
        <w:t>APPENDICES</w:t>
      </w:r>
      <w:bookmarkEnd w:id="48"/>
      <w:r w:rsidR="008F7446" w:rsidRPr="0079648D">
        <w:rPr>
          <w:b/>
        </w:rPr>
        <w:br/>
      </w:r>
    </w:p>
    <w:p w14:paraId="796F7DAB" w14:textId="45EA1FC2" w:rsidR="008F7446" w:rsidRPr="0096736F" w:rsidRDefault="008F7446" w:rsidP="008F7446">
      <w:pPr>
        <w:jc w:val="left"/>
        <w:rPr>
          <w:sz w:val="28"/>
          <w:szCs w:val="28"/>
        </w:rPr>
      </w:pPr>
      <w:r w:rsidRPr="0096736F">
        <w:rPr>
          <w:rFonts w:ascii="Cambria" w:hAnsi="Cambria" w:cs="Cambria"/>
          <w:b/>
          <w:bCs/>
          <w:sz w:val="28"/>
          <w:szCs w:val="28"/>
        </w:rPr>
        <w:t>APPENDIX I: Operational model, interviews</w:t>
      </w:r>
    </w:p>
    <w:tbl>
      <w:tblPr>
        <w:tblStyle w:val="LightGrid-Accent3"/>
        <w:tblW w:w="0" w:type="auto"/>
        <w:tblLook w:val="04A0" w:firstRow="1" w:lastRow="0" w:firstColumn="1" w:lastColumn="0" w:noHBand="0" w:noVBand="1"/>
      </w:tblPr>
      <w:tblGrid>
        <w:gridCol w:w="2952"/>
        <w:gridCol w:w="2952"/>
        <w:gridCol w:w="2952"/>
      </w:tblGrid>
      <w:tr w:rsidR="008F7446" w:rsidRPr="00A72630" w14:paraId="058BBAAE" w14:textId="77777777" w:rsidTr="000E7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53502E1" w14:textId="77777777" w:rsidR="008F7446" w:rsidRPr="00A72630" w:rsidRDefault="008F7446" w:rsidP="000E770C">
            <w:pPr>
              <w:jc w:val="left"/>
              <w:rPr>
                <w:sz w:val="19"/>
                <w:szCs w:val="19"/>
              </w:rPr>
            </w:pPr>
            <w:r w:rsidRPr="00A72630">
              <w:rPr>
                <w:sz w:val="19"/>
                <w:szCs w:val="19"/>
              </w:rPr>
              <w:t>Key concepts</w:t>
            </w:r>
          </w:p>
        </w:tc>
        <w:tc>
          <w:tcPr>
            <w:tcW w:w="2952" w:type="dxa"/>
          </w:tcPr>
          <w:p w14:paraId="1DBC5206" w14:textId="77777777" w:rsidR="008F7446" w:rsidRPr="00A72630" w:rsidRDefault="008F7446" w:rsidP="000E770C">
            <w:pPr>
              <w:jc w:val="left"/>
              <w:cnfStyle w:val="100000000000" w:firstRow="1" w:lastRow="0" w:firstColumn="0" w:lastColumn="0" w:oddVBand="0" w:evenVBand="0" w:oddHBand="0" w:evenHBand="0" w:firstRowFirstColumn="0" w:firstRowLastColumn="0" w:lastRowFirstColumn="0" w:lastRowLastColumn="0"/>
              <w:rPr>
                <w:sz w:val="19"/>
                <w:szCs w:val="19"/>
              </w:rPr>
            </w:pPr>
            <w:r w:rsidRPr="00A72630">
              <w:rPr>
                <w:sz w:val="19"/>
                <w:szCs w:val="19"/>
              </w:rPr>
              <w:t>Indicators/criteria</w:t>
            </w:r>
          </w:p>
        </w:tc>
        <w:tc>
          <w:tcPr>
            <w:tcW w:w="2952" w:type="dxa"/>
          </w:tcPr>
          <w:p w14:paraId="5CA37350" w14:textId="77777777" w:rsidR="008F7446" w:rsidRPr="00A72630" w:rsidRDefault="008F7446" w:rsidP="000E770C">
            <w:pPr>
              <w:jc w:val="left"/>
              <w:cnfStyle w:val="100000000000" w:firstRow="1" w:lastRow="0" w:firstColumn="0" w:lastColumn="0" w:oddVBand="0" w:evenVBand="0" w:oddHBand="0" w:evenHBand="0" w:firstRowFirstColumn="0" w:firstRowLastColumn="0" w:lastRowFirstColumn="0" w:lastRowLastColumn="0"/>
              <w:rPr>
                <w:sz w:val="19"/>
                <w:szCs w:val="19"/>
              </w:rPr>
            </w:pPr>
            <w:r w:rsidRPr="00A72630">
              <w:rPr>
                <w:sz w:val="19"/>
                <w:szCs w:val="19"/>
              </w:rPr>
              <w:t>Questions</w:t>
            </w:r>
          </w:p>
        </w:tc>
      </w:tr>
      <w:tr w:rsidR="008F7446" w:rsidRPr="00A72630" w14:paraId="1D7B36FC"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C8546ED" w14:textId="77777777" w:rsidR="008F7446" w:rsidRPr="00A72630" w:rsidRDefault="008F7446" w:rsidP="000E770C">
            <w:pPr>
              <w:jc w:val="left"/>
              <w:rPr>
                <w:color w:val="4F81BD" w:themeColor="accent1"/>
                <w:sz w:val="19"/>
                <w:szCs w:val="19"/>
              </w:rPr>
            </w:pPr>
            <w:r w:rsidRPr="00A72630">
              <w:rPr>
                <w:color w:val="4F81BD" w:themeColor="accent1"/>
                <w:sz w:val="19"/>
                <w:szCs w:val="19"/>
              </w:rPr>
              <w:t>Brand’s overall strategy</w:t>
            </w:r>
          </w:p>
        </w:tc>
        <w:tc>
          <w:tcPr>
            <w:tcW w:w="2952" w:type="dxa"/>
          </w:tcPr>
          <w:p w14:paraId="7FFEE842"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4F81BD" w:themeColor="accent1"/>
                <w:sz w:val="19"/>
                <w:szCs w:val="19"/>
              </w:rPr>
            </w:pPr>
            <w:r w:rsidRPr="00A72630">
              <w:rPr>
                <w:color w:val="4F81BD" w:themeColor="accent1"/>
                <w:sz w:val="19"/>
                <w:szCs w:val="19"/>
              </w:rPr>
              <w:t>Values, mission, vision</w:t>
            </w:r>
          </w:p>
        </w:tc>
        <w:tc>
          <w:tcPr>
            <w:tcW w:w="2952" w:type="dxa"/>
          </w:tcPr>
          <w:p w14:paraId="712116F9"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943634" w:themeColor="accent2" w:themeShade="BF"/>
                <w:sz w:val="19"/>
                <w:szCs w:val="19"/>
              </w:rPr>
            </w:pPr>
            <w:r w:rsidRPr="00A72630">
              <w:rPr>
                <w:color w:val="4F81BD" w:themeColor="accent1"/>
                <w:sz w:val="19"/>
                <w:szCs w:val="19"/>
              </w:rPr>
              <w:t>Where does you brand stand for and what is your approach towards being environmental responsible?</w:t>
            </w:r>
          </w:p>
        </w:tc>
      </w:tr>
      <w:tr w:rsidR="008F7446" w:rsidRPr="00A72630" w14:paraId="2507FD46" w14:textId="77777777" w:rsidTr="000E7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1AF92403" w14:textId="77777777" w:rsidR="008F7446" w:rsidRPr="00A72630" w:rsidRDefault="008F7446" w:rsidP="000E770C">
            <w:pPr>
              <w:jc w:val="left"/>
              <w:rPr>
                <w:b w:val="0"/>
                <w:color w:val="4F81BD" w:themeColor="accent1"/>
                <w:sz w:val="19"/>
                <w:szCs w:val="19"/>
              </w:rPr>
            </w:pPr>
          </w:p>
        </w:tc>
        <w:tc>
          <w:tcPr>
            <w:tcW w:w="2952" w:type="dxa"/>
          </w:tcPr>
          <w:p w14:paraId="62E73EFC"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4F81BD" w:themeColor="accent1"/>
                <w:sz w:val="19"/>
                <w:szCs w:val="19"/>
              </w:rPr>
            </w:pPr>
            <w:r w:rsidRPr="00A72630">
              <w:rPr>
                <w:color w:val="4F81BD" w:themeColor="accent1"/>
                <w:sz w:val="19"/>
                <w:szCs w:val="19"/>
              </w:rPr>
              <w:t>Start-up</w:t>
            </w:r>
          </w:p>
        </w:tc>
        <w:tc>
          <w:tcPr>
            <w:tcW w:w="2952" w:type="dxa"/>
          </w:tcPr>
          <w:p w14:paraId="5C6836B7"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943634" w:themeColor="accent2" w:themeShade="BF"/>
                <w:sz w:val="19"/>
                <w:szCs w:val="19"/>
              </w:rPr>
            </w:pPr>
            <w:r w:rsidRPr="00A72630">
              <w:rPr>
                <w:color w:val="4F81BD" w:themeColor="accent1"/>
                <w:sz w:val="19"/>
                <w:szCs w:val="19"/>
              </w:rPr>
              <w:t>Since when has this brand been established?</w:t>
            </w:r>
          </w:p>
        </w:tc>
      </w:tr>
      <w:tr w:rsidR="008F7446" w:rsidRPr="00A72630" w14:paraId="0B1AD986"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E8C2465" w14:textId="77777777" w:rsidR="008F7446" w:rsidRPr="007267EE" w:rsidRDefault="008F7446" w:rsidP="000E770C">
            <w:pPr>
              <w:jc w:val="left"/>
              <w:rPr>
                <w:color w:val="F79646" w:themeColor="accent6"/>
                <w:sz w:val="19"/>
                <w:szCs w:val="19"/>
              </w:rPr>
            </w:pPr>
            <w:r w:rsidRPr="007267EE">
              <w:rPr>
                <w:color w:val="F79646" w:themeColor="accent6"/>
                <w:sz w:val="19"/>
                <w:szCs w:val="19"/>
              </w:rPr>
              <w:t>Supply chain activities</w:t>
            </w:r>
          </w:p>
        </w:tc>
        <w:tc>
          <w:tcPr>
            <w:tcW w:w="2952" w:type="dxa"/>
          </w:tcPr>
          <w:p w14:paraId="215D18DA"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76923C" w:themeColor="accent3" w:themeShade="BF"/>
                <w:sz w:val="19"/>
                <w:szCs w:val="19"/>
              </w:rPr>
            </w:pPr>
            <w:r w:rsidRPr="00A72630">
              <w:rPr>
                <w:color w:val="76923C" w:themeColor="accent3" w:themeShade="BF"/>
                <w:sz w:val="19"/>
                <w:szCs w:val="19"/>
              </w:rPr>
              <w:t>SCM, design stage, design system</w:t>
            </w:r>
          </w:p>
        </w:tc>
        <w:tc>
          <w:tcPr>
            <w:tcW w:w="2952" w:type="dxa"/>
          </w:tcPr>
          <w:p w14:paraId="0B8F14BA"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943634" w:themeColor="accent2" w:themeShade="BF"/>
                <w:sz w:val="19"/>
                <w:szCs w:val="19"/>
              </w:rPr>
            </w:pPr>
            <w:r w:rsidRPr="00A72630">
              <w:rPr>
                <w:color w:val="76923C" w:themeColor="accent3" w:themeShade="BF"/>
                <w:sz w:val="19"/>
                <w:szCs w:val="19"/>
              </w:rPr>
              <w:t>How does a design come to existence?</w:t>
            </w:r>
          </w:p>
        </w:tc>
      </w:tr>
      <w:tr w:rsidR="008F7446" w:rsidRPr="00A72630" w14:paraId="5FFF76AC" w14:textId="77777777" w:rsidTr="000E7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201794C4" w14:textId="77777777" w:rsidR="008F7446" w:rsidRPr="00A72630" w:rsidRDefault="008F7446" w:rsidP="000E770C">
            <w:pPr>
              <w:jc w:val="left"/>
              <w:rPr>
                <w:b w:val="0"/>
                <w:color w:val="943634" w:themeColor="accent2" w:themeShade="BF"/>
                <w:sz w:val="19"/>
                <w:szCs w:val="19"/>
              </w:rPr>
            </w:pPr>
          </w:p>
        </w:tc>
        <w:tc>
          <w:tcPr>
            <w:tcW w:w="2952" w:type="dxa"/>
          </w:tcPr>
          <w:p w14:paraId="43B2E7B0"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76923C" w:themeColor="accent3" w:themeShade="BF"/>
                <w:sz w:val="19"/>
                <w:szCs w:val="19"/>
              </w:rPr>
            </w:pPr>
            <w:r w:rsidRPr="00A72630">
              <w:rPr>
                <w:color w:val="76923C" w:themeColor="accent3" w:themeShade="BF"/>
                <w:sz w:val="19"/>
                <w:szCs w:val="19"/>
              </w:rPr>
              <w:t>SCM, design stage, design system, packaging</w:t>
            </w:r>
          </w:p>
        </w:tc>
        <w:tc>
          <w:tcPr>
            <w:tcW w:w="2952" w:type="dxa"/>
          </w:tcPr>
          <w:p w14:paraId="416F2587"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943634" w:themeColor="accent2" w:themeShade="BF"/>
                <w:sz w:val="19"/>
                <w:szCs w:val="19"/>
              </w:rPr>
            </w:pPr>
            <w:r w:rsidRPr="00A72630">
              <w:rPr>
                <w:color w:val="76923C" w:themeColor="accent3" w:themeShade="BF"/>
                <w:sz w:val="19"/>
                <w:szCs w:val="19"/>
              </w:rPr>
              <w:t>Is the process of designing packaging included, and do you have any specific requirements for that to manufacture responsibly?</w:t>
            </w:r>
          </w:p>
        </w:tc>
      </w:tr>
      <w:tr w:rsidR="008F7446" w:rsidRPr="00A72630" w14:paraId="6A83C24C"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66787B06" w14:textId="77777777" w:rsidR="008F7446" w:rsidRPr="00A72630" w:rsidRDefault="008F7446" w:rsidP="000E770C">
            <w:pPr>
              <w:jc w:val="left"/>
              <w:rPr>
                <w:b w:val="0"/>
                <w:color w:val="943634" w:themeColor="accent2" w:themeShade="BF"/>
                <w:sz w:val="19"/>
                <w:szCs w:val="19"/>
              </w:rPr>
            </w:pPr>
          </w:p>
        </w:tc>
        <w:tc>
          <w:tcPr>
            <w:tcW w:w="2952" w:type="dxa"/>
          </w:tcPr>
          <w:p w14:paraId="37148D84"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76923C" w:themeColor="accent3" w:themeShade="BF"/>
                <w:sz w:val="19"/>
                <w:szCs w:val="19"/>
              </w:rPr>
            </w:pPr>
            <w:r w:rsidRPr="00A72630">
              <w:rPr>
                <w:color w:val="76923C" w:themeColor="accent3" w:themeShade="BF"/>
                <w:sz w:val="19"/>
                <w:szCs w:val="19"/>
              </w:rPr>
              <w:t>SCM, selecting suppliers</w:t>
            </w:r>
          </w:p>
        </w:tc>
        <w:tc>
          <w:tcPr>
            <w:tcW w:w="2952" w:type="dxa"/>
          </w:tcPr>
          <w:p w14:paraId="2A85CFDB"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943634" w:themeColor="accent2" w:themeShade="BF"/>
                <w:sz w:val="19"/>
                <w:szCs w:val="19"/>
              </w:rPr>
            </w:pPr>
            <w:r w:rsidRPr="00A72630">
              <w:rPr>
                <w:color w:val="9BBB59" w:themeColor="accent3"/>
                <w:sz w:val="19"/>
                <w:szCs w:val="19"/>
              </w:rPr>
              <w:t>How do you select suppliers?</w:t>
            </w:r>
          </w:p>
        </w:tc>
      </w:tr>
      <w:tr w:rsidR="008F7446" w:rsidRPr="00A72630" w14:paraId="7E9C6E98" w14:textId="77777777" w:rsidTr="000E7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BC1D139" w14:textId="77777777" w:rsidR="008F7446" w:rsidRPr="00A72630" w:rsidRDefault="008F7446" w:rsidP="000E770C">
            <w:pPr>
              <w:jc w:val="left"/>
              <w:rPr>
                <w:b w:val="0"/>
                <w:color w:val="943634" w:themeColor="accent2" w:themeShade="BF"/>
                <w:sz w:val="19"/>
                <w:szCs w:val="19"/>
              </w:rPr>
            </w:pPr>
          </w:p>
        </w:tc>
        <w:tc>
          <w:tcPr>
            <w:tcW w:w="2952" w:type="dxa"/>
          </w:tcPr>
          <w:p w14:paraId="35845BF6"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C2D69B" w:themeColor="accent3" w:themeTint="99"/>
                <w:sz w:val="19"/>
                <w:szCs w:val="19"/>
              </w:rPr>
            </w:pPr>
            <w:r w:rsidRPr="00A72630">
              <w:rPr>
                <w:color w:val="C2D69B" w:themeColor="accent3" w:themeTint="99"/>
                <w:sz w:val="19"/>
                <w:szCs w:val="19"/>
              </w:rPr>
              <w:t>SCM, Manufacturing, production</w:t>
            </w:r>
          </w:p>
        </w:tc>
        <w:tc>
          <w:tcPr>
            <w:tcW w:w="2952" w:type="dxa"/>
          </w:tcPr>
          <w:p w14:paraId="31C8C78E"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943634" w:themeColor="accent2" w:themeShade="BF"/>
                <w:sz w:val="19"/>
                <w:szCs w:val="19"/>
              </w:rPr>
            </w:pPr>
            <w:r w:rsidRPr="00A72630">
              <w:rPr>
                <w:color w:val="C2D69B" w:themeColor="accent3" w:themeTint="99"/>
                <w:sz w:val="19"/>
                <w:szCs w:val="19"/>
              </w:rPr>
              <w:t>How are clothing items currently being produced?</w:t>
            </w:r>
          </w:p>
        </w:tc>
      </w:tr>
      <w:tr w:rsidR="008F7446" w:rsidRPr="00A72630" w14:paraId="18477E48" w14:textId="77777777" w:rsidTr="000E770C">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952" w:type="dxa"/>
          </w:tcPr>
          <w:p w14:paraId="524BBF85" w14:textId="77777777" w:rsidR="008F7446" w:rsidRPr="00A72630" w:rsidRDefault="008F7446" w:rsidP="000E770C">
            <w:pPr>
              <w:jc w:val="left"/>
              <w:rPr>
                <w:b w:val="0"/>
                <w:color w:val="4F6228" w:themeColor="accent3" w:themeShade="80"/>
                <w:sz w:val="19"/>
                <w:szCs w:val="19"/>
              </w:rPr>
            </w:pPr>
          </w:p>
        </w:tc>
        <w:tc>
          <w:tcPr>
            <w:tcW w:w="2952" w:type="dxa"/>
          </w:tcPr>
          <w:p w14:paraId="3EFF265C"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4F6228" w:themeColor="accent3" w:themeShade="80"/>
                <w:sz w:val="19"/>
                <w:szCs w:val="19"/>
              </w:rPr>
            </w:pPr>
            <w:r w:rsidRPr="00A72630">
              <w:rPr>
                <w:color w:val="4F6228" w:themeColor="accent3" w:themeShade="80"/>
                <w:sz w:val="19"/>
                <w:szCs w:val="19"/>
              </w:rPr>
              <w:t>Logistics management</w:t>
            </w:r>
          </w:p>
        </w:tc>
        <w:tc>
          <w:tcPr>
            <w:tcW w:w="2952" w:type="dxa"/>
          </w:tcPr>
          <w:p w14:paraId="5D6F777A"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943634" w:themeColor="accent2" w:themeShade="BF"/>
                <w:sz w:val="19"/>
                <w:szCs w:val="19"/>
              </w:rPr>
            </w:pPr>
            <w:r w:rsidRPr="00A72630">
              <w:rPr>
                <w:color w:val="4F6228" w:themeColor="accent3" w:themeShade="80"/>
                <w:sz w:val="19"/>
                <w:szCs w:val="19"/>
              </w:rPr>
              <w:t>How are logistics being arranged currently?</w:t>
            </w:r>
          </w:p>
        </w:tc>
      </w:tr>
      <w:tr w:rsidR="008F7446" w:rsidRPr="00A72630" w14:paraId="2C66B545" w14:textId="77777777" w:rsidTr="000E7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09C44668" w14:textId="77777777" w:rsidR="008F7446" w:rsidRPr="00A72630" w:rsidRDefault="008F7446" w:rsidP="000E770C">
            <w:pPr>
              <w:jc w:val="left"/>
              <w:rPr>
                <w:color w:val="943634" w:themeColor="accent2" w:themeShade="BF"/>
                <w:sz w:val="19"/>
                <w:szCs w:val="19"/>
              </w:rPr>
            </w:pPr>
            <w:r w:rsidRPr="00A72630">
              <w:rPr>
                <w:color w:val="943634" w:themeColor="accent2" w:themeShade="BF"/>
                <w:sz w:val="19"/>
                <w:szCs w:val="19"/>
              </w:rPr>
              <w:t>(Identification) of challenges; what keeps a apparel start-up from acting environmental responsible</w:t>
            </w:r>
          </w:p>
        </w:tc>
        <w:tc>
          <w:tcPr>
            <w:tcW w:w="2952" w:type="dxa"/>
          </w:tcPr>
          <w:p w14:paraId="49CDCABD"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943634" w:themeColor="accent2" w:themeShade="BF"/>
                <w:sz w:val="19"/>
                <w:szCs w:val="19"/>
              </w:rPr>
            </w:pPr>
            <w:r w:rsidRPr="00A72630">
              <w:rPr>
                <w:color w:val="943634" w:themeColor="accent2" w:themeShade="BF"/>
                <w:sz w:val="19"/>
                <w:szCs w:val="19"/>
              </w:rPr>
              <w:t>Current approach</w:t>
            </w:r>
          </w:p>
        </w:tc>
        <w:tc>
          <w:tcPr>
            <w:tcW w:w="2952" w:type="dxa"/>
          </w:tcPr>
          <w:p w14:paraId="76E78F05"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943634" w:themeColor="accent2" w:themeShade="BF"/>
                <w:sz w:val="19"/>
                <w:szCs w:val="19"/>
              </w:rPr>
            </w:pPr>
            <w:r w:rsidRPr="00A72630">
              <w:rPr>
                <w:color w:val="943634" w:themeColor="accent2" w:themeShade="BF"/>
                <w:sz w:val="19"/>
                <w:szCs w:val="19"/>
              </w:rPr>
              <w:t>To what extent do you pay attention to environmental aspects at the moment?</w:t>
            </w:r>
          </w:p>
        </w:tc>
      </w:tr>
      <w:tr w:rsidR="008F7446" w:rsidRPr="00A72630" w14:paraId="5779060D"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7B44D4AE" w14:textId="77777777" w:rsidR="008F7446" w:rsidRPr="00A72630" w:rsidRDefault="008F7446" w:rsidP="000E770C">
            <w:pPr>
              <w:jc w:val="left"/>
              <w:rPr>
                <w:b w:val="0"/>
                <w:color w:val="943634" w:themeColor="accent2" w:themeShade="BF"/>
                <w:sz w:val="19"/>
                <w:szCs w:val="19"/>
              </w:rPr>
            </w:pPr>
          </w:p>
        </w:tc>
        <w:tc>
          <w:tcPr>
            <w:tcW w:w="2952" w:type="dxa"/>
          </w:tcPr>
          <w:p w14:paraId="1AA01565"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943634" w:themeColor="accent2" w:themeShade="BF"/>
                <w:sz w:val="19"/>
                <w:szCs w:val="19"/>
              </w:rPr>
            </w:pPr>
            <w:r w:rsidRPr="00A72630">
              <w:rPr>
                <w:color w:val="943634" w:themeColor="accent2" w:themeShade="BF"/>
                <w:sz w:val="19"/>
                <w:szCs w:val="19"/>
              </w:rPr>
              <w:t xml:space="preserve">Current challenges </w:t>
            </w:r>
            <w:r w:rsidRPr="00A72630">
              <w:rPr>
                <w:color w:val="943634" w:themeColor="accent2" w:themeShade="BF"/>
                <w:sz w:val="19"/>
                <w:szCs w:val="19"/>
              </w:rPr>
              <w:br/>
            </w:r>
          </w:p>
        </w:tc>
        <w:tc>
          <w:tcPr>
            <w:tcW w:w="2952" w:type="dxa"/>
          </w:tcPr>
          <w:p w14:paraId="0A6172AD"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943634" w:themeColor="accent2" w:themeShade="BF"/>
                <w:sz w:val="19"/>
                <w:szCs w:val="19"/>
              </w:rPr>
            </w:pPr>
            <w:r w:rsidRPr="00A72630">
              <w:rPr>
                <w:color w:val="943634" w:themeColor="accent2" w:themeShade="BF"/>
                <w:sz w:val="19"/>
                <w:szCs w:val="19"/>
              </w:rPr>
              <w:t>In terms of being environmentally responsible, what do you consider as most challenging?</w:t>
            </w:r>
          </w:p>
        </w:tc>
      </w:tr>
      <w:tr w:rsidR="008F7446" w:rsidRPr="00A72630" w14:paraId="7F5D2D6C" w14:textId="77777777" w:rsidTr="000E7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8EA0B32" w14:textId="77777777" w:rsidR="008F7446" w:rsidRPr="00A72630" w:rsidRDefault="008F7446" w:rsidP="000E770C">
            <w:pPr>
              <w:jc w:val="left"/>
              <w:rPr>
                <w:b w:val="0"/>
                <w:color w:val="943634" w:themeColor="accent2" w:themeShade="BF"/>
                <w:sz w:val="19"/>
                <w:szCs w:val="19"/>
              </w:rPr>
            </w:pPr>
          </w:p>
        </w:tc>
        <w:tc>
          <w:tcPr>
            <w:tcW w:w="2952" w:type="dxa"/>
          </w:tcPr>
          <w:p w14:paraId="25BC5B47"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943634" w:themeColor="accent2" w:themeShade="BF"/>
                <w:sz w:val="19"/>
                <w:szCs w:val="19"/>
              </w:rPr>
            </w:pPr>
            <w:r w:rsidRPr="00A72630">
              <w:rPr>
                <w:color w:val="943634" w:themeColor="accent2" w:themeShade="BF"/>
                <w:sz w:val="19"/>
                <w:szCs w:val="19"/>
              </w:rPr>
              <w:t>Current perspective on eco-labels</w:t>
            </w:r>
          </w:p>
        </w:tc>
        <w:tc>
          <w:tcPr>
            <w:tcW w:w="2952" w:type="dxa"/>
          </w:tcPr>
          <w:p w14:paraId="46066BAA" w14:textId="77777777" w:rsidR="008F7446" w:rsidRPr="00A72630" w:rsidRDefault="008F7446" w:rsidP="000E770C">
            <w:pPr>
              <w:jc w:val="left"/>
              <w:cnfStyle w:val="000000010000" w:firstRow="0" w:lastRow="0" w:firstColumn="0" w:lastColumn="0" w:oddVBand="0" w:evenVBand="0" w:oddHBand="0" w:evenHBand="1" w:firstRowFirstColumn="0" w:firstRowLastColumn="0" w:lastRowFirstColumn="0" w:lastRowLastColumn="0"/>
              <w:rPr>
                <w:color w:val="943634" w:themeColor="accent2" w:themeShade="BF"/>
                <w:sz w:val="19"/>
                <w:szCs w:val="19"/>
              </w:rPr>
            </w:pPr>
            <w:r w:rsidRPr="00A72630">
              <w:rPr>
                <w:color w:val="943634" w:themeColor="accent2" w:themeShade="BF"/>
                <w:sz w:val="19"/>
                <w:szCs w:val="19"/>
              </w:rPr>
              <w:t>What is you opinion on eco-certification labels and can you explain why you do (not) participate in this?</w:t>
            </w:r>
          </w:p>
        </w:tc>
      </w:tr>
      <w:tr w:rsidR="008F7446" w:rsidRPr="00A72630" w14:paraId="37528A0A"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4A4922E" w14:textId="77777777" w:rsidR="008F7446" w:rsidRPr="00A72630" w:rsidRDefault="008F7446" w:rsidP="000E770C">
            <w:pPr>
              <w:jc w:val="left"/>
              <w:rPr>
                <w:b w:val="0"/>
                <w:color w:val="943634" w:themeColor="accent2" w:themeShade="BF"/>
                <w:sz w:val="19"/>
                <w:szCs w:val="19"/>
              </w:rPr>
            </w:pPr>
          </w:p>
        </w:tc>
        <w:tc>
          <w:tcPr>
            <w:tcW w:w="2952" w:type="dxa"/>
          </w:tcPr>
          <w:p w14:paraId="2888B1A0"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943634" w:themeColor="accent2" w:themeShade="BF"/>
                <w:sz w:val="19"/>
                <w:szCs w:val="19"/>
              </w:rPr>
            </w:pPr>
            <w:r w:rsidRPr="00A72630">
              <w:rPr>
                <w:color w:val="943634" w:themeColor="accent2" w:themeShade="BF"/>
                <w:sz w:val="19"/>
                <w:szCs w:val="19"/>
              </w:rPr>
              <w:t>Current interest in participating</w:t>
            </w:r>
          </w:p>
        </w:tc>
        <w:tc>
          <w:tcPr>
            <w:tcW w:w="2952" w:type="dxa"/>
          </w:tcPr>
          <w:p w14:paraId="1F130278" w14:textId="77777777" w:rsidR="008F7446" w:rsidRPr="00A72630" w:rsidRDefault="008F7446" w:rsidP="000E770C">
            <w:pPr>
              <w:jc w:val="left"/>
              <w:cnfStyle w:val="000000100000" w:firstRow="0" w:lastRow="0" w:firstColumn="0" w:lastColumn="0" w:oddVBand="0" w:evenVBand="0" w:oddHBand="1" w:evenHBand="0" w:firstRowFirstColumn="0" w:firstRowLastColumn="0" w:lastRowFirstColumn="0" w:lastRowLastColumn="0"/>
              <w:rPr>
                <w:color w:val="943634" w:themeColor="accent2" w:themeShade="BF"/>
                <w:sz w:val="19"/>
                <w:szCs w:val="19"/>
              </w:rPr>
            </w:pPr>
            <w:r w:rsidRPr="00A72630">
              <w:rPr>
                <w:color w:val="943634" w:themeColor="accent2" w:themeShade="BF"/>
                <w:sz w:val="19"/>
                <w:szCs w:val="19"/>
              </w:rPr>
              <w:t>Are there any environmentally initiatives you like to participate in? If so, which and why?</w:t>
            </w:r>
          </w:p>
        </w:tc>
      </w:tr>
    </w:tbl>
    <w:p w14:paraId="7486704E" w14:textId="77777777" w:rsidR="008F7446" w:rsidRPr="0096736F" w:rsidRDefault="008F7446" w:rsidP="008F7446">
      <w:pPr>
        <w:jc w:val="left"/>
        <w:rPr>
          <w:sz w:val="28"/>
          <w:szCs w:val="28"/>
        </w:rPr>
      </w:pPr>
      <w:r>
        <w:rPr>
          <w:color w:val="943634" w:themeColor="accent2" w:themeShade="BF"/>
          <w:sz w:val="19"/>
          <w:szCs w:val="19"/>
        </w:rPr>
        <w:br w:type="column"/>
      </w:r>
      <w:r w:rsidRPr="0096736F">
        <w:rPr>
          <w:rFonts w:ascii="Cambria" w:hAnsi="Cambria" w:cs="Cambria"/>
          <w:b/>
          <w:bCs/>
          <w:sz w:val="28"/>
          <w:szCs w:val="28"/>
        </w:rPr>
        <w:t>APPENDIX II: MAXQDATA transcribed interviews starting brands</w:t>
      </w:r>
    </w:p>
    <w:tbl>
      <w:tblPr>
        <w:tblW w:w="9639" w:type="dxa"/>
        <w:tblInd w:w="80" w:type="dxa"/>
        <w:tblLayout w:type="fixed"/>
        <w:tblCellMar>
          <w:top w:w="18" w:type="dxa"/>
          <w:left w:w="144" w:type="dxa"/>
          <w:bottom w:w="18" w:type="dxa"/>
          <w:right w:w="144" w:type="dxa"/>
        </w:tblCellMar>
        <w:tblLook w:val="0000" w:firstRow="0" w:lastRow="0" w:firstColumn="0" w:lastColumn="0" w:noHBand="0" w:noVBand="0"/>
      </w:tblPr>
      <w:tblGrid>
        <w:gridCol w:w="473"/>
        <w:gridCol w:w="9166"/>
      </w:tblGrid>
      <w:tr w:rsidR="008F7446" w:rsidRPr="00DE6A85" w14:paraId="32975E9F"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48F55E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9DF323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Helvetica" w:hAnsi="Helvetica" w:cs="Helvetica"/>
                <w:b/>
                <w:bCs/>
                <w:color w:val="2A6A7E"/>
                <w:sz w:val="20"/>
                <w:szCs w:val="20"/>
              </w:rPr>
              <w:t>INTERVIEW A</w:t>
            </w:r>
          </w:p>
        </w:tc>
      </w:tr>
      <w:tr w:rsidR="008F7446" w:rsidRPr="00DE6A85" w14:paraId="46B16791"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415DB6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58E7F2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 Where does you brand stand for and what is your approach towards being environmental responsible?</w:t>
            </w:r>
          </w:p>
        </w:tc>
      </w:tr>
      <w:tr w:rsidR="008F7446" w:rsidRPr="00DE6A85" w14:paraId="39C5C14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EDF027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C6D579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color w:val="353535"/>
                <w:sz w:val="20"/>
                <w:szCs w:val="20"/>
              </w:rPr>
              <w:t xml:space="preserve">We aim to make cool clothes in a fun way. Everyone who works on our items gets the chance to transmit their story. You can see immediately who made your clothes through our item. Our concept initially started with the thought of creating more employment in Ghana. However, we did not want to do this in a </w:t>
            </w:r>
            <w:r w:rsidRPr="00DE6A85">
              <w:rPr>
                <w:rFonts w:ascii="Times-Roman" w:hAnsi="Times-Roman" w:cs="Times-Roman"/>
                <w:sz w:val="20"/>
                <w:szCs w:val="20"/>
              </w:rPr>
              <w:t>‘’fairtrade-idea’’, we wanted to do this in a fun way. We started to look for nice designs in which African fabrics could be integrated nicely, however within the possibilities of what our tailors are able to deliver. In terms of sustainability, we focus generally on social aspects, however if a situation occurs that I can make an environmental conscious decision I will do this.</w:t>
            </w:r>
          </w:p>
        </w:tc>
      </w:tr>
      <w:tr w:rsidR="008F7446" w:rsidRPr="00DE6A85" w14:paraId="6CBFA3B5"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293911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231D4D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2. Since when has this brand been established?</w:t>
            </w:r>
          </w:p>
        </w:tc>
      </w:tr>
      <w:tr w:rsidR="008F7446" w:rsidRPr="00DE6A85" w14:paraId="0D8A38B5"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0EF841E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5050B2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The brand has been established since 2014.</w:t>
            </w:r>
          </w:p>
        </w:tc>
      </w:tr>
      <w:tr w:rsidR="008F7446" w:rsidRPr="00DE6A85" w14:paraId="7DA89FD9"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0AAE213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53C196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3. How does a design come to existence?</w:t>
            </w:r>
          </w:p>
        </w:tc>
      </w:tr>
      <w:tr w:rsidR="008F7446" w:rsidRPr="00DE6A85" w14:paraId="1FF208E8"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909309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0999B9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My team here in the Netherlands makes designs of various clothing items and I determine which designs I like enough to produce. Based on the selected designs I select fabrics in Ghana with my business partner. As I own a physical shop nowadays in the Netherlands, I help my business partner mostly from a distance by exchanging pictures of the fabrics. Important for the design is not only selecting fabrics I like, but also I believe my customers would like. Samples are then made at the tailor and we will check whether these are according satisfactory. Based on that we check whether adjustments should be made or a full batch will be ordered.</w:t>
            </w:r>
          </w:p>
        </w:tc>
      </w:tr>
      <w:tr w:rsidR="008F7446" w:rsidRPr="00DE6A85" w14:paraId="14EB5E83"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34C701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675167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4. Is the process of designing packaging included, and do you have any specific requirements for that to manufacture responsibly?</w:t>
            </w:r>
          </w:p>
        </w:tc>
      </w:tr>
      <w:tr w:rsidR="008F7446" w:rsidRPr="00DE6A85" w14:paraId="50E8654C"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49574D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4B0779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Hmm well the design of our packaging was established before we launched officially, but I don’t have any specific requirements for that. We have paper bags, because I like these squared bags that you can unfold if you know what I mean. You cannot achieve that with paper or plastic material or so.</w:t>
            </w:r>
          </w:p>
        </w:tc>
      </w:tr>
      <w:tr w:rsidR="008F7446" w:rsidRPr="00DE6A85" w14:paraId="7F85AE81"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E82EA1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F5BCAF2"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5. How do you select suppliers?</w:t>
            </w:r>
          </w:p>
        </w:tc>
      </w:tr>
      <w:tr w:rsidR="008F7446" w:rsidRPr="00DE6A85" w14:paraId="6FF74AA8"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684902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69B542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At the start we passed by some workshops to see which ones triggered our interest. It was important for us to meet the people working in the workshop, as we want to get to know the faces behind the productions of our future collections. After selecting suppliers we let them make a sample to see how everything goes; often they will get another chance to make another sample. If this is according satisfactory, we will continue with the cooperation. Other aspects we find important in selecting suppliers is the ease to work with them. As I work often from a distance, the possibilities to communicate with my suppliers are important when collaborating. It should also be possible to take pictures from the fabric as I experienced some suppliers being difficult about it. Furthermore we select suppliers that we believe for who we can make a difference, hence I pay attention to the personal circumstances of the supplier when selecting a new supplier.</w:t>
            </w:r>
          </w:p>
        </w:tc>
      </w:tr>
      <w:tr w:rsidR="008F7446" w:rsidRPr="00DE6A85" w14:paraId="148CACB3"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CF7F29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F2333F2"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6. How are clothing items currently being produced?</w:t>
            </w:r>
          </w:p>
        </w:tc>
      </w:tr>
      <w:tr w:rsidR="008F7446" w:rsidRPr="00DE6A85" w14:paraId="524F70F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3CA041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80B3DD2"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color w:val="353535"/>
                <w:sz w:val="20"/>
                <w:szCs w:val="20"/>
              </w:rPr>
              <w:t>The local tailors work from their own workshop and have their own students. These students perform some of the work, for instance to cut some fabrics, however the person entitled to compose the final product is generally the owner. This person is qualified to all activities involved such as sewing and attaching zippers,</w:t>
            </w:r>
            <w:r w:rsidRPr="00DE6A85">
              <w:rPr>
                <w:rFonts w:ascii="Times-Roman" w:hAnsi="Times-Roman" w:cs="Times-Roman"/>
                <w:sz w:val="20"/>
                <w:szCs w:val="20"/>
              </w:rPr>
              <w:t>which ensures the quality of our products. T</w:t>
            </w:r>
            <w:r w:rsidRPr="00DE6A85">
              <w:rPr>
                <w:rFonts w:ascii="Times-Roman" w:hAnsi="Times-Roman" w:cs="Times-Roman"/>
                <w:color w:val="353535"/>
                <w:sz w:val="20"/>
                <w:szCs w:val="20"/>
              </w:rPr>
              <w:t xml:space="preserve">he item is will be finished in one workshop, so each item stays within the walls of one workshop during production. </w:t>
            </w:r>
            <w:r w:rsidRPr="00DE6A85">
              <w:rPr>
                <w:rFonts w:ascii="Times-Roman" w:hAnsi="Times-Roman" w:cs="Times-Roman"/>
                <w:sz w:val="20"/>
                <w:szCs w:val="20"/>
              </w:rPr>
              <w:t>We do not cooperate with big factories so there are no generators or anything involved, all items are thus manually made.</w:t>
            </w:r>
          </w:p>
        </w:tc>
      </w:tr>
      <w:tr w:rsidR="008F7446" w:rsidRPr="00DE6A85" w14:paraId="5194CFAB"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CAC843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15A55A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7. How are logistics being arranged currently?</w:t>
            </w:r>
          </w:p>
        </w:tc>
      </w:tr>
      <w:tr w:rsidR="008F7446" w:rsidRPr="00DE6A85" w14:paraId="2ABFC97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4EFB17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A77A34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color w:val="353535"/>
                <w:sz w:val="20"/>
                <w:szCs w:val="20"/>
              </w:rPr>
              <w:t>I buy generally always from the same shops, so I know my suppliers well. I cooperate with local wholesalers specialized in fabrics, these are shops in Accra the capital of Ghana. They are all close to each other, which makes it easier for us when we go there and to transport fabrics in trucs to our tailors, being located in and around the same villages. When transporting our final products I use drop-shipping a lot. This is very beneficial for particularly online shops as it eliminates the worry of logistics and inventory</w:t>
            </w:r>
          </w:p>
        </w:tc>
      </w:tr>
      <w:tr w:rsidR="008F7446" w:rsidRPr="00DE6A85" w14:paraId="7F6F6B21"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AA0989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E09F7A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8. To what extent do you pay attention to environmental aspects at the moment?</w:t>
            </w:r>
          </w:p>
        </w:tc>
      </w:tr>
      <w:tr w:rsidR="008F7446" w:rsidRPr="00DE6A85" w14:paraId="3404D6F4"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06DD58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0A5CF0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Well considering that we don’t cooperate with big factories there are no generators or any big machines involved, I believe this makes our production quite pure. I think it’s good to produce products in an environmental friendly way, however I would not say I am actively engaging in this method. Let’s say, if I face an issue in which a more environmental friendly alternative is presented, I would certainly consider that.</w:t>
            </w:r>
          </w:p>
        </w:tc>
      </w:tr>
      <w:tr w:rsidR="008F7446" w:rsidRPr="00DE6A85" w14:paraId="2A0CEB84"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8B70F1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1CA5432"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9. In terms of being environmentally responsible, what do you consider as most challenging?</w:t>
            </w:r>
          </w:p>
        </w:tc>
      </w:tr>
      <w:tr w:rsidR="008F7446" w:rsidRPr="00DE6A85" w14:paraId="3FD62998"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CB3E94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D08A60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Even though I am not actively engaging in environmental friendly practices I have looked into the alternative of eco-cotton. This seems however quite hard to get in Ghana. Another aspect that could maybe be considered as a challenge is the ease, or actually not ease, to communicate properly from such a distance. It’s going a lot better nowadays, but setting up a structure in Ghana was very hard at the beginning, which meaning I had to go there often. I suppose these many travels are being considered as environmental friendly.</w:t>
            </w:r>
          </w:p>
        </w:tc>
      </w:tr>
      <w:tr w:rsidR="008F7446" w:rsidRPr="00DE6A85" w14:paraId="5821B451"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60677E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132779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10. What is you opinion on eco-certification labels and can you explain why you do (not) participate in this?</w:t>
            </w:r>
          </w:p>
        </w:tc>
      </w:tr>
      <w:tr w:rsidR="008F7446" w:rsidRPr="00DE6A85" w14:paraId="058BAF94"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00F5B9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838C93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Certification labels are not specifically appealing to me. As an apparel brand you should see what is important to you and integrate that in your brand, as those values contribute to your identity as a brand. Certification labels are tied to so many directives and costs, that it limits a brand in integrating that personal touch, that what you stand for. Without all these directives and extra costs there is more room to incorporate that personal touch to your brand, that personal story. Each brand has its own story and balance should be found within that identity. This means that you can build your brand within the limits of your norms, values and believes meaning that you operate according what you believe that is right and responsible to do. I would not just tie myself to some kind of certification in which I have to meet to so many standards and requirements only for the sake of being certified and for that price. Now I can do anything, knowing I will 100% commit and know it is the right thing for me now within what I believe is possible and good to do.</w:t>
            </w:r>
          </w:p>
        </w:tc>
      </w:tr>
      <w:tr w:rsidR="008F7446" w:rsidRPr="00DE6A85" w14:paraId="38E31412"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ADB728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FC5232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11. Are there any other environmentally initiatives you like to participate in? If so, which and why?</w:t>
            </w:r>
          </w:p>
        </w:tc>
      </w:tr>
      <w:tr w:rsidR="008F7446" w:rsidRPr="00DE6A85" w14:paraId="62D8178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A85BC2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78FCDD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Well as I said, eco-cotton interests me, as I would like to work with cotton as pure as possible. I have reached out to a few suppliers in Ghana, unfortunately I haven’t received any response so far. If I would be able to integrate that in my products, I would definitely go for that.</w:t>
            </w:r>
          </w:p>
        </w:tc>
      </w:tr>
    </w:tbl>
    <w:p w14:paraId="170C7ED3" w14:textId="77777777" w:rsidR="008F7446" w:rsidRPr="00DE6A85" w:rsidRDefault="008F7446" w:rsidP="008F7446">
      <w:pPr>
        <w:widowControl w:val="0"/>
        <w:autoSpaceDE w:val="0"/>
        <w:autoSpaceDN w:val="0"/>
        <w:adjustRightInd w:val="0"/>
        <w:spacing w:after="360"/>
        <w:jc w:val="left"/>
        <w:rPr>
          <w:rFonts w:ascii="Calibri" w:hAnsi="Calibri"/>
          <w:sz w:val="20"/>
          <w:szCs w:val="20"/>
        </w:rPr>
      </w:pPr>
    </w:p>
    <w:tbl>
      <w:tblPr>
        <w:tblW w:w="9639" w:type="dxa"/>
        <w:tblInd w:w="80" w:type="dxa"/>
        <w:tblLayout w:type="fixed"/>
        <w:tblCellMar>
          <w:top w:w="18" w:type="dxa"/>
          <w:left w:w="144" w:type="dxa"/>
          <w:bottom w:w="18" w:type="dxa"/>
          <w:right w:w="144" w:type="dxa"/>
        </w:tblCellMar>
        <w:tblLook w:val="0000" w:firstRow="0" w:lastRow="0" w:firstColumn="0" w:lastColumn="0" w:noHBand="0" w:noVBand="0"/>
      </w:tblPr>
      <w:tblGrid>
        <w:gridCol w:w="473"/>
        <w:gridCol w:w="9166"/>
      </w:tblGrid>
      <w:tr w:rsidR="008F7446" w:rsidRPr="00DE6A85" w14:paraId="1E01D838"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56A2F2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59EF3F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Helvetica" w:hAnsi="Helvetica" w:cs="Helvetica"/>
                <w:b/>
                <w:bCs/>
                <w:color w:val="2A6A7E"/>
                <w:sz w:val="20"/>
                <w:szCs w:val="20"/>
              </w:rPr>
              <w:t>INTERVIEW B</w:t>
            </w:r>
          </w:p>
        </w:tc>
      </w:tr>
      <w:tr w:rsidR="008F7446" w:rsidRPr="00DE6A85" w14:paraId="745CC3D4"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7D0AA7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B298EE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 Where does you brand stand for and what is your approach towards being environmental responsible?</w:t>
            </w:r>
          </w:p>
        </w:tc>
      </w:tr>
      <w:tr w:rsidR="008F7446" w:rsidRPr="00DE6A85" w14:paraId="44005D1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5D1A2E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662B68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 xml:space="preserve">FVLX aspires to make comfortable clothes, but stylish clothes. FLVX stands for continuous change, which we are always open to. Our products are relatively simple, but we always try to find new ways to make it better, the product itself as how it is produced. It is however not something we actively communicate, as we believe it </w:t>
            </w:r>
            <w:r w:rsidRPr="00DE6A85">
              <w:rPr>
                <w:rFonts w:ascii="Times-Roman" w:hAnsi="Times-Roman" w:cs="Times-Roman"/>
                <w:color w:val="353535"/>
                <w:sz w:val="20"/>
                <w:szCs w:val="20"/>
              </w:rPr>
              <w:t>is rather a responsibility than something to flaunt with.</w:t>
            </w:r>
          </w:p>
        </w:tc>
      </w:tr>
      <w:tr w:rsidR="008F7446" w:rsidRPr="00DE6A85" w14:paraId="3D4CCB4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D00EAE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740000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2. Since when has this brand been established?</w:t>
            </w:r>
          </w:p>
        </w:tc>
      </w:tr>
      <w:tr w:rsidR="008F7446" w:rsidRPr="00DE6A85" w14:paraId="333DAD7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62037D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D0C12E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 established the brand beginning of 2015.</w:t>
            </w:r>
          </w:p>
        </w:tc>
      </w:tr>
      <w:tr w:rsidR="008F7446" w:rsidRPr="00DE6A85" w14:paraId="544C604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03472A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71ED132"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3. How does a design come to existence?</w:t>
            </w:r>
          </w:p>
        </w:tc>
      </w:tr>
      <w:tr w:rsidR="008F7446" w:rsidRPr="00DE6A85" w14:paraId="2DE8666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11659F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18607D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color w:val="353535"/>
                <w:sz w:val="20"/>
                <w:szCs w:val="20"/>
              </w:rPr>
              <w:t>We first start with designing basic designs and determine with the team which ones have potential based on similar items before, we adjust the new design where needed.</w:t>
            </w:r>
            <w:r w:rsidRPr="00DE6A85">
              <w:rPr>
                <w:rFonts w:ascii="Times-Roman" w:hAnsi="Times-Roman" w:cs="Times-Roman"/>
                <w:sz w:val="20"/>
                <w:szCs w:val="20"/>
              </w:rPr>
              <w:t xml:space="preserve">This won’t usually take that long as we design generally basic clothing items in the category casual. </w:t>
            </w:r>
            <w:r w:rsidRPr="00DE6A85">
              <w:rPr>
                <w:rFonts w:ascii="Times-Roman" w:hAnsi="Times-Roman" w:cs="Times-Roman"/>
                <w:color w:val="353535"/>
                <w:sz w:val="20"/>
                <w:szCs w:val="20"/>
              </w:rPr>
              <w:t>Since we have relatively basic products, we have the codes of the colors and fabrics we work often with. If we all agree on the selected designs we send an order for the samples to our supplier by e-mail.</w:t>
            </w:r>
          </w:p>
        </w:tc>
      </w:tr>
      <w:tr w:rsidR="008F7446" w:rsidRPr="00DE6A85" w14:paraId="065CCD92"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7AE45D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3B9B4E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4. Is the process of designing packaging included, and do you have any specific requirements for that to manufacture responsibly?</w:t>
            </w:r>
          </w:p>
        </w:tc>
      </w:tr>
      <w:tr w:rsidR="008F7446" w:rsidRPr="00DE6A85" w14:paraId="0DA65B38"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147058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CAAC07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color w:val="353535"/>
                <w:sz w:val="20"/>
                <w:szCs w:val="20"/>
              </w:rPr>
              <w:t>At the beginning of we determined together that the packaging should be made of fabric, but we don’t have any specific requirements (yet) in manufacturing. We decided in advance that we all like these bags, also for it’s to re-use it with groceries or so, which is also good for our exposure haha. It is not certified, but we did ask the supplier whether there is a possibility in bamboo cotton, but this is is really for the farrr future.</w:t>
            </w:r>
          </w:p>
        </w:tc>
      </w:tr>
      <w:tr w:rsidR="008F7446" w:rsidRPr="00DE6A85" w14:paraId="1B0A7139"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206197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F0C6EF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5. How do you select suppliers?</w:t>
            </w:r>
          </w:p>
        </w:tc>
      </w:tr>
      <w:tr w:rsidR="008F7446" w:rsidRPr="00DE6A85" w14:paraId="4D78021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AA649A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8659E5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color w:val="353535"/>
                <w:sz w:val="20"/>
                <w:szCs w:val="20"/>
              </w:rPr>
              <w:t xml:space="preserve">We wanted a supplier that is very skilled in anything related to manufacturing clothes, so multi skilled. Other things we find important is good communication. In the past we had for example caps matching to t-shirts, however the same color turned out not to have exact the same color on the t-shirt as the cap. We immediately received a call about this. It turned out not to be an issue for us, but it was still very nice they took our thoughts into account and communicated this rather than continuing without our approval. We were very satisfied from the start and very happy with their way of communication. Our brand signifies change we are always open for better ways of production, so for us it’s important to know </w:t>
            </w:r>
            <w:r w:rsidRPr="00DE6A85">
              <w:rPr>
                <w:rFonts w:ascii="Times-Roman" w:hAnsi="Times-Roman" w:cs="Times-Roman"/>
                <w:sz w:val="20"/>
                <w:szCs w:val="20"/>
              </w:rPr>
              <w:t>their long-term orientation to so that we get a better understanding of their core values.</w:t>
            </w:r>
          </w:p>
        </w:tc>
      </w:tr>
      <w:tr w:rsidR="008F7446" w:rsidRPr="00DE6A85" w14:paraId="701379CA"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0FF5E73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7B3997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6. How are clothing items currently being produced?</w:t>
            </w:r>
          </w:p>
        </w:tc>
      </w:tr>
      <w:tr w:rsidR="008F7446" w:rsidRPr="00DE6A85" w14:paraId="43512135"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6343B7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CDADCB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color w:val="353535"/>
                <w:sz w:val="20"/>
                <w:szCs w:val="20"/>
              </w:rPr>
              <w:t>Basically our supplier arranges everything to manufacture our order as they also have the fabrics in-house. Our supplier is a relatively small factory working with very modern equipment and an experienced team. Even though it is a factory, no big machines are involved in the production. After deliberating the designs with our team, we discuss the possibilities with the factory and confirm this by e-mail. Sometimes we pass by to discuss this, but often also by phone. So now and then a sample is required, for instance when selecting a new color. In that case we discuss the appointment by phone as well to come see the samples when it is finished. We also come check when new collections are finished and give then green light to ship or not. As I said before, we make casual clothes, so our designs are not that complex. If something ‘‘unusual’’ happens, we always pass by.</w:t>
            </w:r>
          </w:p>
        </w:tc>
      </w:tr>
      <w:tr w:rsidR="008F7446" w:rsidRPr="00DE6A85" w14:paraId="3A1C541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A73BCD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520E5C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7. How are logistics being arranged currently?</w:t>
            </w:r>
          </w:p>
        </w:tc>
      </w:tr>
      <w:tr w:rsidR="008F7446" w:rsidRPr="00DE6A85" w14:paraId="0DE29F56"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BD3E5A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3B1E20F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 are lucky with the expertise of our supplier. Our supplier not only arranges the manufacturing part, but also a part of our logistics for Indonesia and Australia as they have another office there. A drop shipping company, also suggested by them executes the shipping part to the USA.</w:t>
            </w:r>
          </w:p>
        </w:tc>
      </w:tr>
      <w:tr w:rsidR="008F7446" w:rsidRPr="00DE6A85" w14:paraId="76E5860B"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A075B4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74616C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8. To what extent do you pay attention to environmental aspects at the moment?</w:t>
            </w:r>
          </w:p>
        </w:tc>
      </w:tr>
      <w:tr w:rsidR="008F7446" w:rsidRPr="00DE6A85" w14:paraId="6F83814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E54507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39F40B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Our supplier is very concerned about environmental aspects and has clear goals on for instance water reductions and the use of electricity. All this came to light when we discussed the future orientations of the supplier. We know they live it up, because we witnessed this with our own eyes during our cooperation. Solar panels have for instance been placed recently at the factory.</w:t>
            </w:r>
          </w:p>
        </w:tc>
      </w:tr>
      <w:tr w:rsidR="008F7446" w:rsidRPr="00DE6A85" w14:paraId="2F980223"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302785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30CFD12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9. In terms of being environmentally responsible, what do you consider as most challenging?</w:t>
            </w:r>
          </w:p>
        </w:tc>
      </w:tr>
      <w:tr w:rsidR="008F7446" w:rsidRPr="00DE6A85" w14:paraId="6A6562E6"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596D64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36A81CC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Well we are so lucky with our supplier that is multi-skilled and so experienced. This means it is easier for us to exchange our thoughts on using other fabrics and actually having the option to select this for our new collection while not having to deliver this ourselves, since the factory owns many types of fabrics. I don’t think we have specific challenges to produce environmental friendly, as the options are quite available here in Asia. I think the main obstacle for us now would just be the financial resources to work with materials more environmental friendly. Another thing we should maybe pay attention to is gaining more insight on how our products are being shipped.</w:t>
            </w:r>
          </w:p>
        </w:tc>
      </w:tr>
      <w:tr w:rsidR="008F7446" w:rsidRPr="00DE6A85" w14:paraId="4B1A3BCA"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E8FF28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357671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10. What is you opinion on eco-certification labels and can you explain why you do (not) participate in this?</w:t>
            </w:r>
          </w:p>
        </w:tc>
      </w:tr>
      <w:tr w:rsidR="008F7446" w:rsidRPr="00DE6A85" w14:paraId="4B0FE19F"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8747FD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38590B3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An apparel brand stands what it stands for. This means that it has their own ideas contributing to creating their identity. We actively engage with ‘‘responsible decisions’’, however we do not set any requirements in terms of having to certified according this and that. FVLX stands for change and we are always open for improvement and innovation and according our values we will always strive to do better for humans and for the environment, which we believe is our responsibility rather than the rules of certification. We do recommend to network and to know what is going on so that you can also discuss these ideas and maybe future possibilities with your supplier.</w:t>
            </w:r>
          </w:p>
        </w:tc>
      </w:tr>
      <w:tr w:rsidR="008F7446" w:rsidRPr="00DE6A85" w14:paraId="60C14DBC"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B4F63C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FB3D362"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11. Are there any other environmentally initiatives you like to participate in? If so, which and why?</w:t>
            </w:r>
          </w:p>
        </w:tc>
      </w:tr>
      <w:tr w:rsidR="008F7446" w:rsidRPr="00DE6A85" w14:paraId="4709C905"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2D01E4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35277D9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On the long run we would like work with bamboo cotton for our core products as the packaging. As I said, I think we are quite lucky having such a multi-skilled and experienced supplier. In fact, our supplier makes it possible for us to execute the ideas we have as a brand and their environmental friendly vision and equipment makes it for us possible to actually make the collection. Even though our financial resources don’t always allow us to go for ‘’the best options’’, I believe their vision and way of working is quite an added value as we can also lean from them to improve our brand on the long run.</w:t>
            </w:r>
          </w:p>
        </w:tc>
      </w:tr>
    </w:tbl>
    <w:p w14:paraId="5D71A360" w14:textId="77777777" w:rsidR="008F7446" w:rsidRPr="00DE6A85" w:rsidRDefault="008F7446" w:rsidP="008F7446">
      <w:pPr>
        <w:jc w:val="left"/>
        <w:rPr>
          <w:rFonts w:ascii="Helvetica" w:hAnsi="Helvetica" w:cs="Helvetica"/>
          <w:b/>
          <w:bCs/>
          <w:color w:val="548DD4" w:themeColor="text2" w:themeTint="99"/>
          <w:sz w:val="20"/>
          <w:szCs w:val="20"/>
        </w:rPr>
      </w:pPr>
    </w:p>
    <w:tbl>
      <w:tblPr>
        <w:tblW w:w="9639" w:type="dxa"/>
        <w:tblInd w:w="80" w:type="dxa"/>
        <w:tblLayout w:type="fixed"/>
        <w:tblCellMar>
          <w:top w:w="18" w:type="dxa"/>
          <w:left w:w="144" w:type="dxa"/>
          <w:bottom w:w="18" w:type="dxa"/>
          <w:right w:w="144" w:type="dxa"/>
        </w:tblCellMar>
        <w:tblLook w:val="0000" w:firstRow="0" w:lastRow="0" w:firstColumn="0" w:lastColumn="0" w:noHBand="0" w:noVBand="0"/>
      </w:tblPr>
      <w:tblGrid>
        <w:gridCol w:w="473"/>
        <w:gridCol w:w="9166"/>
      </w:tblGrid>
      <w:tr w:rsidR="008F7446" w:rsidRPr="00DE6A85" w14:paraId="619851A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B957C8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0D835E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Helvetica" w:hAnsi="Helvetica" w:cs="Helvetica"/>
                <w:b/>
                <w:bCs/>
                <w:color w:val="2A6A7E"/>
                <w:sz w:val="20"/>
                <w:szCs w:val="20"/>
              </w:rPr>
              <w:t>INTERVIEW C</w:t>
            </w:r>
          </w:p>
        </w:tc>
      </w:tr>
      <w:tr w:rsidR="008F7446" w:rsidRPr="00DE6A85" w14:paraId="34375062"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B816E1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F69ADA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 Where does you brand stand for and what is your approach towards being environmental responsible?</w:t>
            </w:r>
          </w:p>
        </w:tc>
      </w:tr>
      <w:tr w:rsidR="008F7446" w:rsidRPr="00DE6A85" w14:paraId="4F1BDEA8"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913975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FA1D95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 are a brand that creates fashionable items, but wearable for the active ones. We have been inspired by brands in the area of sports and outerwear, the comfort of wearing our clothes is thus very important. We applied this to our brand, while not leaving out the details to be able to wear it with style. We believe it’s not only important to look good, but also to feel good. About being environmental responsible, we are quite environmental responsible I believe. Throughout the journey we consider our impact as much as possible. I feel blessed growing up in Switzerland, a place where nature is wonderful. I really appreciate this and would not like this, and other stunning scenes in the world, to disappear.</w:t>
            </w:r>
          </w:p>
        </w:tc>
      </w:tr>
      <w:tr w:rsidR="008F7446" w:rsidRPr="00DE6A85" w14:paraId="79CEAD4F"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B39BD2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1197C9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2. Since when has this brand been established?</w:t>
            </w:r>
          </w:p>
        </w:tc>
      </w:tr>
      <w:tr w:rsidR="008F7446" w:rsidRPr="00DE6A85" w14:paraId="3B8B141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08DBAFE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EF802A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In November we’ll be two years open.</w:t>
            </w:r>
          </w:p>
        </w:tc>
      </w:tr>
      <w:tr w:rsidR="008F7446" w:rsidRPr="00DE6A85" w14:paraId="7F1B1D02"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18F8D2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B26EB3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3. How does a design come to existence?</w:t>
            </w:r>
          </w:p>
        </w:tc>
      </w:tr>
      <w:tr w:rsidR="008F7446" w:rsidRPr="00DE6A85" w14:paraId="58CA7F7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E34C91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A14533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I have had experience in a designer’s team for quite some years. Not all experiences were in the apparel industry, but still has been very valuable for how to create my designs for my own brand now. I basically now design everything myself and let my team take a look to those and discuss the possibilities. This is almost the opposite of my past experiences as back then I was the one who created the designs within a team, which did not satisfy me anymore, clarifying why I started for myself. So after my team has taken a look at my designs, they present me the design in the different alternatives, think of material and details. As we care about our impact we decide what comfortable material is suitable for that item and has little impact.</w:t>
            </w:r>
          </w:p>
        </w:tc>
      </w:tr>
      <w:tr w:rsidR="008F7446" w:rsidRPr="00DE6A85" w14:paraId="0AD61958"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B87C69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2D9DBE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4. Is the process of designing packaging included, and do you have any specific requirements for that to manufacture responsibly?</w:t>
            </w:r>
          </w:p>
        </w:tc>
      </w:tr>
      <w:tr w:rsidR="008F7446" w:rsidRPr="00DE6A85" w14:paraId="1D769FA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296F21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3D1AA1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For packaging I chose to have paperbags over plastic bags for the environment indeed.  We also have boxes for wrapping, as these are ‘’also’’ made of paper the material is more consistent in the brand and thus matches more the overall picture. I must say didn’t take any particular approach for designing or manufacturing these.</w:t>
            </w:r>
          </w:p>
        </w:tc>
      </w:tr>
      <w:tr w:rsidR="008F7446" w:rsidRPr="00DE6A85" w14:paraId="771B77A5"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AD8849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F637F6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5. How do you select suppliers?</w:t>
            </w:r>
          </w:p>
        </w:tc>
      </w:tr>
      <w:tr w:rsidR="008F7446" w:rsidRPr="00DE6A85" w14:paraId="5E054786"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3C9DDF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256263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I think I am lucky to have so much experience in this industry, because it helps me quite well with finding my suppliers. We are established in Switzerland, but many of our suppliers are located in Germany. This is also very convenient in terms of language. Even though it’s not exactly the same, it’s still easier for me than communicating in English. Another factor I appreciate with my current suppliers is the short distance; it is luckily not too far to travel in case required. I think this already helps a lot for the environment. When I select my suppliers I also pay attention to their values towards people and nature. Some have certifications, some not, but I like to see their progress along the journey, which we actually both have to make.</w:t>
            </w:r>
          </w:p>
        </w:tc>
      </w:tr>
      <w:tr w:rsidR="008F7446" w:rsidRPr="00DE6A85" w14:paraId="10A0511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0B95D25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DB26A2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6. How are clothing items currently being produced?</w:t>
            </w:r>
          </w:p>
        </w:tc>
      </w:tr>
      <w:tr w:rsidR="008F7446" w:rsidRPr="00DE6A85" w14:paraId="04D4E352"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154765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04BBE6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Our manufacturers are located in Germany where my business partner is located as well. After discussing and agreeing upon the designs, she passes by the manufacturer with the sample I designed here myself. These manufacturers are relatively big and quite multi-skilled so they have the fabrics in stock. Then a team reproduces my sample with manually operating sewing machines. They do have big machines for mass production, but since my designs are produced in low numbers and involve quite some details it’s done by manual operating machines. This is also financially possible for us as we make maximum 2 collections per year. Details are important in our designs, so samples are very important to know what comes out when manufacturing a batch. When these are produced I usually come by as well to see the final result. From there we order an X amount of the design for the stores that have shown interest.</w:t>
            </w:r>
          </w:p>
        </w:tc>
      </w:tr>
      <w:tr w:rsidR="008F7446" w:rsidRPr="00DE6A85" w14:paraId="2CAF68A2"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621691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AC9D9A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7. How are logistics being arranged currently?</w:t>
            </w:r>
          </w:p>
        </w:tc>
      </w:tr>
      <w:tr w:rsidR="008F7446" w:rsidRPr="00DE6A85" w14:paraId="63FC50F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04DD2A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49785F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 only sell in shops at the moment, so our logistics is arranged with the shops selling our clothes, which is delivered by trucks. Every 2 weeks these shops give us an update of their stock, and based on that we can see when about we can expect an order. As I said earlier, it’s surely an advantage that we don’t have to travel that far making it a lot easier to be there when necessary, both at the shops as our suppliers.</w:t>
            </w:r>
          </w:p>
        </w:tc>
      </w:tr>
      <w:tr w:rsidR="008F7446" w:rsidRPr="00DE6A85" w14:paraId="303B866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1BBF37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27727B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8. To what extent do you pay attention to environmental aspects at the moment?</w:t>
            </w:r>
          </w:p>
        </w:tc>
      </w:tr>
      <w:tr w:rsidR="008F7446" w:rsidRPr="00DE6A85" w14:paraId="18AB038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69EE41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8A2628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The impact to the environment is very important for us. We already consider this when selecting the fabrics for the designs. Also do we discuss our suppliers’ point of view on social and the environmental aspects. This can be the manufacturer, or suppliers of fabrics, but also supplier of packaging for instance. Some participate in certifications so we don’t check exactly how they execute the work. Others who don’t have certifications, we discuss their vision and how they are interested in doing better.</w:t>
            </w:r>
          </w:p>
        </w:tc>
      </w:tr>
      <w:tr w:rsidR="008F7446" w:rsidRPr="00DE6A85" w14:paraId="75433B36"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3B413A2"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E621EC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9. In terms of being environmentally responsible, what do you consider as most challenging?</w:t>
            </w:r>
          </w:p>
        </w:tc>
      </w:tr>
      <w:tr w:rsidR="008F7446" w:rsidRPr="00DE6A85" w14:paraId="02E9FAC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F438A0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D13928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Most challenging is checking on how our suppliers meet the ideas of being environmental responsible. As stated before, checking the non-certified suppliers requires a strong relationship, and I think this distance makes it a lot easier to have face-to-face communication and check on certain things. I must say that I wouldn’t know how to do this wit a low environmental impact if located further.</w:t>
            </w:r>
          </w:p>
        </w:tc>
      </w:tr>
      <w:tr w:rsidR="008F7446" w:rsidRPr="00DE6A85" w14:paraId="610D0023"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5473A3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890AB6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10. What is you opinion on eco-certification labels and can you explain why you do (not) participate in this?</w:t>
            </w:r>
          </w:p>
        </w:tc>
      </w:tr>
      <w:tr w:rsidR="008F7446" w:rsidRPr="00DE6A85" w14:paraId="6D10B3A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ACB17A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C5752C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I think they are good as long as they support for that what you stand for. There are many of them these days, and I must say I don’t know specifically each certification where my suppliers are participating in. Although I think I should know.. Having said this, I think in a way it works also as a claim for the outside world, whereas that does not even necessarily state its value. I might know better my suppliers who don’t have a certification.. After this interview I should surely make time free soon to dig into the meaning of those haha.</w:t>
            </w:r>
          </w:p>
        </w:tc>
      </w:tr>
      <w:tr w:rsidR="008F7446" w:rsidRPr="00DE6A85" w14:paraId="096C1F5A"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4C9E40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03D442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11. Are there any other environmentally initiatives you like to participate in? If so, which and why?</w:t>
            </w:r>
          </w:p>
        </w:tc>
      </w:tr>
      <w:tr w:rsidR="008F7446" w:rsidRPr="00DE6A85" w14:paraId="3A875A6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3FB865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335E0F8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Actually currently I’m discussing this possibility to work with angora wool. It is a very soft and luxurious looking material that is very easy to work with in different clothing items. Moreover, it’s a good material to keep you warm, which suits especially to the type of clothes that we design, outerwear. This organization work farmers who treat the rabbits well, of which angora wool derives from. I have been informed generally how it works, though I will have to schedule another meeting to set things clear and discuss what the exact steps and costs would be. Also will this material have to be delivered to our manufacturers, but if possible, I would be very happy to participate in this initiative.</w:t>
            </w:r>
          </w:p>
        </w:tc>
      </w:tr>
    </w:tbl>
    <w:p w14:paraId="75A50F5D" w14:textId="77777777" w:rsidR="008F7446" w:rsidRPr="00DE6A85" w:rsidRDefault="008F7446" w:rsidP="008F7446">
      <w:pPr>
        <w:jc w:val="left"/>
        <w:rPr>
          <w:rFonts w:ascii="Helvetica" w:hAnsi="Helvetica" w:cs="Helvetica"/>
          <w:b/>
          <w:bCs/>
          <w:color w:val="548DD4" w:themeColor="text2" w:themeTint="99"/>
          <w:sz w:val="20"/>
          <w:szCs w:val="20"/>
        </w:rPr>
      </w:pPr>
    </w:p>
    <w:tbl>
      <w:tblPr>
        <w:tblW w:w="9639" w:type="dxa"/>
        <w:tblInd w:w="80" w:type="dxa"/>
        <w:tblLayout w:type="fixed"/>
        <w:tblCellMar>
          <w:top w:w="18" w:type="dxa"/>
          <w:left w:w="144" w:type="dxa"/>
          <w:bottom w:w="18" w:type="dxa"/>
          <w:right w:w="144" w:type="dxa"/>
        </w:tblCellMar>
        <w:tblLook w:val="0000" w:firstRow="0" w:lastRow="0" w:firstColumn="0" w:lastColumn="0" w:noHBand="0" w:noVBand="0"/>
      </w:tblPr>
      <w:tblGrid>
        <w:gridCol w:w="473"/>
        <w:gridCol w:w="9166"/>
      </w:tblGrid>
      <w:tr w:rsidR="008F7446" w:rsidRPr="00DE6A85" w14:paraId="67940EF4"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84B681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FE4CCD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Helvetica" w:hAnsi="Helvetica" w:cs="Helvetica"/>
                <w:b/>
                <w:bCs/>
                <w:color w:val="2A6A7E"/>
                <w:sz w:val="20"/>
                <w:szCs w:val="20"/>
              </w:rPr>
              <w:t>INTERVIEW D</w:t>
            </w:r>
          </w:p>
        </w:tc>
      </w:tr>
      <w:tr w:rsidR="008F7446" w:rsidRPr="00DE6A85" w14:paraId="3E99023C"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60E8A3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6D96F8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 Where does you brand stand for and what is your approach towards being environmental responsible?</w:t>
            </w:r>
          </w:p>
        </w:tc>
      </w:tr>
      <w:tr w:rsidR="008F7446" w:rsidRPr="00DE6A85" w14:paraId="61AB34B6"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0EF7905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A6A0E1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Our brand is inspired by modern architecture and the urban life created for men who’d like to look fashionable and feel comfortable without all the fuss of little details. This is translated in our collections by applying clean, minimalistic designs resulting in street wear, but high-end. In terms of being environmental responsible, I’d say we consider those aspects, but aren’t paying attention to it in a particular way.</w:t>
            </w:r>
          </w:p>
        </w:tc>
      </w:tr>
      <w:tr w:rsidR="008F7446" w:rsidRPr="00DE6A85" w14:paraId="18810B8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0012185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13C7C8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2. Since when has this brand been established?</w:t>
            </w:r>
          </w:p>
        </w:tc>
      </w:tr>
      <w:tr w:rsidR="008F7446" w:rsidRPr="00DE6A85" w14:paraId="612DE979"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9A2FC2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CB1198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We’re open since July last year.</w:t>
            </w:r>
          </w:p>
        </w:tc>
      </w:tr>
      <w:tr w:rsidR="008F7446" w:rsidRPr="00DE6A85" w14:paraId="134AB37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962AA1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923F3B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3. How does a design come to existence?</w:t>
            </w:r>
          </w:p>
        </w:tc>
      </w:tr>
      <w:tr w:rsidR="008F7446" w:rsidRPr="00DE6A85" w14:paraId="13F10A44"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3D498B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DF3FAF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Currently we have only 1 type of t-shirt in three plain colors, so our designs aren’t really complicated. Also we don’t think it will get a lot more complicated as our customers buy for this simple, but sophisticated look. The minimalistic designs are exactly what our brand stands for. So basically we discuss together the material, shape and it’s comfort together and we agree upon the final design. Finally, when agreed we’ll send the order to our supplier on their portal. We haven’t made any new designs lately, but if samples are needed we’ll do this by e-mail instead of the portal. The first times we were there when the samples were manufactures, we were immediately satisfied with the samples, so we ordered directly the full batch.</w:t>
            </w:r>
          </w:p>
        </w:tc>
      </w:tr>
      <w:tr w:rsidR="008F7446" w:rsidRPr="00DE6A85" w14:paraId="0136277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1238F7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C43D45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4. Is the process of designing packaging included, and do you have any specific requirements for that to manufacture responsibly?</w:t>
            </w:r>
          </w:p>
        </w:tc>
      </w:tr>
      <w:tr w:rsidR="008F7446" w:rsidRPr="00DE6A85" w14:paraId="02DBD363"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593A3B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BFC8DE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When starting the brand we discussed our ideas on how packaging had to look like, so we designed only on this look. We chose for plastic bags as the design we made looked more sophisticated on plastic than other materials. We don’t take any specific requirements in that.</w:t>
            </w:r>
          </w:p>
        </w:tc>
      </w:tr>
      <w:tr w:rsidR="008F7446" w:rsidRPr="00DE6A85" w14:paraId="7D61EC43"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649224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EB4E92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5. How do you select suppliers?</w:t>
            </w:r>
          </w:p>
        </w:tc>
      </w:tr>
      <w:tr w:rsidR="008F7446" w:rsidRPr="00DE6A85" w14:paraId="3BCCDC5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0B1B7D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CE72D9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Well our suppliers are located in Portugal as we found good suppliers there providing high-quality material for our t-shirts. Such a location, within the borders of Europe, makes everything a lot more manageable. It carries a bit higher cost per t-shirt, but since we produce these basics in quite high quantities we can compromise there in costs. Another benefit is that we can easily come there to check whether everything works out fine.</w:t>
            </w:r>
          </w:p>
        </w:tc>
      </w:tr>
      <w:tr w:rsidR="008F7446" w:rsidRPr="00DE6A85" w14:paraId="558E7565"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D2CB67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760BF0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6. How are clothing items currently being produced?</w:t>
            </w:r>
          </w:p>
        </w:tc>
      </w:tr>
      <w:tr w:rsidR="008F7446" w:rsidRPr="00DE6A85" w14:paraId="7AE7104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53A8087"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06196E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The manufacturer is specialized in casual wear, so fabrics are also in-house. They have big machines for production and also take care of the finishing obviously. Basically they take care of everything. Except for attaching price tags let’s say, it’s a ready-to-be sold product.</w:t>
            </w:r>
          </w:p>
        </w:tc>
      </w:tr>
      <w:tr w:rsidR="008F7446" w:rsidRPr="00DE6A85" w14:paraId="631C802B"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0D68775F"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BB8297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7. How are logistics being arranged currently?</w:t>
            </w:r>
          </w:p>
        </w:tc>
      </w:tr>
      <w:tr w:rsidR="008F7446" w:rsidRPr="00DE6A85" w14:paraId="291732A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76DD0D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AF2363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From Portugal to our retailers here in Holland is arranged by trucks. When stock runs lower than a certain amount they contact us so that we can deliver them more t-shirts and/or make new orders. Shipping from our online shop to our customers is arranged through postal services.</w:t>
            </w:r>
          </w:p>
        </w:tc>
      </w:tr>
      <w:tr w:rsidR="008F7446" w:rsidRPr="00DE6A85" w14:paraId="0C62CA9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9FEF38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4D0769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8. To what extent do you pay attention to environmental aspects at the moment?</w:t>
            </w:r>
          </w:p>
        </w:tc>
      </w:tr>
      <w:tr w:rsidR="008F7446" w:rsidRPr="00DE6A85" w14:paraId="71363B4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502B1C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36A547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Before starting to work with this supplier we have asked their vision and possibilities, just in case if we decide to work with a different material for instance. The supplier offers also organic material, which may be interesting for the future.</w:t>
            </w:r>
          </w:p>
        </w:tc>
      </w:tr>
      <w:tr w:rsidR="008F7446" w:rsidRPr="00DE6A85" w14:paraId="01301C4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88D16E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7B40BA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9. In terms of being environmentally responsible, what do you consider as most challenging?</w:t>
            </w:r>
          </w:p>
        </w:tc>
      </w:tr>
      <w:tr w:rsidR="008F7446" w:rsidRPr="00DE6A85" w14:paraId="05A2491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DB9870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17D794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Well I think for us, this would probably mean compromising on our quality. Our t-shirts are made of 100% cotton and are then carbon finished to give the fabric a soft luxurious feeling. This carbon finish means that the material would be put in a certain chemical to give that extra touch to the material used for that t-shirt. But as I said before, of course we think environment is important, but we don’t do anything in particular to make the environment better let’s say.</w:t>
            </w:r>
          </w:p>
        </w:tc>
      </w:tr>
      <w:tr w:rsidR="008F7446" w:rsidRPr="00DE6A85" w14:paraId="41C5854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DDA9A4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65D3BA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10. What is you opinion on eco-certification labels and can you explain why you do (not) participate in this?</w:t>
            </w:r>
          </w:p>
        </w:tc>
      </w:tr>
      <w:tr w:rsidR="008F7446" w:rsidRPr="00DE6A85" w14:paraId="67BEC5DF"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196BCF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EDB8D0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It’s good that it exists for the ones interested, though for us it doesn’t bring any particular value. Besides all the criteria linked to such certification, it does also rise up the costs.</w:t>
            </w:r>
          </w:p>
        </w:tc>
      </w:tr>
      <w:tr w:rsidR="008F7446" w:rsidRPr="00DE6A85" w14:paraId="7B8E8B0F"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CB9E4E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28FA3E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11. Are there any other environmentally initiatives you like to participate in? If so, which and why?</w:t>
            </w:r>
          </w:p>
        </w:tc>
      </w:tr>
      <w:tr w:rsidR="008F7446" w:rsidRPr="00DE6A85" w14:paraId="7AEC6FE3"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679B19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59FB4E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Maybe if there would be an alternative for giving the t-shirts that same velvet feeling as our current t-shirts by a less environmental damaging way, that could be interesting for us. On the long run we will also take a look on working with other materials, which could be organic cotton, ìf it turns out into that same product of the same quality. Though we know it carries some extra costs, which makes it certainly not profitable for now.</w:t>
            </w:r>
          </w:p>
        </w:tc>
      </w:tr>
    </w:tbl>
    <w:p w14:paraId="5B8D5378" w14:textId="77777777" w:rsidR="008F7446" w:rsidRPr="00DE6A85" w:rsidRDefault="008F7446" w:rsidP="008F7446">
      <w:pPr>
        <w:jc w:val="left"/>
        <w:rPr>
          <w:rFonts w:ascii="Helvetica" w:hAnsi="Helvetica" w:cs="Helvetica"/>
          <w:b/>
          <w:bCs/>
          <w:color w:val="548DD4" w:themeColor="text2" w:themeTint="99"/>
          <w:sz w:val="20"/>
          <w:szCs w:val="20"/>
        </w:rPr>
      </w:pPr>
      <w:r w:rsidRPr="00DE6A85">
        <w:rPr>
          <w:rFonts w:ascii="Helvetica" w:hAnsi="Helvetica" w:cs="Helvetica"/>
          <w:b/>
          <w:bCs/>
          <w:color w:val="548DD4" w:themeColor="text2" w:themeTint="99"/>
          <w:sz w:val="20"/>
          <w:szCs w:val="20"/>
        </w:rPr>
        <w:br/>
      </w:r>
    </w:p>
    <w:tbl>
      <w:tblPr>
        <w:tblW w:w="9639" w:type="dxa"/>
        <w:tblInd w:w="80" w:type="dxa"/>
        <w:tblLayout w:type="fixed"/>
        <w:tblCellMar>
          <w:top w:w="18" w:type="dxa"/>
          <w:left w:w="144" w:type="dxa"/>
          <w:bottom w:w="18" w:type="dxa"/>
          <w:right w:w="144" w:type="dxa"/>
        </w:tblCellMar>
        <w:tblLook w:val="0000" w:firstRow="0" w:lastRow="0" w:firstColumn="0" w:lastColumn="0" w:noHBand="0" w:noVBand="0"/>
      </w:tblPr>
      <w:tblGrid>
        <w:gridCol w:w="473"/>
        <w:gridCol w:w="9166"/>
      </w:tblGrid>
      <w:tr w:rsidR="008F7446" w:rsidRPr="00DE6A85" w14:paraId="07F3687B"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7C8141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31B8572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Helvetica" w:hAnsi="Helvetica" w:cs="Helvetica"/>
                <w:b/>
                <w:bCs/>
                <w:color w:val="2A6A7E"/>
                <w:sz w:val="20"/>
                <w:szCs w:val="20"/>
              </w:rPr>
              <w:t>INTERVIEW E</w:t>
            </w:r>
          </w:p>
        </w:tc>
      </w:tr>
      <w:tr w:rsidR="008F7446" w:rsidRPr="00DE6A85" w14:paraId="1F8EC234"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FFBE1D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D13E6E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 Where does you brand stand for and what is your approach towards being environmental responsible?</w:t>
            </w:r>
          </w:p>
        </w:tc>
      </w:tr>
      <w:tr w:rsidR="008F7446" w:rsidRPr="00DE6A85" w14:paraId="2610D659"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2BD0FE5"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A17973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Our brand stands for casual urban that can be worn by all ages and genders, as our designs are unisex. Comfortable and caring about ethics are important aspects for us. Although not everything is manufactured domestically, we try to keep our activities as local as possible. I think with that being said we can be considered quite environmental responsible.</w:t>
            </w:r>
          </w:p>
        </w:tc>
      </w:tr>
      <w:tr w:rsidR="008F7446" w:rsidRPr="00DE6A85" w14:paraId="6804FCB9"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EFBE51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0910F4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2. Since when has this brand been established?</w:t>
            </w:r>
          </w:p>
        </w:tc>
      </w:tr>
      <w:tr w:rsidR="008F7446" w:rsidRPr="00DE6A85" w14:paraId="785E7442"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26039C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09612D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The brand has been established since October 2013.</w:t>
            </w:r>
          </w:p>
        </w:tc>
      </w:tr>
      <w:tr w:rsidR="008F7446" w:rsidRPr="00DE6A85" w14:paraId="63EBB095"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A9F0F3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317D24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3. How does a design come to existence?</w:t>
            </w:r>
          </w:p>
        </w:tc>
      </w:tr>
      <w:tr w:rsidR="008F7446" w:rsidRPr="00DE6A85" w14:paraId="6609B82A"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3E2317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78FE32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Together we discuss what new items we would like to have and discuss these ideas together. When agreed upon, we give these criteria to our design team, consisting of four people. They come up with ideas and possible designs. After that we discuss these possibilities with the design team. This means the advantages and disadvantages of the product itself and how this could affect sales. This is quite important to us as our designs are unisex. For example, we compare the new designs to similar designs manufactured before. Furthermore we discuss how sales ran back then with that particular item. After having put all the pros and cons a final design is made, that will be discussed in a final meeting. Generally an order for the samples follows after that meeting.</w:t>
            </w:r>
          </w:p>
        </w:tc>
      </w:tr>
      <w:tr w:rsidR="008F7446" w:rsidRPr="00DE6A85" w14:paraId="3066312A"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DEB063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C5B29F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4. Is the process of designing packaging included, and do you have any specific requirements for that to manufacture responsibly?</w:t>
            </w:r>
          </w:p>
        </w:tc>
      </w:tr>
      <w:tr w:rsidR="008F7446" w:rsidRPr="00DE6A85" w14:paraId="028083B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B78EDD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948A22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Well, packaging was determined before we started the brand. We chose for paper bags because it is indeed better for the environment and fits the image of who we are as a brand, but it is not certified or produced in a special way or so.</w:t>
            </w:r>
          </w:p>
        </w:tc>
      </w:tr>
      <w:tr w:rsidR="008F7446" w:rsidRPr="00DE6A85" w14:paraId="2557A37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74AA28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254A101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5. How do you select suppliers?</w:t>
            </w:r>
          </w:p>
        </w:tc>
      </w:tr>
      <w:tr w:rsidR="008F7446" w:rsidRPr="00DE6A85" w14:paraId="3AE621EC"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E27AC2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3053C4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We’d like to know the vision of our suppliers</w:t>
            </w:r>
            <w:r w:rsidRPr="00DE6A85">
              <w:rPr>
                <w:rFonts w:ascii="Times-Roman" w:hAnsi="Times-Roman" w:cs="Times-Roman"/>
                <w:color w:val="F2F2F2"/>
                <w:sz w:val="20"/>
                <w:szCs w:val="20"/>
              </w:rPr>
              <w:t>.</w:t>
            </w:r>
            <w:r w:rsidRPr="00DE6A85">
              <w:rPr>
                <w:rFonts w:ascii="Times-Roman" w:hAnsi="Times-Roman" w:cs="Times-Roman"/>
                <w:sz w:val="20"/>
                <w:szCs w:val="20"/>
              </w:rPr>
              <w:t>so that they are aligned with our ideas, which includes considering the environment. Obviously of many we know already their visions, since else they wouldn’t have offered organic and fair-trade fabrics. Because we strive to keep our activities as local as possible, we obviously attach great value to the location of our suppliers.</w:t>
            </w:r>
          </w:p>
        </w:tc>
      </w:tr>
      <w:tr w:rsidR="008F7446" w:rsidRPr="00DE6A85" w14:paraId="5ABB304C"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9B0221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6517BD0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6. How are clothing items currently being produced?</w:t>
            </w:r>
          </w:p>
        </w:tc>
      </w:tr>
      <w:tr w:rsidR="008F7446" w:rsidRPr="00DE6A85" w14:paraId="10580735"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5A38B863"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D06939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 work with 1 supplier in two different locations. This is convenient as communication with one location is aligned with the other location as well, we only adjust the numbers if necessary. We ship fabrics that our manufacturers don’t have in-house from Asia to Australia by a partner of us located there. When the fabrics are delivered at our manufacturers they give us a sign and tell us when they start manufacturing, the samples and/or the full batch. Look books are available on our website and various platforms, when new collections are available we contact retailers that already have experience with us as a brand. Based on that we’ll send the ones who are interested a sample. After that we order full batches.</w:t>
            </w:r>
          </w:p>
        </w:tc>
      </w:tr>
      <w:tr w:rsidR="008F7446" w:rsidRPr="00DE6A85" w14:paraId="64B124CF"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C19347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14</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DFE027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7. How are logistics being arranged currently?</w:t>
            </w:r>
          </w:p>
        </w:tc>
      </w:tr>
      <w:tr w:rsidR="008F7446" w:rsidRPr="00DE6A85" w14:paraId="1CFEF062"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ADDFF0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15</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318D839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Fabrics will be shipped by boat to Australia to our two manufacturers. From there a part will be directly shipped to stores and a part will be delivered to us, to hold some items as well for our online shop. We have arrangements with postal service to deliver our items.</w:t>
            </w:r>
          </w:p>
        </w:tc>
      </w:tr>
      <w:tr w:rsidR="008F7446" w:rsidRPr="00DE6A85" w14:paraId="1C9FBEC7"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B58AAF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16</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3A42EB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8. To what extent do you pay attention to environmental aspects at the moment?</w:t>
            </w:r>
          </w:p>
        </w:tc>
      </w:tr>
      <w:tr w:rsidR="008F7446" w:rsidRPr="00DE6A85" w14:paraId="60B07DE0"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7668B8B"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17</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40436A0"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As said before, we’d like to keep our activities as local as possible. I think this helps us to reduce our environmental footprint. Also do we work with two manufacturers in different areas of Australia so that some miles can be cut in travelling distance, and probably results in lower carbon emissions.</w:t>
            </w:r>
          </w:p>
        </w:tc>
      </w:tr>
      <w:tr w:rsidR="008F7446" w:rsidRPr="00DE6A85" w14:paraId="7E301198"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6DD9EDF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18</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5C8BE72A"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9. In terms of being environmentally responsible, what do you consider as most challenging?</w:t>
            </w:r>
          </w:p>
        </w:tc>
      </w:tr>
      <w:tr w:rsidR="008F7446" w:rsidRPr="00DE6A85" w14:paraId="0C4817E3"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151FDE2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19</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29AEB7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Well we’d like to keep our supply chain activities as much we can here in Australia. It helps to great extent to reduce our carbon footprint. Though I must admit, it’s not always easy to do that, as it does often not belong to the most affordable options. The price has obviously also to do with the limited possibilities here. Being a brand that is aware of the environment we certainly want to pay a bit more to preserve nature for next generations, however this can thus certainly be challenging. We do have collections from bamboo cotton, but maybe you can imagine that the mark-up here is a lot higher than if we would ship this from Asia. On the other hand, we do manufacture our clothes here in Australia.</w:t>
            </w:r>
          </w:p>
        </w:tc>
      </w:tr>
      <w:tr w:rsidR="008F7446" w:rsidRPr="00DE6A85" w14:paraId="02E8B8CE"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44C92946"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20</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744129AD"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10. What is you opinion on eco-certification labels and can you explain why you do (not) participate in this?</w:t>
            </w:r>
          </w:p>
        </w:tc>
      </w:tr>
      <w:tr w:rsidR="008F7446" w:rsidRPr="00DE6A85" w14:paraId="0AA1D44F"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35065A21"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21</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4FBC6CAC"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We considering fair-trade certifications, but this is is more focused on social aspects than environment. As we have adopted already some bamboo cotton we’d also like to balance it a bit. So for now it’s the certification focused on humans and who knows, maybe an eco certification is next. Though we have not particularly explored those certifications yet.</w:t>
            </w:r>
          </w:p>
        </w:tc>
      </w:tr>
      <w:tr w:rsidR="008F7446" w:rsidRPr="00DE6A85" w14:paraId="1AFADBAD"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7D5A9BA9"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22</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18128EBE"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b/>
                <w:bCs/>
                <w:sz w:val="20"/>
                <w:szCs w:val="20"/>
              </w:rPr>
              <w:t>11. Are there any other environmentally initiatives you like to participate in? If so, which and why?</w:t>
            </w:r>
          </w:p>
        </w:tc>
      </w:tr>
      <w:tr w:rsidR="008F7446" w:rsidRPr="00DE6A85" w14:paraId="68B04C3A" w14:textId="77777777" w:rsidTr="000E770C">
        <w:tc>
          <w:tcPr>
            <w:tcW w:w="501" w:type="dxa"/>
            <w:tcBorders>
              <w:top w:val="nil"/>
              <w:left w:val="nil"/>
              <w:bottom w:val="single" w:sz="8" w:space="0" w:color="BFBFBF"/>
              <w:right w:val="nil"/>
            </w:tcBorders>
            <w:shd w:val="clear" w:color="auto" w:fill="F0F5FA"/>
            <w:tcMar>
              <w:top w:w="80" w:type="dxa"/>
              <w:left w:w="80" w:type="dxa"/>
              <w:bottom w:w="80" w:type="dxa"/>
              <w:right w:w="80" w:type="dxa"/>
            </w:tcMar>
          </w:tcPr>
          <w:p w14:paraId="24CA4EB8"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cs="Helvetica Neue"/>
                <w:color w:val="000000"/>
                <w:sz w:val="20"/>
                <w:szCs w:val="20"/>
              </w:rPr>
              <w:t>23</w:t>
            </w:r>
          </w:p>
        </w:tc>
        <w:tc>
          <w:tcPr>
            <w:tcW w:w="10038" w:type="dxa"/>
            <w:tcBorders>
              <w:top w:val="nil"/>
              <w:left w:val="nil"/>
              <w:bottom w:val="single" w:sz="8" w:space="0" w:color="BFBFBF"/>
              <w:right w:val="nil"/>
            </w:tcBorders>
            <w:shd w:val="clear" w:color="auto" w:fill="F0F5FA"/>
            <w:tcMar>
              <w:top w:w="80" w:type="dxa"/>
              <w:left w:w="80" w:type="dxa"/>
              <w:bottom w:w="80" w:type="dxa"/>
              <w:right w:w="80" w:type="dxa"/>
            </w:tcMar>
          </w:tcPr>
          <w:p w14:paraId="003ABEA4" w14:textId="77777777" w:rsidR="008F7446" w:rsidRPr="00DE6A85" w:rsidRDefault="008F7446" w:rsidP="000E770C">
            <w:pPr>
              <w:widowControl w:val="0"/>
              <w:autoSpaceDE w:val="0"/>
              <w:autoSpaceDN w:val="0"/>
              <w:adjustRightInd w:val="0"/>
              <w:jc w:val="left"/>
              <w:rPr>
                <w:rFonts w:ascii="Calibri" w:hAnsi="Calibri"/>
                <w:sz w:val="20"/>
                <w:szCs w:val="20"/>
              </w:rPr>
            </w:pPr>
            <w:r w:rsidRPr="00DE6A85">
              <w:rPr>
                <w:rFonts w:ascii="Times-Roman" w:hAnsi="Times-Roman" w:cs="Times-Roman"/>
                <w:sz w:val="20"/>
                <w:szCs w:val="20"/>
              </w:rPr>
              <w:t>Currently there’s nothing in particular that interests us. As said, we’ll focus first now on fair-trade certification.</w:t>
            </w:r>
          </w:p>
        </w:tc>
      </w:tr>
    </w:tbl>
    <w:p w14:paraId="4E69452E" w14:textId="77777777" w:rsidR="008F7446" w:rsidRDefault="008F7446" w:rsidP="008F7446">
      <w:pPr>
        <w:jc w:val="left"/>
        <w:rPr>
          <w:rFonts w:ascii="Helvetica" w:hAnsi="Helvetica" w:cs="Helvetica"/>
          <w:b/>
          <w:bCs/>
          <w:color w:val="548DD4" w:themeColor="text2" w:themeTint="99"/>
          <w:sz w:val="19"/>
          <w:szCs w:val="19"/>
        </w:rPr>
      </w:pPr>
    </w:p>
    <w:p w14:paraId="378FE475" w14:textId="77777777" w:rsidR="008F7446" w:rsidRDefault="008F7446" w:rsidP="008F7446">
      <w:pPr>
        <w:jc w:val="left"/>
        <w:rPr>
          <w:color w:val="FF0000"/>
        </w:rPr>
      </w:pPr>
      <w:r>
        <w:rPr>
          <w:rFonts w:ascii="Helvetica" w:hAnsi="Helvetica" w:cs="Helvetica"/>
          <w:b/>
          <w:bCs/>
          <w:color w:val="548DD4" w:themeColor="text2" w:themeTint="99"/>
          <w:sz w:val="19"/>
          <w:szCs w:val="19"/>
        </w:rPr>
        <w:br w:type="column"/>
      </w:r>
      <w:r w:rsidRPr="0096736F">
        <w:rPr>
          <w:rFonts w:ascii="Cambria" w:hAnsi="Cambria" w:cs="Cambria"/>
          <w:b/>
          <w:bCs/>
          <w:sz w:val="28"/>
          <w:szCs w:val="28"/>
        </w:rPr>
        <w:t>APPENDIX II</w:t>
      </w:r>
      <w:r>
        <w:rPr>
          <w:rFonts w:ascii="Cambria" w:hAnsi="Cambria" w:cs="Cambria"/>
          <w:b/>
          <w:bCs/>
          <w:sz w:val="28"/>
          <w:szCs w:val="28"/>
        </w:rPr>
        <w:t>I</w:t>
      </w:r>
      <w:r w:rsidRPr="0096736F">
        <w:rPr>
          <w:rFonts w:ascii="Cambria" w:hAnsi="Cambria" w:cs="Cambria"/>
          <w:b/>
          <w:bCs/>
          <w:sz w:val="28"/>
          <w:szCs w:val="28"/>
        </w:rPr>
        <w:t xml:space="preserve">: MAXQDATA </w:t>
      </w:r>
      <w:r>
        <w:rPr>
          <w:rFonts w:ascii="Cambria" w:hAnsi="Cambria" w:cs="Cambria"/>
          <w:b/>
          <w:bCs/>
          <w:sz w:val="28"/>
          <w:szCs w:val="28"/>
        </w:rPr>
        <w:t>coded segments</w:t>
      </w:r>
    </w:p>
    <w:p w14:paraId="263C21D1" w14:textId="77777777" w:rsidR="008F7446" w:rsidRPr="00AC651F" w:rsidRDefault="008F7446" w:rsidP="008F7446">
      <w:pPr>
        <w:widowControl w:val="0"/>
        <w:autoSpaceDE w:val="0"/>
        <w:autoSpaceDN w:val="0"/>
        <w:adjustRightInd w:val="0"/>
        <w:spacing w:before="240" w:after="120" w:line="240" w:lineRule="auto"/>
        <w:rPr>
          <w:rFonts w:ascii="Calibri" w:hAnsi="Calibri" w:cs="Calibri"/>
          <w:color w:val="1F497D" w:themeColor="text2"/>
          <w:szCs w:val="22"/>
        </w:rPr>
      </w:pPr>
      <w:bookmarkStart w:id="49" w:name="M_Code_1"/>
      <w:r w:rsidRPr="00AC651F">
        <w:rPr>
          <w:rFonts w:ascii="Cambria" w:hAnsi="Cambria" w:cs="Cambria"/>
          <w:b/>
          <w:bCs/>
          <w:color w:val="1F497D" w:themeColor="text2"/>
          <w:sz w:val="36"/>
          <w:szCs w:val="36"/>
        </w:rPr>
        <w:t>Brand’s overall strategy</w:t>
      </w:r>
      <w:bookmarkEnd w:id="49"/>
    </w:p>
    <w:p w14:paraId="6BEA0313"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w:t>
      </w:r>
    </w:p>
    <w:p w14:paraId="0B84D9E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"established since 2014"</w:t>
      </w:r>
    </w:p>
    <w:p w14:paraId="02A933D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5 - 5; Author: Thesis: Interviews start-ups; 09/08/2016 20:55; Weight score: 0]</w:t>
      </w:r>
    </w:p>
    <w:p w14:paraId="3036714F" w14:textId="77777777" w:rsidR="008F7446" w:rsidRPr="002E26A5" w:rsidRDefault="008F7446" w:rsidP="008F7446">
      <w:pPr>
        <w:widowControl w:val="0"/>
        <w:autoSpaceDE w:val="0"/>
        <w:autoSpaceDN w:val="0"/>
        <w:adjustRightInd w:val="0"/>
        <w:spacing w:before="240" w:line="240" w:lineRule="auto"/>
        <w:ind w:left="-708" w:firstLine="708"/>
        <w:rPr>
          <w:rFonts w:ascii="Calibri" w:hAnsi="Calibri" w:cs="Calibri"/>
          <w:szCs w:val="22"/>
        </w:rPr>
      </w:pPr>
      <w:r w:rsidRPr="002E26A5">
        <w:rPr>
          <w:rFonts w:ascii="Cambria" w:hAnsi="Cambria" w:cs="Cambria"/>
          <w:color w:val="8DB3E2"/>
          <w:sz w:val="28"/>
          <w:szCs w:val="28"/>
        </w:rPr>
        <w:t>2.</w:t>
      </w:r>
    </w:p>
    <w:p w14:paraId="33A5B20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pay attention to the personal circumstances"</w:t>
      </w:r>
    </w:p>
    <w:p w14:paraId="76AA93B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11 - 11; Author: Thesis: Interviews start-ups; 09/08/2016 21:48; Weight score: 0]</w:t>
      </w:r>
    </w:p>
    <w:p w14:paraId="08F2055D"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w:t>
      </w:r>
    </w:p>
    <w:p w14:paraId="47C47CA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"As an apparel brand you should see what is important to you and integrate that in your brand, as those values contribute to your identity as a brand"</w:t>
      </w:r>
    </w:p>
    <w:p w14:paraId="57EEF18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21 - 21; Author: Thesis: Interviews start-ups; 09/08/2016 21:29; Weight score: 0]</w:t>
      </w:r>
    </w:p>
    <w:p w14:paraId="04B4A03D"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4.</w:t>
      </w:r>
    </w:p>
    <w:p w14:paraId="2073EF9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"beginning of 2015."</w:t>
      </w:r>
    </w:p>
    <w:p w14:paraId="1ABC67B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i/>
          <w:iCs/>
          <w:color w:val="B4B4B4"/>
          <w:szCs w:val="22"/>
        </w:rPr>
        <w:t>[INTERVIEW</w:t>
      </w:r>
      <w:r>
        <w:rPr>
          <w:rFonts w:ascii="Calibri" w:hAnsi="Calibri" w:cs="Calibri"/>
          <w:i/>
          <w:iCs/>
          <w:color w:val="B4B4B4"/>
          <w:szCs w:val="22"/>
        </w:rPr>
        <w:t xml:space="preserve"> B</w:t>
      </w:r>
      <w:r w:rsidRPr="002E26A5">
        <w:rPr>
          <w:rFonts w:ascii="Calibri" w:hAnsi="Calibri" w:cs="Calibri"/>
          <w:i/>
          <w:iCs/>
          <w:color w:val="B4B4B4"/>
          <w:szCs w:val="22"/>
        </w:rPr>
        <w:t>; Position: 5 - 5; Author: Thesis: Interviews start-ups; 09/08/2016 21:05; Weight score: 0]</w:t>
      </w:r>
    </w:p>
    <w:p w14:paraId="48E4108E"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5.</w:t>
      </w:r>
    </w:p>
    <w:p w14:paraId="705BE41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"Our brand signifies change we are always open for better ways of production, so for us it’s important to know their long-term orientation to so that we get a better understanding of their core values."</w:t>
      </w:r>
    </w:p>
    <w:p w14:paraId="104A0B4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11 - 11; Author: Thesis: Interviews start-ups; 09/08/2016 21:16; Weight score: 0]</w:t>
      </w:r>
    </w:p>
    <w:p w14:paraId="039FF3EC"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6.</w:t>
      </w:r>
    </w:p>
    <w:p w14:paraId="2A5D56A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"has clear goals"</w:t>
      </w:r>
    </w:p>
    <w:p w14:paraId="59D1840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17 - 17; Author: Thesis: Interviews start-ups; 09/08/2016 22:13; Weight score: 0]</w:t>
      </w:r>
    </w:p>
    <w:p w14:paraId="55C1FD9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7.</w:t>
      </w:r>
    </w:p>
    <w:p w14:paraId="0E29906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"apparel brand stands what it stands for. This means that it has their own ideas contributing to creating their identity."</w:t>
      </w:r>
    </w:p>
    <w:p w14:paraId="6B95620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21 - 21; Author: Thesis: Interviews start-ups; 09/08/2016 22:01; Weight score: 0]</w:t>
      </w:r>
    </w:p>
    <w:p w14:paraId="5CDEC9F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8.</w:t>
      </w:r>
    </w:p>
    <w:p w14:paraId="69F6C25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believe is our responsibility rather than the rules of certification."</w:t>
      </w:r>
    </w:p>
    <w:p w14:paraId="3A8AC45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21 - 21; Author: Thesis: Interviews start-ups; 09/08/2016 22:01; Weight score: 0]</w:t>
      </w:r>
    </w:p>
    <w:p w14:paraId="789A5E8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9.</w:t>
      </w:r>
    </w:p>
    <w:p w14:paraId="5529014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"November we’ll be two years open."</w:t>
      </w:r>
    </w:p>
    <w:p w14:paraId="2122456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5 - 5; Author: Thesis: Interviews start-ups; 09/08/2016 20:51; Weight score: 0]</w:t>
      </w:r>
    </w:p>
    <w:p w14:paraId="3ACC4C2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10.</w:t>
      </w:r>
    </w:p>
    <w:p w14:paraId="4A91D9D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"back then I was the one who created the designs within a team, which did not satisfy me anymore, clarifying why I started for myself."</w:t>
      </w:r>
    </w:p>
    <w:p w14:paraId="585FFCD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7 - 7; Author: Thesis: Interviews start-ups; 09/08/2016 21:10; Weight score: 0]</w:t>
      </w:r>
    </w:p>
    <w:p w14:paraId="757423EA"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11.</w:t>
      </w:r>
    </w:p>
    <w:p w14:paraId="0392B75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"As we care about our impact we decide what comfortable material is suitable for that item and has little impact."</w:t>
      </w:r>
    </w:p>
    <w:p w14:paraId="2E90CE8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7 - 7; Author: Thesis: Interviews start-ups; 09/08/2016 21:09; Weight score: 0]</w:t>
      </w:r>
    </w:p>
    <w:p w14:paraId="04504B9E"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12.</w:t>
      </w:r>
    </w:p>
    <w:p w14:paraId="1771AAD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"lso have boxes for wrapping, as these are ‘’also’’ made of paper the material is more consistent in the brand and thus matches more the overall picture"</w:t>
      </w:r>
    </w:p>
    <w:p w14:paraId="7EB2D32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9 - 9; Author: Thesis: Interviews start-ups; 09/10/2016 19:35; Weight score: 0]</w:t>
      </w:r>
    </w:p>
    <w:p w14:paraId="2D5BD7CA"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13.</w:t>
      </w:r>
    </w:p>
    <w:p w14:paraId="377218A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"pay attention to their values towards people and nature"</w:t>
      </w:r>
    </w:p>
    <w:p w14:paraId="2F28A85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11 - 11; Author: Thesis: Interviews start-ups; 09/08/2016 21:19; Weight score: 0]</w:t>
      </w:r>
    </w:p>
    <w:p w14:paraId="45CE099C"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14.</w:t>
      </w:r>
    </w:p>
    <w:p w14:paraId="0C538BE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discuss their vision and how they are interested in doing better"</w:t>
      </w:r>
    </w:p>
    <w:p w14:paraId="7C29E0E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17 - 17; Author: Thesis: Interviews start-ups; 09/08/2016 21:36; Weight score: 0]</w:t>
      </w:r>
    </w:p>
    <w:p w14:paraId="6DA6A1B0"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15.</w:t>
      </w:r>
    </w:p>
    <w:p w14:paraId="2C95C2C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"good as long as they support for that what you stand for"</w:t>
      </w:r>
    </w:p>
    <w:p w14:paraId="085DAD5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21 - 21; Author: Thesis: Interviews start-ups; 09/08/2016 21:38; Weight score: 0]</w:t>
      </w:r>
    </w:p>
    <w:p w14:paraId="0CD00880"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16.</w:t>
      </w:r>
    </w:p>
    <w:p w14:paraId="23E2CFD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"very soft and luxurious looking material"</w:t>
      </w:r>
    </w:p>
    <w:p w14:paraId="4F4B836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23 - 23; Author: Thesis: Interviews start-ups; 09/08/2016 22:14; Weight score: 0]</w:t>
      </w:r>
    </w:p>
    <w:p w14:paraId="1EFCF7A3"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17.</w:t>
      </w:r>
    </w:p>
    <w:p w14:paraId="69B4ED4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"looked more sophisticated on plastic than other materials."</w:t>
      </w:r>
    </w:p>
    <w:p w14:paraId="5D00689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i/>
          <w:iCs/>
          <w:color w:val="B4B4B4"/>
          <w:szCs w:val="22"/>
        </w:rPr>
        <w:t>[INT</w:t>
      </w:r>
      <w:r>
        <w:rPr>
          <w:rFonts w:ascii="Calibri" w:hAnsi="Calibri" w:cs="Calibri"/>
          <w:i/>
          <w:iCs/>
          <w:color w:val="B4B4B4"/>
          <w:szCs w:val="22"/>
        </w:rPr>
        <w:t>ERVIEW D</w:t>
      </w:r>
      <w:r w:rsidRPr="002E26A5">
        <w:rPr>
          <w:rFonts w:ascii="Calibri" w:hAnsi="Calibri" w:cs="Calibri"/>
          <w:i/>
          <w:iCs/>
          <w:color w:val="B4B4B4"/>
          <w:szCs w:val="22"/>
        </w:rPr>
        <w:t>; Position: 9 - 9; Author: Thesis: Interviews start-ups; 09/10/2016 19:45; Weight score: 0]</w:t>
      </w:r>
    </w:p>
    <w:p w14:paraId="73B8EC2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18.</w:t>
      </w:r>
    </w:p>
    <w:p w14:paraId="18486DB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"established since October 2013."</w:t>
      </w:r>
    </w:p>
    <w:p w14:paraId="2DA594F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5 - 5; Author: Thesis: Interviews start-ups; 09/08/2016 20:51; Weight score: 0]</w:t>
      </w:r>
    </w:p>
    <w:p w14:paraId="44519EC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19.</w:t>
      </w:r>
    </w:p>
    <w:p w14:paraId="0A441AB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"fits the image of who we are as a brand"</w:t>
      </w:r>
    </w:p>
    <w:p w14:paraId="71C1DF0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9 - 9; Author: Thesis: Interviews start-ups; 09/10/2016 19:38; Weight score: 0]</w:t>
      </w:r>
    </w:p>
    <w:p w14:paraId="3597109A"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20.</w:t>
      </w:r>
    </w:p>
    <w:p w14:paraId="7F64A8C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"We’d like to know the vision of our suppliers.so that they are aligned with our ideas,"</w:t>
      </w:r>
    </w:p>
    <w:p w14:paraId="53ACBDE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11 - 11; Author: Thesis: Interviews start-ups; 09/08/2016 21:21; Weight score: 0]</w:t>
      </w:r>
    </w:p>
    <w:p w14:paraId="24FE237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21.</w:t>
      </w:r>
    </w:p>
    <w:p w14:paraId="44A2FF7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"keep our activities as local as possible"</w:t>
      </w:r>
    </w:p>
    <w:p w14:paraId="3C30634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17 - 17; Author: Thesis: Interviews start-ups; 09/08/2016 22:10; Weight score: 0]</w:t>
      </w:r>
    </w:p>
    <w:p w14:paraId="275CB6B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22.</w:t>
      </w:r>
    </w:p>
    <w:p w14:paraId="2AD9645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"As we have adopted already some bamboo cotton we’d also like to balance it a bit"</w:t>
      </w:r>
    </w:p>
    <w:p w14:paraId="70EC293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21 - 21; Author: Thesis: Interviews start-ups; 09/08/2016 21:46; Weight score: 0]</w:t>
      </w:r>
    </w:p>
    <w:p w14:paraId="2EF6E0C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23.</w:t>
      </w:r>
    </w:p>
    <w:p w14:paraId="50190CA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"maybe an eco certification"</w:t>
      </w:r>
    </w:p>
    <w:p w14:paraId="6C063F06" w14:textId="77777777" w:rsidR="008F7446"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21 - 21; Author: Thesis: Interviews start-ups; 09/08/2016 21:45; Weight score: 0]</w:t>
      </w:r>
    </w:p>
    <w:p w14:paraId="46ACAE68" w14:textId="77777777" w:rsidR="008F7446" w:rsidRDefault="008F7446" w:rsidP="008F7446"/>
    <w:p w14:paraId="69ABB4E7" w14:textId="77777777" w:rsidR="008F7446" w:rsidRPr="007267EE" w:rsidRDefault="008F7446" w:rsidP="008F7446">
      <w:pPr>
        <w:widowControl w:val="0"/>
        <w:autoSpaceDE w:val="0"/>
        <w:autoSpaceDN w:val="0"/>
        <w:adjustRightInd w:val="0"/>
        <w:spacing w:before="240" w:after="120" w:line="240" w:lineRule="auto"/>
        <w:rPr>
          <w:rFonts w:ascii="Calibri" w:hAnsi="Calibri" w:cs="Calibri"/>
          <w:color w:val="F79646" w:themeColor="accent6"/>
          <w:szCs w:val="22"/>
        </w:rPr>
      </w:pPr>
      <w:bookmarkStart w:id="50" w:name="M_Code_2"/>
      <w:r w:rsidRPr="007267EE">
        <w:rPr>
          <w:rFonts w:ascii="Cambria" w:hAnsi="Cambria" w:cs="Cambria"/>
          <w:b/>
          <w:bCs/>
          <w:color w:val="F79646" w:themeColor="accent6"/>
          <w:sz w:val="36"/>
          <w:szCs w:val="36"/>
        </w:rPr>
        <w:t>Supply chain activities</w:t>
      </w:r>
      <w:bookmarkEnd w:id="50"/>
    </w:p>
    <w:p w14:paraId="7B47FC0C"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w:t>
      </w:r>
    </w:p>
    <w:p w14:paraId="139D5B6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"My team here in the Netherlands makes designs of various clothing items and I determine which designs I like enough to produce"</w:t>
      </w:r>
    </w:p>
    <w:p w14:paraId="16C8992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7 - 7; Author: Thesis: Interviews start-ups; 09/08/2016 20:56; Weight score: 0]</w:t>
      </w:r>
    </w:p>
    <w:p w14:paraId="28A7FDA7"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w:t>
      </w:r>
    </w:p>
    <w:p w14:paraId="4FBAC80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"Important for the design is not only selecting fabrics I like, but also I believe my customers would like"</w:t>
      </w:r>
    </w:p>
    <w:p w14:paraId="4B97D47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7 - 7; Author: Thesis: Interviews start-ups; 09/08/2016 21:09; Weight score: 0]</w:t>
      </w:r>
    </w:p>
    <w:p w14:paraId="1ABF7822"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w:t>
      </w:r>
    </w:p>
    <w:p w14:paraId="3E70771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"At the start we passed by some workshops to see which ones triggered our interest"</w:t>
      </w:r>
    </w:p>
    <w:p w14:paraId="7B954C7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11 - 11; Author: Thesis: Interviews start-ups; 09/08/2016 21:12; Weight score: 0]</w:t>
      </w:r>
    </w:p>
    <w:p w14:paraId="29A2C03B"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4.</w:t>
      </w:r>
    </w:p>
    <w:p w14:paraId="63B5530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"After selecting suppliers we let them make a sample to see how everything goes;"</w:t>
      </w:r>
    </w:p>
    <w:p w14:paraId="3E3E105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11 - 11; Author: Thesis: Interviews start-ups; 09/08/2016 21:13; Weight score: 0]</w:t>
      </w:r>
    </w:p>
    <w:p w14:paraId="6E060F0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5.</w:t>
      </w:r>
    </w:p>
    <w:p w14:paraId="797A900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"important in selecting suppliers is the ease to work with them"</w:t>
      </w:r>
    </w:p>
    <w:p w14:paraId="6DF511C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11 - 11; Author: Thesis: Interviews start-ups; 09/08/2016 21:13; Weight score: 0]</w:t>
      </w:r>
    </w:p>
    <w:p w14:paraId="6DB7A4AE"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6.</w:t>
      </w:r>
    </w:p>
    <w:p w14:paraId="393599A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"the possibilities to communicate with my suppliers are important when collaborating."</w:t>
      </w:r>
    </w:p>
    <w:p w14:paraId="5853770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11 - 11; Author: Thesis: Interviews start-ups; 09/08/2016 21:13; Weight score: 0]</w:t>
      </w:r>
    </w:p>
    <w:p w14:paraId="150B0518"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7.</w:t>
      </w:r>
    </w:p>
    <w:p w14:paraId="62CF154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"These students perform some of the work, for instance to cut some fabrics, however the person entitled to compose the final product is generally the owner. This person is qualified to all activities involved such as sewing and attaching zippers,which ensures the quality of our products. The item is will be finished in one workshop, so each item stays within the walls of one workshop during production"</w:t>
      </w:r>
    </w:p>
    <w:p w14:paraId="3D6F268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13 - 13; Author: Thesis: Interviews start-ups; 09/08/2016 22:21; Weight score: 0]</w:t>
      </w:r>
    </w:p>
    <w:p w14:paraId="6C268AB8"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8.</w:t>
      </w:r>
    </w:p>
    <w:p w14:paraId="1DA4A81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"They are all close to each other, which makes it easier for us when we go there and to transport fabrics in trucs to our tailors, being located in and around the same villages."</w:t>
      </w:r>
    </w:p>
    <w:p w14:paraId="50D1158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15 - 15; Author: Thesis: Interviews start-ups; 09/08/2016 22:22; Weight score: 0]</w:t>
      </w:r>
    </w:p>
    <w:p w14:paraId="0034BFF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9.</w:t>
      </w:r>
    </w:p>
    <w:p w14:paraId="02B4C58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use drop-shipping a lot"</w:t>
      </w:r>
    </w:p>
    <w:p w14:paraId="6C0B071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15 - 15; Author: Thesis: Interviews start-ups; 09/08/2016 22:23; Weight score: 0]</w:t>
      </w:r>
    </w:p>
    <w:p w14:paraId="7E1AE769"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10.</w:t>
      </w:r>
    </w:p>
    <w:p w14:paraId="692C95D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first start with designing basic designs and determine with the team which ones have potential based on similar items before, we adjust the new design where needed"</w:t>
      </w:r>
    </w:p>
    <w:p w14:paraId="6E7C315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7 - 7; Author: Thesis: Interviews start-ups; 09/08/2016 21:05; Weight score: 0]</w:t>
      </w:r>
    </w:p>
    <w:p w14:paraId="2D7DBC3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11.</w:t>
      </w:r>
    </w:p>
    <w:p w14:paraId="4BAA22C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"supplier that is very skilled in anything related to manufacturing clothes, so multi skilled"</w:t>
      </w:r>
    </w:p>
    <w:p w14:paraId="5905313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11 - 11; Author: Thesis: Interviews start-ups; 09/08/2016 21:15; Weight score: 0]</w:t>
      </w:r>
    </w:p>
    <w:p w14:paraId="373DEDA9"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12.</w:t>
      </w:r>
    </w:p>
    <w:p w14:paraId="5DD34EB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find important is good communication"</w:t>
      </w:r>
    </w:p>
    <w:p w14:paraId="0E7F0ED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11 - 11; Author: Thesis: Interviews start-ups; 09/08/2016 21:15; Weight score: 0]</w:t>
      </w:r>
    </w:p>
    <w:p w14:paraId="3B69BBA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13.</w:t>
      </w:r>
    </w:p>
    <w:p w14:paraId="624FE1A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"Basically our supplier arranges everything to manufacture our order as they also have the fabrics in-house"</w:t>
      </w:r>
    </w:p>
    <w:p w14:paraId="2D91DA6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13 - 13; Author: Thesis: Interviews start-ups; 09/08/2016 22:23; Weight score: 0]</w:t>
      </w:r>
    </w:p>
    <w:p w14:paraId="4F7392FB"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14.</w:t>
      </w:r>
    </w:p>
    <w:p w14:paraId="1FDA759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are lucky with the expertise of our supplier. Our supplier not only arranges the manufacturing part, but also a part of our logistics"</w:t>
      </w:r>
    </w:p>
    <w:p w14:paraId="1ADCC8A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15 - 15; Author: Thesis: Interviews start-ups; 09/08/2016 22:23; Weight score: 0]</w:t>
      </w:r>
    </w:p>
    <w:p w14:paraId="2309FF5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15.</w:t>
      </w:r>
    </w:p>
    <w:p w14:paraId="519481B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"drop shipping company,"</w:t>
      </w:r>
    </w:p>
    <w:p w14:paraId="4940572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15 - 15; Author: Thesis: Interviews start-ups; 09/08/2016 22:23; Weight score: 0]</w:t>
      </w:r>
    </w:p>
    <w:p w14:paraId="445BD2E0"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16.</w:t>
      </w:r>
    </w:p>
    <w:p w14:paraId="11B5AA3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"experience in a designer’s team for quite some years"</w:t>
      </w:r>
    </w:p>
    <w:p w14:paraId="014F43A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7 - 7; Author: Thesis: Interviews start-ups; 09/08/2016 21:06; Weight score: 0]</w:t>
      </w:r>
    </w:p>
    <w:p w14:paraId="58E3A22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17.</w:t>
      </w:r>
    </w:p>
    <w:p w14:paraId="2FCFAFD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basically now design everything myself and let my team take a look to those and discuss the possibilities"</w:t>
      </w:r>
    </w:p>
    <w:p w14:paraId="4D9AC1D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7 - 7; Author: Thesis: Interviews start-ups; 09/08/2016 21:06; Weight score: 0]</w:t>
      </w:r>
    </w:p>
    <w:p w14:paraId="450A7DE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18.</w:t>
      </w:r>
    </w:p>
    <w:p w14:paraId="3E8C5D2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"so much experience in this industry, because it helps me quite well with finding my suppliers"</w:t>
      </w:r>
    </w:p>
    <w:p w14:paraId="29DFA73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11 - 11; Author: Thesis: Interviews start-ups; 09/08/2016 21:17; Weight score: 0]</w:t>
      </w:r>
    </w:p>
    <w:p w14:paraId="041FE732"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19.</w:t>
      </w:r>
    </w:p>
    <w:p w14:paraId="56F50B5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"select my suppliers I also pay attention to their values towards people and nature"</w:t>
      </w:r>
    </w:p>
    <w:p w14:paraId="11C08F2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11 - 11; Author: Thesis: Interviews start-ups; 09/08/2016 21:19; Weight score: 0]</w:t>
      </w:r>
    </w:p>
    <w:p w14:paraId="233F90E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20.</w:t>
      </w:r>
    </w:p>
    <w:p w14:paraId="58A68BF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"hey have the fabrics in stock. Then a team reproduces my sample with manually operating sewing machines. They do have big machines for mass production, but since my designs are produced in low numbers and involve quite some details it’s done by manual operating machines."</w:t>
      </w:r>
    </w:p>
    <w:p w14:paraId="0854565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13 - 13; Author: Thesis: Interviews start-ups; 09/08/2016 22:25; Weight score: 0]</w:t>
      </w:r>
    </w:p>
    <w:p w14:paraId="26818972"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21.</w:t>
      </w:r>
    </w:p>
    <w:p w14:paraId="5282B09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"which is delivered by trucks"</w:t>
      </w:r>
    </w:p>
    <w:p w14:paraId="7ABD199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15 - 15; Author: Thesis: Interviews start-ups; 09/08/2016 22:29; Weight score: 0]</w:t>
      </w:r>
    </w:p>
    <w:p w14:paraId="438CCC4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22.</w:t>
      </w:r>
    </w:p>
    <w:p w14:paraId="0B852EF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"Together we discuss what new items we would like to have and discuss these ideas together. When agreed upon, we give these criteria to our design team, consisting of four people. They come up with ideas and possible designs."</w:t>
      </w:r>
    </w:p>
    <w:p w14:paraId="0F6665B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7 - 7; Author: Thesis: Interviews start-ups; 09/08/2016 21:08; Weight score: 0]</w:t>
      </w:r>
    </w:p>
    <w:p w14:paraId="6657C2C3"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23.</w:t>
      </w:r>
    </w:p>
    <w:p w14:paraId="4FD7AB0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"he vision of our suppliers.so that they are aligned"</w:t>
      </w:r>
    </w:p>
    <w:p w14:paraId="1FC8EC8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11 - 11; Author: Thesis: Interviews start-ups; 09/08/2016 22:20; Weight score: 0]</w:t>
      </w:r>
    </w:p>
    <w:p w14:paraId="7A25FD3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24.</w:t>
      </w:r>
    </w:p>
    <w:p w14:paraId="1E6FCD1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"Because we strive to keep our activities as local as possible, we obviously attach great value to the location of our suppliers"</w:t>
      </w:r>
    </w:p>
    <w:p w14:paraId="421CE34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11 - 11; Author: Thesis: Interviews start-ups; 09/08/2016 21:21; Weight score: 0]</w:t>
      </w:r>
    </w:p>
    <w:p w14:paraId="6947B31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25.</w:t>
      </w:r>
    </w:p>
    <w:p w14:paraId="7EAD8DA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"When the fabrics are delivered at our manufacturers they give us a sign and tell us when they start manufacturing, the samples and/or the full batch"</w:t>
      </w:r>
    </w:p>
    <w:p w14:paraId="63214BB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i/>
          <w:iCs/>
          <w:color w:val="B4B4B4"/>
          <w:szCs w:val="22"/>
        </w:rPr>
        <w:t>[INTERVIEW</w:t>
      </w:r>
      <w:r>
        <w:rPr>
          <w:rFonts w:ascii="Calibri" w:hAnsi="Calibri" w:cs="Calibri"/>
          <w:i/>
          <w:iCs/>
          <w:color w:val="B4B4B4"/>
          <w:szCs w:val="22"/>
        </w:rPr>
        <w:t xml:space="preserve"> E</w:t>
      </w:r>
      <w:r w:rsidRPr="002E26A5">
        <w:rPr>
          <w:rFonts w:ascii="Calibri" w:hAnsi="Calibri" w:cs="Calibri"/>
          <w:i/>
          <w:iCs/>
          <w:color w:val="B4B4B4"/>
          <w:szCs w:val="22"/>
        </w:rPr>
        <w:t>; Position: 13 - 13; Author: Thesis: Interviews start-ups; 09/08/2016 22:20; Weight score: 0]</w:t>
      </w:r>
    </w:p>
    <w:p w14:paraId="0F63717F"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26.</w:t>
      </w:r>
    </w:p>
    <w:p w14:paraId="7505D4D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"Fabrics will be shipped by boat to Australia to our two manufacturers. From there a part will be directly shipped to stores and a part will be delivered to us, to hold some items as well for our online shop"</w:t>
      </w:r>
    </w:p>
    <w:p w14:paraId="7BC28BA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15 - 15; Author: Thesis: Interviews start-ups; 09/08/2016 22:20; Weight score: 0]</w:t>
      </w:r>
    </w:p>
    <w:p w14:paraId="71736565" w14:textId="77777777" w:rsidR="008F7446" w:rsidRPr="00AC651F" w:rsidRDefault="008F7446" w:rsidP="008F7446">
      <w:pPr>
        <w:widowControl w:val="0"/>
        <w:autoSpaceDE w:val="0"/>
        <w:autoSpaceDN w:val="0"/>
        <w:adjustRightInd w:val="0"/>
        <w:spacing w:before="240" w:after="120" w:line="240" w:lineRule="auto"/>
        <w:rPr>
          <w:rFonts w:ascii="Calibri" w:hAnsi="Calibri" w:cs="Calibri"/>
          <w:color w:val="C0504D" w:themeColor="accent2"/>
          <w:szCs w:val="22"/>
        </w:rPr>
      </w:pPr>
      <w:bookmarkStart w:id="51" w:name="M_Code_3"/>
      <w:r>
        <w:rPr>
          <w:rFonts w:ascii="Cambria" w:hAnsi="Cambria" w:cs="Cambria"/>
          <w:b/>
          <w:bCs/>
          <w:color w:val="C0504D" w:themeColor="accent2"/>
          <w:sz w:val="36"/>
          <w:szCs w:val="36"/>
        </w:rPr>
        <w:br w:type="column"/>
      </w:r>
      <w:r w:rsidRPr="00AC651F">
        <w:rPr>
          <w:rFonts w:ascii="Cambria" w:hAnsi="Cambria" w:cs="Cambria"/>
          <w:b/>
          <w:bCs/>
          <w:color w:val="C0504D" w:themeColor="accent2"/>
          <w:sz w:val="36"/>
          <w:szCs w:val="36"/>
        </w:rPr>
        <w:t>Challenges encountered by starting brands</w:t>
      </w:r>
      <w:bookmarkEnd w:id="51"/>
    </w:p>
    <w:p w14:paraId="7305BFA9"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w:t>
      </w:r>
    </w:p>
    <w:p w14:paraId="3E96ACD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believe my customers would"</w:t>
      </w:r>
    </w:p>
    <w:p w14:paraId="35722E2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7 - 7; Author: Thesis: Interviews start-ups; 09/08/2016 21:47; Weight score: 0]</w:t>
      </w:r>
    </w:p>
    <w:p w14:paraId="7860FA1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w:t>
      </w:r>
    </w:p>
    <w:p w14:paraId="3B67041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"possibilities to communicate"</w:t>
      </w:r>
    </w:p>
    <w:p w14:paraId="7A15E2E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11 - 11; Author: Thesis: Interviews start-ups; 09/08/2016 21:13; Weight score: 0]</w:t>
      </w:r>
    </w:p>
    <w:p w14:paraId="34AF1A0D"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w:t>
      </w:r>
    </w:p>
    <w:p w14:paraId="3C87460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"should also be possible to take pictures from the fabric as I experienced some suppliers being difficult"</w:t>
      </w:r>
    </w:p>
    <w:p w14:paraId="2C975F0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11 - 11; Author: Thesis: Interviews start-ups; 09/08/2016 21:14; Weight score: 0]</w:t>
      </w:r>
    </w:p>
    <w:p w14:paraId="4626590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4.</w:t>
      </w:r>
    </w:p>
    <w:p w14:paraId="483148B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"being located in and around the same villages."</w:t>
      </w:r>
    </w:p>
    <w:p w14:paraId="25BE732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15 - 15; Author: Thesis: Interviews start-ups; 09/08/2016 21:48; Weight score: 0]</w:t>
      </w:r>
    </w:p>
    <w:p w14:paraId="1654C2F7"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5.</w:t>
      </w:r>
    </w:p>
    <w:p w14:paraId="4CC833C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"eliminates the worry of logistics and inventory"</w:t>
      </w:r>
    </w:p>
    <w:p w14:paraId="37764B8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15 - 15; Author: Thesis: Interviews start-ups; 09/08/2016 21:48; Weight score: 0]</w:t>
      </w:r>
    </w:p>
    <w:p w14:paraId="503C60C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6.</w:t>
      </w:r>
    </w:p>
    <w:p w14:paraId="3759408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t>
      </w:r>
      <w:r>
        <w:rPr>
          <w:rFonts w:ascii="Calibri" w:hAnsi="Calibri" w:cs="Calibri"/>
          <w:szCs w:val="22"/>
        </w:rPr>
        <w:t>actually not-</w:t>
      </w:r>
      <w:r w:rsidRPr="002E26A5">
        <w:rPr>
          <w:rFonts w:ascii="Calibri" w:hAnsi="Calibri" w:cs="Calibri"/>
          <w:szCs w:val="22"/>
        </w:rPr>
        <w:t>ease, to communicate properly from such a distance"</w:t>
      </w:r>
    </w:p>
    <w:p w14:paraId="760D688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19 - 19; Author: Thesis: Interviews start-ups; 09/08/2016 21:27; Weight score: 0]</w:t>
      </w:r>
    </w:p>
    <w:p w14:paraId="7B6F51E3"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7.</w:t>
      </w:r>
    </w:p>
    <w:p w14:paraId="78A56BA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"setting up a structure in Ghana was very hard at the beginning, which meaning I had to go there often"</w:t>
      </w:r>
    </w:p>
    <w:p w14:paraId="7D20893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19 - 19; Author: Thesis: Interviews start-ups; 09/10/2016 20:18; Weight score: 0]</w:t>
      </w:r>
    </w:p>
    <w:p w14:paraId="643CD3D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8.</w:t>
      </w:r>
    </w:p>
    <w:p w14:paraId="0C97458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"Certification labels are tied to so many directives and costs, that it limits a brand in integrating that personal touch, that what you stand for"</w:t>
      </w:r>
    </w:p>
    <w:p w14:paraId="225434C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21 - 21; Author: Thesis: Interviews start-ups; 09/08/2016 21:49; Weight score: 0]</w:t>
      </w:r>
    </w:p>
    <w:p w14:paraId="13786D43"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9.</w:t>
      </w:r>
    </w:p>
    <w:p w14:paraId="0E04701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"all these directives and extra costs"</w:t>
      </w:r>
    </w:p>
    <w:p w14:paraId="5B4C160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21 - 21; Author: Thesis: Interviews start-ups; 09/08/2016 21:49; Weight score: 0]</w:t>
      </w:r>
    </w:p>
    <w:p w14:paraId="10F5692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10.</w:t>
      </w:r>
    </w:p>
    <w:p w14:paraId="31CECA0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szCs w:val="22"/>
        </w:rPr>
        <w:t xml:space="preserve">"some </w:t>
      </w:r>
      <w:r w:rsidRPr="002E26A5">
        <w:rPr>
          <w:rFonts w:ascii="Calibri" w:hAnsi="Calibri" w:cs="Calibri"/>
          <w:szCs w:val="22"/>
        </w:rPr>
        <w:t>kind of certification in which I have to meet to so many standards and requirements"</w:t>
      </w:r>
    </w:p>
    <w:p w14:paraId="6528C9A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21 - 21; Author: Thesis: Interviews start-ups; 09/08/2016 21:50; Weight score: 0]</w:t>
      </w:r>
    </w:p>
    <w:p w14:paraId="68CDE3F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11.</w:t>
      </w:r>
    </w:p>
    <w:p w14:paraId="3DAF46B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"haven’t received any response so far"</w:t>
      </w:r>
    </w:p>
    <w:p w14:paraId="08386EA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23 - 23; Author: Thesis: Interviews start-ups; 09/08/2016 21:50; Weight score: 0]</w:t>
      </w:r>
    </w:p>
    <w:p w14:paraId="77F937BB"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12.</w:t>
      </w:r>
    </w:p>
    <w:p w14:paraId="2EDBFCF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"means it is easier for us to exchange our thoughts on using other fabrics and actually having the option to select this for our new collection while not having to deliver this ourselves,"</w:t>
      </w:r>
    </w:p>
    <w:p w14:paraId="488374B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19 - 19; Author: Thesis: Interviews start-ups; 09/08/2016 22:00; Weight score: 0]</w:t>
      </w:r>
    </w:p>
    <w:p w14:paraId="7620FE58"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13.</w:t>
      </w:r>
    </w:p>
    <w:p w14:paraId="6ACA77D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"main obstacle for us now would just be the financial resources to work with materials more environmental friendly"</w:t>
      </w:r>
    </w:p>
    <w:p w14:paraId="746384E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19 - 19; Author: Thesis: Interviews start-ups; 09/08/2016 21:31; Weight score: 0]</w:t>
      </w:r>
    </w:p>
    <w:p w14:paraId="28EDCAF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14.</w:t>
      </w:r>
    </w:p>
    <w:p w14:paraId="459018C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"rules of certification."</w:t>
      </w:r>
    </w:p>
    <w:p w14:paraId="441298B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21 - 21; Author: Thesis: Interviews start-ups; 09/08/2016 22:17; Weight score: 0]</w:t>
      </w:r>
    </w:p>
    <w:p w14:paraId="1878FD2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15.</w:t>
      </w:r>
    </w:p>
    <w:p w14:paraId="7494406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"Even though our financial resources don’t always allow us to go for ‘’the best options’’"</w:t>
      </w:r>
    </w:p>
    <w:p w14:paraId="767829C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23 - 23; Author: Thesis: Interviews start-ups; 09/08/2016 21:33; Weight score: 0]</w:t>
      </w:r>
    </w:p>
    <w:p w14:paraId="7AE6A5B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16.</w:t>
      </w:r>
    </w:p>
    <w:p w14:paraId="7D6FED7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"lucky to have so much experience in this industry, because it helps me quite well with finding my suppliers"</w:t>
      </w:r>
    </w:p>
    <w:p w14:paraId="49F4D60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11 - 11; Author: Thesis: Interviews start-ups; 09/08/2016 22:02; Weight score: 0]</w:t>
      </w:r>
    </w:p>
    <w:p w14:paraId="50C48E02"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17.</w:t>
      </w:r>
    </w:p>
    <w:p w14:paraId="1F88C20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"Even though it’s not exactly the same, it’s still easier for me than communicating in English"</w:t>
      </w:r>
    </w:p>
    <w:p w14:paraId="5C88AEE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11 - 11; Author: Thesis: Interviews start-ups; 09/08/2016 21:17; Weight score: 0]</w:t>
      </w:r>
    </w:p>
    <w:p w14:paraId="02AAD9BE"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18.</w:t>
      </w:r>
    </w:p>
    <w:p w14:paraId="6F70113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"financially possible"</w:t>
      </w:r>
    </w:p>
    <w:p w14:paraId="3952020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13 - 13; Author: Thesis: Interviews start-ups; 09/08/2016 22:26; Weight score: 0]</w:t>
      </w:r>
    </w:p>
    <w:p w14:paraId="1A242E7E"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19.</w:t>
      </w:r>
    </w:p>
    <w:p w14:paraId="791865D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"surely an advantage that we don’t have to travel that far making it a lot easier to be there when necessary"</w:t>
      </w:r>
    </w:p>
    <w:p w14:paraId="38081A0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15 - 15; Author: Thesis: Interviews start-ups; 09/08/2016 21:35; Weight score: 0]</w:t>
      </w:r>
    </w:p>
    <w:p w14:paraId="29DAB963"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20.</w:t>
      </w:r>
    </w:p>
    <w:p w14:paraId="4706CBB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"so we don’t check exactly how they execute the work"</w:t>
      </w:r>
    </w:p>
    <w:p w14:paraId="6AC18FD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17 - 17; Author: Thesis: Interviews start-ups; 09/08/2016 21:36; Weight score: 0]</w:t>
      </w:r>
    </w:p>
    <w:p w14:paraId="1EB7B73F"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21.</w:t>
      </w:r>
    </w:p>
    <w:p w14:paraId="08FDAFB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"checking on how our suppliers meet the ideas of being environmental responsible."</w:t>
      </w:r>
    </w:p>
    <w:p w14:paraId="074A284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19 - 19; Author: Thesis: Interviews start-ups; 09/08/2016 21:36; Weight score: 0]</w:t>
      </w:r>
    </w:p>
    <w:p w14:paraId="42F7820F"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22.</w:t>
      </w:r>
    </w:p>
    <w:p w14:paraId="2C454C9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"requires a strong relationship"</w:t>
      </w:r>
    </w:p>
    <w:p w14:paraId="79993B1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19 - 19; Author: Thesis: Interviews start-ups; 09/08/2016 21:37; Weight score: 0]</w:t>
      </w:r>
    </w:p>
    <w:p w14:paraId="067BC3B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23.</w:t>
      </w:r>
    </w:p>
    <w:p w14:paraId="550FCA0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wouldn’t know how to do this wit a low environmental impact if located further"</w:t>
      </w:r>
    </w:p>
    <w:p w14:paraId="59C5344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19 - 19; Author: Thesis: Interviews start-ups; 09/08/2016 21:37; Weight score: 0]</w:t>
      </w:r>
    </w:p>
    <w:p w14:paraId="7D7325D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24.</w:t>
      </w:r>
    </w:p>
    <w:p w14:paraId="457F7CB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"There are many of them these days, and I must say I don’t know specifically each certification"</w:t>
      </w:r>
    </w:p>
    <w:p w14:paraId="46E0BA5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i/>
          <w:iCs/>
          <w:color w:val="B4B4B4"/>
          <w:szCs w:val="22"/>
        </w:rPr>
        <w:t>[INTERVIEW</w:t>
      </w:r>
      <w:r>
        <w:rPr>
          <w:rFonts w:ascii="Calibri" w:hAnsi="Calibri" w:cs="Calibri"/>
          <w:i/>
          <w:iCs/>
          <w:color w:val="B4B4B4"/>
          <w:szCs w:val="22"/>
        </w:rPr>
        <w:t xml:space="preserve"> C</w:t>
      </w:r>
      <w:r w:rsidRPr="002E26A5">
        <w:rPr>
          <w:rFonts w:ascii="Calibri" w:hAnsi="Calibri" w:cs="Calibri"/>
          <w:i/>
          <w:iCs/>
          <w:color w:val="B4B4B4"/>
          <w:szCs w:val="22"/>
        </w:rPr>
        <w:t>; Position: 21 - 21; Author: Thesis: Interviews start-ups; 09/08/2016 22:03; Weight score: 0]</w:t>
      </w:r>
    </w:p>
    <w:p w14:paraId="3658B1F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25.</w:t>
      </w:r>
    </w:p>
    <w:p w14:paraId="03AFD98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think in a way it works also as a claim for the outside world, whereas that does not even necessarily state its value"</w:t>
      </w:r>
    </w:p>
    <w:p w14:paraId="0C37C0A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21 - 21; Author: Thesis: Interviews start-ups; 09/08/2016 21:38; Weight score: 0]</w:t>
      </w:r>
    </w:p>
    <w:p w14:paraId="51E635CF"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26.</w:t>
      </w:r>
    </w:p>
    <w:p w14:paraId="07AB251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"chedule another meeting to set things clear and discuss what the exact steps and costs would be"</w:t>
      </w:r>
    </w:p>
    <w:p w14:paraId="4BB988A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23 - 23; Author: Thesis: Interviews start-ups; 09/08/2016 22:04; Weight score: 0]</w:t>
      </w:r>
    </w:p>
    <w:p w14:paraId="27BBCD67"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27.</w:t>
      </w:r>
    </w:p>
    <w:p w14:paraId="6AC3A96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t>
      </w:r>
      <w:r>
        <w:rPr>
          <w:rFonts w:ascii="Calibri" w:hAnsi="Calibri" w:cs="Calibri"/>
          <w:szCs w:val="22"/>
        </w:rPr>
        <w:t>T</w:t>
      </w:r>
      <w:r w:rsidRPr="002E26A5">
        <w:rPr>
          <w:rFonts w:ascii="Calibri" w:hAnsi="Calibri" w:cs="Calibri"/>
          <w:szCs w:val="22"/>
        </w:rPr>
        <w:t>ry to keep our activities"</w:t>
      </w:r>
    </w:p>
    <w:p w14:paraId="6F45DA9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3 - 3; Author: Thesis: Interviews start-ups; 09/08/2016 22:06; Weight score: 0]</w:t>
      </w:r>
    </w:p>
    <w:p w14:paraId="65DF78FE"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28.</w:t>
      </w:r>
    </w:p>
    <w:p w14:paraId="493193A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"since else they wouldn’t have offered organic and fair-trade fabrics"</w:t>
      </w:r>
    </w:p>
    <w:p w14:paraId="0DFA05F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11 - 11; Author: Thesis: Interviews start-ups; 09/08/2016 21:23; Weight score: 0]</w:t>
      </w:r>
    </w:p>
    <w:p w14:paraId="4BC2E90F"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29.</w:t>
      </w:r>
    </w:p>
    <w:p w14:paraId="0F73BD9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"it does often not belong to the most affordable options"</w:t>
      </w:r>
    </w:p>
    <w:p w14:paraId="663E0FB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19 - 19; Author: Thesis: Interviews start-ups; 09/08/2016 21:44; Weight score: 0]</w:t>
      </w:r>
    </w:p>
    <w:p w14:paraId="75EDDDF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30.</w:t>
      </w:r>
    </w:p>
    <w:p w14:paraId="4168F13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"limited possibilities here"</w:t>
      </w:r>
    </w:p>
    <w:p w14:paraId="71FADCD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19 - 19; Author: Thesis: Interviews start-ups; 09/08/2016 21:44; Weight score: 0]</w:t>
      </w:r>
    </w:p>
    <w:p w14:paraId="3FF7FD3A"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31.</w:t>
      </w:r>
    </w:p>
    <w:p w14:paraId="27BA662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"we’ll focus first now"</w:t>
      </w:r>
    </w:p>
    <w:p w14:paraId="34EC9B1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23 - 23; Author: Thesis: Interviews start-ups; 09/08/2016 21:46; Weight score: 0]</w:t>
      </w:r>
    </w:p>
    <w:p w14:paraId="740777EE" w14:textId="77777777" w:rsidR="008F7446" w:rsidRPr="007267EE" w:rsidRDefault="008F7446" w:rsidP="008F7446">
      <w:pPr>
        <w:widowControl w:val="0"/>
        <w:autoSpaceDE w:val="0"/>
        <w:autoSpaceDN w:val="0"/>
        <w:adjustRightInd w:val="0"/>
        <w:spacing w:before="240" w:after="120" w:line="240" w:lineRule="auto"/>
        <w:rPr>
          <w:rFonts w:ascii="Calibri" w:hAnsi="Calibri" w:cs="Calibri"/>
          <w:color w:val="008000"/>
          <w:szCs w:val="22"/>
        </w:rPr>
      </w:pPr>
      <w:bookmarkStart w:id="52" w:name="M_Code_5"/>
      <w:r w:rsidRPr="007267EE">
        <w:rPr>
          <w:rFonts w:ascii="Cambria" w:hAnsi="Cambria" w:cs="Cambria"/>
          <w:b/>
          <w:bCs/>
          <w:color w:val="008000"/>
          <w:sz w:val="36"/>
          <w:szCs w:val="36"/>
        </w:rPr>
        <w:t>Vision towards environment</w:t>
      </w:r>
      <w:bookmarkEnd w:id="52"/>
    </w:p>
    <w:p w14:paraId="5D90E1D7"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w:t>
      </w:r>
    </w:p>
    <w:p w14:paraId="1A34E30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"In terms of sustainability, we focus generally on social aspects, however if a situation occurs that I can make an environmental conscious decision I will do this."</w:t>
      </w:r>
    </w:p>
    <w:p w14:paraId="79F648E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3 - 3; Author: Thesis: Interviews start-ups; 09/08/2016 20:55; Weight score: 0]</w:t>
      </w:r>
    </w:p>
    <w:p w14:paraId="78588D9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w:t>
      </w:r>
    </w:p>
    <w:p w14:paraId="783C4CB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don’t have any specific requirements for that"</w:t>
      </w:r>
    </w:p>
    <w:p w14:paraId="3C58F71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9 - 9; Author: Thesis: Interviews start-ups; 09/10/2016 19:58; Weight score: 0]</w:t>
      </w:r>
    </w:p>
    <w:p w14:paraId="3C0C97CF"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w:t>
      </w:r>
    </w:p>
    <w:p w14:paraId="4A28A13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"there are no generators or any big machines involved, I believe this makes our production quite pure"</w:t>
      </w:r>
    </w:p>
    <w:p w14:paraId="13BE6E1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17 - 17; Author: Thesis: Interviews start-ups; 09/08/2016 21:25; Weight score: 0]</w:t>
      </w:r>
    </w:p>
    <w:p w14:paraId="0B9316EB"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4.</w:t>
      </w:r>
    </w:p>
    <w:p w14:paraId="24E2FAA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"good to produce products in an environmental friendly way, however I would not say I am actively engaging in this method"</w:t>
      </w:r>
    </w:p>
    <w:p w14:paraId="32B7BFB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17 - 17; Author: Thesis: Interviews start-ups; 09/08/2016 21:25; Weight score: 0]</w:t>
      </w:r>
    </w:p>
    <w:p w14:paraId="4E43063B"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5.</w:t>
      </w:r>
    </w:p>
    <w:p w14:paraId="7C52E01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"if I face an issue in which a more environmental friendly alternative is presented, I would certainly consider"</w:t>
      </w:r>
    </w:p>
    <w:p w14:paraId="126BF0A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17 - 17; Author: Thesis: Interviews start-ups; 09/08/2016 21:25; Weight score: 0]</w:t>
      </w:r>
    </w:p>
    <w:p w14:paraId="51FD15B5"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6.</w:t>
      </w:r>
    </w:p>
    <w:p w14:paraId="75369A1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"looked into the alternative of eco-cotton"</w:t>
      </w:r>
    </w:p>
    <w:p w14:paraId="4AC16BC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19 - 19; Author: Thesis: Interviews start-ups; 09/08/2016 21:26; Weight score: 0]</w:t>
      </w:r>
    </w:p>
    <w:p w14:paraId="7951410E"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7.</w:t>
      </w:r>
    </w:p>
    <w:p w14:paraId="3D39AF0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"setting up a structure in Ghana was very hard at the beginnin"</w:t>
      </w:r>
    </w:p>
    <w:p w14:paraId="68FC333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19 - 19; Author: Thesis: Interviews start-ups; 09/08/2016 21:27; Weight score: 0]</w:t>
      </w:r>
    </w:p>
    <w:p w14:paraId="2E46EF53"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8.</w:t>
      </w:r>
    </w:p>
    <w:p w14:paraId="72580B2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suppose these many travels are being considered as environmental friendly"</w:t>
      </w:r>
    </w:p>
    <w:p w14:paraId="36B0ECB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19 - 19; Author: Thesis: Interviews start-ups; 09/10/2016 20:18; Weight score: 0]</w:t>
      </w:r>
    </w:p>
    <w:p w14:paraId="3C76645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9.</w:t>
      </w:r>
    </w:p>
    <w:p w14:paraId="24F3AC4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"Well as I said, eco-cotton interests me, as I would like to work with cotton as pure as possible"</w:t>
      </w:r>
    </w:p>
    <w:p w14:paraId="3325F23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23 - 23; Author: Thesis: Interviews start-ups; 09/08/2016 21:29; Weight score: 0]</w:t>
      </w:r>
    </w:p>
    <w:p w14:paraId="51CB206B"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10.</w:t>
      </w:r>
    </w:p>
    <w:p w14:paraId="78A7984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"have reached out to a few suppliers in Ghana, unfortunately I haven’t received any response so far."</w:t>
      </w:r>
    </w:p>
    <w:p w14:paraId="508A2C8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23 - 23; Author: Thesis: Interviews start-ups; 09/10/2016 20:19; Weight score: 0]</w:t>
      </w:r>
    </w:p>
    <w:p w14:paraId="5FDBAC6E"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11.</w:t>
      </w:r>
    </w:p>
    <w:p w14:paraId="0972F34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"If I would be able"</w:t>
      </w:r>
    </w:p>
    <w:p w14:paraId="19EC5D5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A</w:t>
      </w:r>
      <w:r w:rsidRPr="002E26A5">
        <w:rPr>
          <w:rFonts w:ascii="Calibri" w:hAnsi="Calibri" w:cs="Calibri"/>
          <w:i/>
          <w:iCs/>
          <w:color w:val="B4B4B4"/>
          <w:szCs w:val="22"/>
        </w:rPr>
        <w:t>; Position: 23 - 23; Author: Thesis: Interviews start-ups; 09/08/2016 21:29; Weight score: 0]</w:t>
      </w:r>
    </w:p>
    <w:p w14:paraId="1BC584F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12.</w:t>
      </w:r>
    </w:p>
    <w:p w14:paraId="038A873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"Our products are relatively simple, but we always try to find new ways to make it better, the product itself as how it is produced. It is however not something we actively communicate, as we believe it is rather a responsibility than something to flaunt with."</w:t>
      </w:r>
    </w:p>
    <w:p w14:paraId="7473200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3 - 3; Author: Thesis: Interviews start-ups; 09/08/2016 21:05; Weight score: 0]</w:t>
      </w:r>
    </w:p>
    <w:p w14:paraId="7F9F8EF7"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13.</w:t>
      </w:r>
    </w:p>
    <w:p w14:paraId="273C9A6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all like these bags, also for it’s to re-use it with groceries or so"</w:t>
      </w:r>
    </w:p>
    <w:p w14:paraId="5AFB76C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9 - 9; Author: Thesis: Interviews start-ups; 09/10/2016 19:53; Weight score: 0]</w:t>
      </w:r>
    </w:p>
    <w:p w14:paraId="7C0937BD"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14.</w:t>
      </w:r>
    </w:p>
    <w:p w14:paraId="08AC406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did ask the supplier whether there is a possibility in bamboo cotton, but this is is really for the farrr future"</w:t>
      </w:r>
    </w:p>
    <w:p w14:paraId="532E804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9 - 9; Author: Thesis: Interviews start-ups; 09/10/2016 19:51; Weight score: 0]</w:t>
      </w:r>
    </w:p>
    <w:p w14:paraId="39FD43F2"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15.</w:t>
      </w:r>
    </w:p>
    <w:p w14:paraId="44246E4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"All this came to light when we discussed the future orientations of the supplier"</w:t>
      </w:r>
    </w:p>
    <w:p w14:paraId="44A8ACE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17 - 17; Author: Thesis: Interviews start-ups; 09/08/2016 21:31; Weight score: 0]</w:t>
      </w:r>
    </w:p>
    <w:p w14:paraId="15FE22D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16.</w:t>
      </w:r>
    </w:p>
    <w:p w14:paraId="518A59E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know they live it up, because we witnessed this with our own eyes during our cooperation"</w:t>
      </w:r>
    </w:p>
    <w:p w14:paraId="43A8ED8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17 - 17; Author: Thesis: Interviews start-ups; 09/08/2016 21:30; Weight score: 0]</w:t>
      </w:r>
    </w:p>
    <w:p w14:paraId="42AD4DBA"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Pr>
          <w:rFonts w:ascii="Cambria" w:hAnsi="Cambria" w:cs="Cambria"/>
          <w:color w:val="8DB3E2"/>
          <w:sz w:val="28"/>
          <w:szCs w:val="28"/>
        </w:rPr>
        <w:br/>
      </w:r>
      <w:r w:rsidRPr="002E26A5">
        <w:rPr>
          <w:rFonts w:ascii="Cambria" w:hAnsi="Cambria" w:cs="Cambria"/>
          <w:color w:val="8DB3E2"/>
          <w:sz w:val="28"/>
          <w:szCs w:val="28"/>
        </w:rPr>
        <w:t>17.</w:t>
      </w:r>
    </w:p>
    <w:p w14:paraId="0D8BB1D0"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"Another thing we should maybe pay attention to is gaining more insight on how our products are being shipped"</w:t>
      </w:r>
    </w:p>
    <w:p w14:paraId="433138D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19 - 19; Author: Thesis: Interviews start-ups; 09/08/2016 21:32; Weight score: 0]</w:t>
      </w:r>
    </w:p>
    <w:p w14:paraId="525ED730"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18.</w:t>
      </w:r>
    </w:p>
    <w:p w14:paraId="1B723E0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"long run we would like work with bamboo cotton for our core products as the packaging."</w:t>
      </w:r>
    </w:p>
    <w:p w14:paraId="08C27A79"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B</w:t>
      </w:r>
      <w:r w:rsidRPr="002E26A5">
        <w:rPr>
          <w:rFonts w:ascii="Calibri" w:hAnsi="Calibri" w:cs="Calibri"/>
          <w:i/>
          <w:iCs/>
          <w:color w:val="B4B4B4"/>
          <w:szCs w:val="22"/>
        </w:rPr>
        <w:t>; Position: 23 - 23; Author: Thesis: Interviews start-ups; 09/08/2016 21:33; Weight score: 0]</w:t>
      </w:r>
    </w:p>
    <w:p w14:paraId="27E124F6"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19.</w:t>
      </w:r>
    </w:p>
    <w:p w14:paraId="0353C34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"About being environmental responsible, we are quite environmental responsible I believe. Throughout the journey we consider our impact as much as possible."</w:t>
      </w:r>
    </w:p>
    <w:p w14:paraId="3F76CFA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3 - 3; Author: Thesis: Interviews start-ups; 09/08/2016 20:49; Weight score: 0]</w:t>
      </w:r>
    </w:p>
    <w:p w14:paraId="4C08621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20.</w:t>
      </w:r>
    </w:p>
    <w:p w14:paraId="78A77D2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"hose to have paperbags over plastic bags for the environment indeed"</w:t>
      </w:r>
    </w:p>
    <w:p w14:paraId="4C78D32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9 - 9; Author: Thesis: Interviews start-ups; 09/10/2016 19:35; Weight score: 0]</w:t>
      </w:r>
    </w:p>
    <w:p w14:paraId="5249496C"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21.</w:t>
      </w:r>
    </w:p>
    <w:p w14:paraId="60928E4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"appreciate with my current suppliers is the short distance; it is luckily not too far to travel in case required. I think this already helps a lot for the environment"</w:t>
      </w:r>
    </w:p>
    <w:p w14:paraId="7169E02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11 - 11; Author: Thesis: Interviews start-ups; 09/08/2016 21:18; Weight score: 0]</w:t>
      </w:r>
    </w:p>
    <w:p w14:paraId="05CA5E78"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22.</w:t>
      </w:r>
    </w:p>
    <w:p w14:paraId="3F96CA9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"already consider this when selecting the fabrics for the designs"</w:t>
      </w:r>
    </w:p>
    <w:p w14:paraId="16E67752"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17 - 17; Author: Thesis: Interviews start-ups; 09/08/2016 21:35; Weight score: 0]</w:t>
      </w:r>
    </w:p>
    <w:p w14:paraId="227C395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23.</w:t>
      </w:r>
    </w:p>
    <w:p w14:paraId="12AF989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"After this interview I should surely make time free soon to dig into the meaning of those haha."</w:t>
      </w:r>
    </w:p>
    <w:p w14:paraId="757CB8B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21 - 21; Author: Thesis: Interviews start-ups; 09/08/2016 21:39; Weight score: 0]</w:t>
      </w:r>
    </w:p>
    <w:p w14:paraId="4CC7D7C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24.</w:t>
      </w:r>
    </w:p>
    <w:p w14:paraId="29AD6188"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t>
      </w:r>
      <w:r>
        <w:rPr>
          <w:rFonts w:ascii="Calibri" w:hAnsi="Calibri" w:cs="Calibri"/>
          <w:szCs w:val="22"/>
        </w:rPr>
        <w:t>I</w:t>
      </w:r>
      <w:r w:rsidRPr="002E26A5">
        <w:rPr>
          <w:rFonts w:ascii="Calibri" w:hAnsi="Calibri" w:cs="Calibri"/>
          <w:szCs w:val="22"/>
        </w:rPr>
        <w:t>’m discussing this possibility to work with angora wool"</w:t>
      </w:r>
    </w:p>
    <w:p w14:paraId="7B83646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23 - 23; Author: Thesis: Interviews start-ups; 09/08/2016 21:39; Weight score: 0]</w:t>
      </w:r>
    </w:p>
    <w:p w14:paraId="7AAF1CD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25.</w:t>
      </w:r>
    </w:p>
    <w:p w14:paraId="2AF1DC64"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"if possible, I would be very happy to participate in this initiative"</w:t>
      </w:r>
    </w:p>
    <w:p w14:paraId="1BA0A70C"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C</w:t>
      </w:r>
      <w:r w:rsidRPr="002E26A5">
        <w:rPr>
          <w:rFonts w:ascii="Calibri" w:hAnsi="Calibri" w:cs="Calibri"/>
          <w:i/>
          <w:iCs/>
          <w:color w:val="B4B4B4"/>
          <w:szCs w:val="22"/>
        </w:rPr>
        <w:t>; Position: 23 - 23; Author: Thesis: Interviews start-ups; 09/08/2016 21:39; Weight score: 0]</w:t>
      </w:r>
    </w:p>
    <w:p w14:paraId="7D352C1B"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26.</w:t>
      </w:r>
    </w:p>
    <w:p w14:paraId="7BEA033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discussed our ideas on how packaging had to look like, so we designed only on this look"</w:t>
      </w:r>
    </w:p>
    <w:p w14:paraId="5B8A351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D</w:t>
      </w:r>
      <w:r w:rsidRPr="002E26A5">
        <w:rPr>
          <w:rFonts w:ascii="Calibri" w:hAnsi="Calibri" w:cs="Calibri"/>
          <w:i/>
          <w:iCs/>
          <w:color w:val="B4B4B4"/>
          <w:szCs w:val="22"/>
        </w:rPr>
        <w:t>; Position: 9 - 9; Author: Thesis: Interviews start-ups; 09/10/2016 19:44; Weight score: 0]</w:t>
      </w:r>
    </w:p>
    <w:p w14:paraId="6024752C"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27.</w:t>
      </w:r>
    </w:p>
    <w:p w14:paraId="71AFF87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"chose for plastic bags"</w:t>
      </w:r>
    </w:p>
    <w:p w14:paraId="06DAF0A1"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D</w:t>
      </w:r>
      <w:r w:rsidRPr="002E26A5">
        <w:rPr>
          <w:rFonts w:ascii="Calibri" w:hAnsi="Calibri" w:cs="Calibri"/>
          <w:i/>
          <w:iCs/>
          <w:color w:val="B4B4B4"/>
          <w:szCs w:val="22"/>
        </w:rPr>
        <w:t>; Position: 9 - 9; Author: Thesis: Interviews start-ups; 09/10/2016 19:45; Weight score: 0]</w:t>
      </w:r>
    </w:p>
    <w:p w14:paraId="184E016B"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28.</w:t>
      </w:r>
    </w:p>
    <w:p w14:paraId="039930C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"Although not everything is manufactured domestically, we try to keep our activities as local as possible. I think with that being said we can be considered quite environmental responsible"</w:t>
      </w:r>
    </w:p>
    <w:p w14:paraId="26F1F48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i/>
          <w:iCs/>
          <w:color w:val="B4B4B4"/>
          <w:szCs w:val="22"/>
        </w:rPr>
        <w:t>[IN</w:t>
      </w:r>
      <w:r>
        <w:rPr>
          <w:rFonts w:ascii="Calibri" w:hAnsi="Calibri" w:cs="Calibri"/>
          <w:i/>
          <w:iCs/>
          <w:color w:val="B4B4B4"/>
          <w:szCs w:val="22"/>
        </w:rPr>
        <w:t>TERVIEW E</w:t>
      </w:r>
      <w:r w:rsidRPr="002E26A5">
        <w:rPr>
          <w:rFonts w:ascii="Calibri" w:hAnsi="Calibri" w:cs="Calibri"/>
          <w:i/>
          <w:iCs/>
          <w:color w:val="B4B4B4"/>
          <w:szCs w:val="22"/>
        </w:rPr>
        <w:t>; Position: 3 - 3; Author: Thesis: Interviews start-ups; 09/08/2016 20:49; Weight score: 0]</w:t>
      </w:r>
    </w:p>
    <w:p w14:paraId="2B3EA088"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29.</w:t>
      </w:r>
    </w:p>
    <w:p w14:paraId="1CA151CF"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"because it is indeed better for the environment and fits the image of who we are as a brand, but it is not certified or produced in a special way or so"</w:t>
      </w:r>
    </w:p>
    <w:p w14:paraId="73CC21D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9 - 9; Author: Thesis: Interviews start-ups; 09/10/2016 19:30; Weight score: 0]</w:t>
      </w:r>
    </w:p>
    <w:p w14:paraId="793B961D"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30.</w:t>
      </w:r>
    </w:p>
    <w:p w14:paraId="7DFAC25B"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"the vision of our suppliers.so that they are aligned with our ideas, which includes considering the environment"</w:t>
      </w:r>
    </w:p>
    <w:p w14:paraId="17FF059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11 - 11; Author: Thesis: Interviews start-ups; 09/08/2016 21:21; Weight score: 0]</w:t>
      </w:r>
    </w:p>
    <w:p w14:paraId="2D860DF4"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31.</w:t>
      </w:r>
    </w:p>
    <w:p w14:paraId="0AD227E7"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"we’d like to"</w:t>
      </w:r>
    </w:p>
    <w:p w14:paraId="3B518FBA"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17 - 17; Author: Thesis: Interviews start-ups; 09/08/2016 21:43; Weight score: 0]</w:t>
      </w:r>
    </w:p>
    <w:p w14:paraId="43039EFF"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32.</w:t>
      </w:r>
    </w:p>
    <w:p w14:paraId="7CF780F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"I think this helps"</w:t>
      </w:r>
    </w:p>
    <w:p w14:paraId="3E1B65E3"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17 - 17; Author: Thesis: Interviews start-ups; 09/08/2016 21:43; Weight score: 0]</w:t>
      </w:r>
    </w:p>
    <w:p w14:paraId="3C208D82"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33.</w:t>
      </w:r>
    </w:p>
    <w:p w14:paraId="47E1781D"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"probably results in"</w:t>
      </w:r>
    </w:p>
    <w:p w14:paraId="2FC9B9B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17 - 17; Author: Thesis: Interviews start-ups; 09/08/2016 21:43; Weight score: 0]</w:t>
      </w:r>
    </w:p>
    <w:p w14:paraId="68E77341"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34.</w:t>
      </w:r>
    </w:p>
    <w:p w14:paraId="123D7E8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t>
      </w:r>
      <w:r>
        <w:rPr>
          <w:rFonts w:ascii="Calibri" w:hAnsi="Calibri" w:cs="Calibri"/>
          <w:szCs w:val="22"/>
        </w:rPr>
        <w:t>we d</w:t>
      </w:r>
      <w:r w:rsidRPr="002E26A5">
        <w:rPr>
          <w:rFonts w:ascii="Calibri" w:hAnsi="Calibri" w:cs="Calibri"/>
          <w:szCs w:val="22"/>
        </w:rPr>
        <w:t>o have collections from bamboo"</w:t>
      </w:r>
    </w:p>
    <w:p w14:paraId="5C2BA27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19 - 19; Author: Thesis: Interviews start-ups; 09/08/2016 21:45; Weight score: 0]</w:t>
      </w:r>
    </w:p>
    <w:p w14:paraId="11046329" w14:textId="77777777" w:rsidR="008F7446" w:rsidRPr="002E26A5" w:rsidRDefault="008F7446" w:rsidP="008F7446">
      <w:pPr>
        <w:widowControl w:val="0"/>
        <w:autoSpaceDE w:val="0"/>
        <w:autoSpaceDN w:val="0"/>
        <w:adjustRightInd w:val="0"/>
        <w:spacing w:before="240" w:line="240" w:lineRule="auto"/>
        <w:rPr>
          <w:rFonts w:ascii="Calibri" w:hAnsi="Calibri" w:cs="Calibri"/>
          <w:szCs w:val="22"/>
        </w:rPr>
      </w:pPr>
      <w:r w:rsidRPr="002E26A5">
        <w:rPr>
          <w:rFonts w:ascii="Cambria" w:hAnsi="Cambria" w:cs="Cambria"/>
          <w:color w:val="8DB3E2"/>
          <w:sz w:val="28"/>
          <w:szCs w:val="28"/>
        </w:rPr>
        <w:t>35.</w:t>
      </w:r>
    </w:p>
    <w:p w14:paraId="705CCAA6"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"we do manufacture our clothes here in Australia"</w:t>
      </w:r>
    </w:p>
    <w:p w14:paraId="32D72955"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19 - 19; Author: Thesis: Interviews start-ups; 09/08/2016 21:44; Weight score: 0]</w:t>
      </w:r>
    </w:p>
    <w:p w14:paraId="0359726E" w14:textId="77777777" w:rsidR="008F7446" w:rsidRPr="002E26A5" w:rsidRDefault="008F7446" w:rsidP="008F7446">
      <w:pPr>
        <w:widowControl w:val="0"/>
        <w:autoSpaceDE w:val="0"/>
        <w:autoSpaceDN w:val="0"/>
        <w:adjustRightInd w:val="0"/>
        <w:spacing w:before="240" w:line="240" w:lineRule="auto"/>
        <w:ind w:left="-2" w:firstLine="1"/>
        <w:rPr>
          <w:rFonts w:ascii="Calibri" w:hAnsi="Calibri" w:cs="Calibri"/>
          <w:szCs w:val="22"/>
        </w:rPr>
      </w:pPr>
      <w:r w:rsidRPr="002E26A5">
        <w:rPr>
          <w:rFonts w:ascii="Cambria" w:hAnsi="Cambria" w:cs="Cambria"/>
          <w:color w:val="8DB3E2"/>
          <w:sz w:val="28"/>
          <w:szCs w:val="28"/>
        </w:rPr>
        <w:t>36.</w:t>
      </w:r>
    </w:p>
    <w:p w14:paraId="1987A38E" w14:textId="77777777" w:rsidR="008F7446" w:rsidRPr="002E26A5" w:rsidRDefault="008F7446" w:rsidP="008F7446">
      <w:pPr>
        <w:widowControl w:val="0"/>
        <w:autoSpaceDE w:val="0"/>
        <w:autoSpaceDN w:val="0"/>
        <w:adjustRightInd w:val="0"/>
        <w:spacing w:line="240" w:lineRule="auto"/>
        <w:rPr>
          <w:rFonts w:ascii="Calibri" w:hAnsi="Calibri" w:cs="Calibri"/>
          <w:szCs w:val="22"/>
        </w:rPr>
      </w:pPr>
      <w:r w:rsidRPr="002E26A5">
        <w:rPr>
          <w:rFonts w:ascii="Calibri" w:hAnsi="Calibri" w:cs="Calibri"/>
          <w:szCs w:val="22"/>
        </w:rPr>
        <w:t>"have not particularly explored those certifications yet."</w:t>
      </w:r>
    </w:p>
    <w:p w14:paraId="039A3DE8" w14:textId="77777777" w:rsidR="008F7446" w:rsidRPr="002E26A5" w:rsidRDefault="008F7446" w:rsidP="008F7446">
      <w:pPr>
        <w:widowControl w:val="0"/>
        <w:autoSpaceDE w:val="0"/>
        <w:autoSpaceDN w:val="0"/>
        <w:adjustRightInd w:val="0"/>
        <w:spacing w:line="240" w:lineRule="auto"/>
        <w:ind w:left="-2"/>
        <w:rPr>
          <w:rFonts w:ascii="Calibri" w:hAnsi="Calibri" w:cs="Calibri"/>
          <w:szCs w:val="22"/>
        </w:rPr>
      </w:pPr>
      <w:r>
        <w:rPr>
          <w:rFonts w:ascii="Calibri" w:hAnsi="Calibri" w:cs="Calibri"/>
          <w:i/>
          <w:iCs/>
          <w:color w:val="B4B4B4"/>
          <w:szCs w:val="22"/>
        </w:rPr>
        <w:t>[INTERVIEW E</w:t>
      </w:r>
      <w:r w:rsidRPr="002E26A5">
        <w:rPr>
          <w:rFonts w:ascii="Calibri" w:hAnsi="Calibri" w:cs="Calibri"/>
          <w:i/>
          <w:iCs/>
          <w:color w:val="B4B4B4"/>
          <w:szCs w:val="22"/>
        </w:rPr>
        <w:t>; Position: 21 - 21; Author: Thesis: Interviews start-ups; 09/08/2016 22:18; Weight score: 0]</w:t>
      </w:r>
    </w:p>
    <w:p w14:paraId="4F458D0D" w14:textId="77777777" w:rsidR="008F7446" w:rsidRPr="0096736F" w:rsidRDefault="008F7446" w:rsidP="008F7446">
      <w:pPr>
        <w:jc w:val="left"/>
        <w:rPr>
          <w:sz w:val="28"/>
          <w:szCs w:val="28"/>
        </w:rPr>
      </w:pPr>
      <w:r>
        <w:rPr>
          <w:rFonts w:ascii="Helvetica" w:hAnsi="Helvetica" w:cs="Helvetica"/>
          <w:b/>
          <w:bCs/>
          <w:color w:val="548DD4" w:themeColor="text2" w:themeTint="99"/>
          <w:sz w:val="19"/>
          <w:szCs w:val="19"/>
        </w:rPr>
        <w:br w:type="column"/>
      </w:r>
      <w:r w:rsidRPr="0096736F">
        <w:rPr>
          <w:rFonts w:ascii="Cambria" w:hAnsi="Cambria" w:cs="Cambria"/>
          <w:b/>
          <w:bCs/>
          <w:sz w:val="28"/>
          <w:szCs w:val="28"/>
        </w:rPr>
        <w:t>APPENDIX I</w:t>
      </w:r>
      <w:r>
        <w:rPr>
          <w:rFonts w:ascii="Cambria" w:hAnsi="Cambria" w:cs="Cambria"/>
          <w:b/>
          <w:bCs/>
          <w:sz w:val="28"/>
          <w:szCs w:val="28"/>
        </w:rPr>
        <w:t>V</w:t>
      </w:r>
      <w:r w:rsidRPr="0096736F">
        <w:rPr>
          <w:rFonts w:ascii="Cambria" w:hAnsi="Cambria" w:cs="Cambria"/>
          <w:b/>
          <w:bCs/>
          <w:sz w:val="28"/>
          <w:szCs w:val="28"/>
        </w:rPr>
        <w:t xml:space="preserve">: </w:t>
      </w:r>
      <w:r>
        <w:rPr>
          <w:rFonts w:ascii="Cambria" w:hAnsi="Cambria" w:cs="Cambria"/>
          <w:b/>
          <w:bCs/>
          <w:sz w:val="28"/>
          <w:szCs w:val="28"/>
        </w:rPr>
        <w:t>Coding chart</w:t>
      </w:r>
    </w:p>
    <w:tbl>
      <w:tblPr>
        <w:tblStyle w:val="MediumGrid2-Accent5"/>
        <w:tblW w:w="9923" w:type="dxa"/>
        <w:tblLayout w:type="fixed"/>
        <w:tblLook w:val="04A0" w:firstRow="1" w:lastRow="0" w:firstColumn="1" w:lastColumn="0" w:noHBand="0" w:noVBand="1"/>
      </w:tblPr>
      <w:tblGrid>
        <w:gridCol w:w="2552"/>
        <w:gridCol w:w="2409"/>
        <w:gridCol w:w="2377"/>
        <w:gridCol w:w="2585"/>
      </w:tblGrid>
      <w:tr w:rsidR="008F7446" w14:paraId="07B06429" w14:textId="77777777" w:rsidTr="000E77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BE5F1" w:themeFill="accent1" w:themeFillTint="33"/>
          </w:tcPr>
          <w:p w14:paraId="3A410629" w14:textId="77777777" w:rsidR="008F7446" w:rsidRDefault="008F7446" w:rsidP="000E770C">
            <w:pPr>
              <w:jc w:val="center"/>
            </w:pPr>
            <w:r w:rsidRPr="003C2F7A">
              <w:rPr>
                <w:color w:val="1F497D" w:themeColor="text2"/>
                <w:sz w:val="20"/>
                <w:szCs w:val="20"/>
              </w:rPr>
              <w:t xml:space="preserve">Brand’s overall strategy </w:t>
            </w:r>
            <w:r w:rsidRPr="003C2F7A">
              <w:rPr>
                <w:color w:val="1F497D" w:themeColor="text2"/>
                <w:sz w:val="20"/>
                <w:szCs w:val="20"/>
              </w:rPr>
              <w:br/>
              <w:t>1,2</w:t>
            </w:r>
          </w:p>
        </w:tc>
        <w:tc>
          <w:tcPr>
            <w:tcW w:w="2409" w:type="dxa"/>
            <w:tcBorders>
              <w:left w:val="single" w:sz="4" w:space="0" w:color="4BACC6" w:themeColor="accent5"/>
            </w:tcBorders>
            <w:shd w:val="clear" w:color="auto" w:fill="DBE5F1" w:themeFill="accent1" w:themeFillTint="33"/>
          </w:tcPr>
          <w:p w14:paraId="6B9635F3" w14:textId="77777777" w:rsidR="008F7446" w:rsidRPr="007267EE" w:rsidRDefault="008F7446" w:rsidP="000E770C">
            <w:pPr>
              <w:jc w:val="center"/>
              <w:cnfStyle w:val="100000000000" w:firstRow="1" w:lastRow="0" w:firstColumn="0" w:lastColumn="0" w:oddVBand="0" w:evenVBand="0" w:oddHBand="0" w:evenHBand="0" w:firstRowFirstColumn="0" w:firstRowLastColumn="0" w:lastRowFirstColumn="0" w:lastRowLastColumn="0"/>
              <w:rPr>
                <w:color w:val="F79646" w:themeColor="accent6"/>
              </w:rPr>
            </w:pPr>
            <w:r w:rsidRPr="007267EE">
              <w:rPr>
                <w:color w:val="F79646" w:themeColor="accent6"/>
                <w:sz w:val="20"/>
                <w:szCs w:val="20"/>
              </w:rPr>
              <w:t>Supply chain activities</w:t>
            </w:r>
            <w:r w:rsidRPr="007267EE">
              <w:rPr>
                <w:color w:val="F79646" w:themeColor="accent6"/>
                <w:sz w:val="20"/>
                <w:szCs w:val="20"/>
              </w:rPr>
              <w:br/>
              <w:t>3,4,5,6,7</w:t>
            </w:r>
          </w:p>
        </w:tc>
        <w:tc>
          <w:tcPr>
            <w:tcW w:w="2377" w:type="dxa"/>
            <w:shd w:val="clear" w:color="auto" w:fill="DBE5F1" w:themeFill="accent1" w:themeFillTint="33"/>
          </w:tcPr>
          <w:p w14:paraId="7CA08A0F" w14:textId="77777777" w:rsidR="008F7446" w:rsidRDefault="008F7446" w:rsidP="000E770C">
            <w:pPr>
              <w:jc w:val="center"/>
              <w:cnfStyle w:val="100000000000" w:firstRow="1" w:lastRow="0" w:firstColumn="0" w:lastColumn="0" w:oddVBand="0" w:evenVBand="0" w:oddHBand="0" w:evenHBand="0" w:firstRowFirstColumn="0" w:firstRowLastColumn="0" w:lastRowFirstColumn="0" w:lastRowLastColumn="0"/>
            </w:pPr>
            <w:r w:rsidRPr="003C2F7A">
              <w:rPr>
                <w:color w:val="C0504D" w:themeColor="accent2"/>
                <w:sz w:val="20"/>
                <w:szCs w:val="20"/>
              </w:rPr>
              <w:t>Challenges by starting brands 8,9,10,11</w:t>
            </w:r>
          </w:p>
        </w:tc>
        <w:tc>
          <w:tcPr>
            <w:tcW w:w="2585" w:type="dxa"/>
            <w:shd w:val="clear" w:color="auto" w:fill="DBE5F1" w:themeFill="accent1" w:themeFillTint="33"/>
          </w:tcPr>
          <w:p w14:paraId="35DD591C" w14:textId="77777777" w:rsidR="008F7446" w:rsidRPr="007267EE" w:rsidRDefault="008F7446" w:rsidP="000E770C">
            <w:pPr>
              <w:jc w:val="center"/>
              <w:cnfStyle w:val="100000000000" w:firstRow="1" w:lastRow="0" w:firstColumn="0" w:lastColumn="0" w:oddVBand="0" w:evenVBand="0" w:oddHBand="0" w:evenHBand="0" w:firstRowFirstColumn="0" w:firstRowLastColumn="0" w:lastRowFirstColumn="0" w:lastRowLastColumn="0"/>
              <w:rPr>
                <w:color w:val="008000"/>
              </w:rPr>
            </w:pPr>
            <w:r w:rsidRPr="007267EE">
              <w:rPr>
                <w:color w:val="008000"/>
                <w:sz w:val="20"/>
                <w:szCs w:val="20"/>
              </w:rPr>
              <w:t>Vision towards environment</w:t>
            </w:r>
          </w:p>
        </w:tc>
      </w:tr>
      <w:tr w:rsidR="008F7446" w:rsidRPr="006904BD" w14:paraId="16B4F2EE"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4BACC6" w:themeColor="accent5"/>
              <w:left w:val="single" w:sz="4" w:space="0" w:color="4BACC6" w:themeColor="accent5"/>
            </w:tcBorders>
            <w:shd w:val="clear" w:color="auto" w:fill="92CDDC" w:themeFill="accent5" w:themeFillTint="99"/>
          </w:tcPr>
          <w:p w14:paraId="14FF3C55"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(1A) Our concept initially started with the thought of creating more employment in Ghana</w:t>
            </w:r>
          </w:p>
        </w:tc>
        <w:tc>
          <w:tcPr>
            <w:tcW w:w="2409" w:type="dxa"/>
            <w:shd w:val="clear" w:color="auto" w:fill="92CDDC" w:themeFill="accent5" w:themeFillTint="99"/>
          </w:tcPr>
          <w:p w14:paraId="1EBA4EA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(3A) My team here in the Netherlands makes designs of various clothing items and I determine which designs I like enough to produce</w:t>
            </w:r>
          </w:p>
        </w:tc>
        <w:tc>
          <w:tcPr>
            <w:tcW w:w="2377" w:type="dxa"/>
            <w:shd w:val="clear" w:color="auto" w:fill="92CDDC" w:themeFill="accent5" w:themeFillTint="99"/>
          </w:tcPr>
          <w:p w14:paraId="6C67A12C"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(3A) I believe my customers would like</w:t>
            </w:r>
          </w:p>
        </w:tc>
        <w:tc>
          <w:tcPr>
            <w:tcW w:w="2585" w:type="dxa"/>
            <w:shd w:val="clear" w:color="auto" w:fill="92CDDC" w:themeFill="accent5" w:themeFillTint="99"/>
          </w:tcPr>
          <w:p w14:paraId="5E9F0CA5" w14:textId="77777777" w:rsidR="008F7446" w:rsidRPr="006904BD" w:rsidRDefault="008F7446" w:rsidP="000E770C">
            <w:pPr>
              <w:widowControl w:val="0"/>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 xml:space="preserve">(1A) we focus generally on social aspects. However, if a situation occurs that I can make an environmental conscious decision I will do this. </w:t>
            </w:r>
          </w:p>
        </w:tc>
      </w:tr>
      <w:tr w:rsidR="008F7446" w:rsidRPr="006904BD" w14:paraId="65ABCB3B"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36D857E6"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 xml:space="preserve">(1B) </w:t>
            </w:r>
            <w:r w:rsidRPr="006904BD">
              <w:rPr>
                <w:rFonts w:ascii="Calibri" w:hAnsi="Calibri" w:cs="Times"/>
                <w:b w:val="0"/>
                <w:sz w:val="18"/>
                <w:szCs w:val="18"/>
              </w:rPr>
              <w:t>Our products are relatively simple, but we always try to find new ways to make it better, the product itself as how it is produced.</w:t>
            </w:r>
          </w:p>
        </w:tc>
        <w:tc>
          <w:tcPr>
            <w:tcW w:w="2409" w:type="dxa"/>
            <w:shd w:val="clear" w:color="auto" w:fill="92CDDC" w:themeFill="accent5" w:themeFillTint="99"/>
          </w:tcPr>
          <w:p w14:paraId="24B0D851"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(3A) Important for the design is not only selecting fabrics I like, but also I believe my customers would like</w:t>
            </w:r>
          </w:p>
        </w:tc>
        <w:tc>
          <w:tcPr>
            <w:tcW w:w="2377" w:type="dxa"/>
            <w:shd w:val="clear" w:color="auto" w:fill="DAEEF3" w:themeFill="accent5" w:themeFillTint="33"/>
          </w:tcPr>
          <w:p w14:paraId="2F675306"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(5A) As I work often from a distance, the possibilities to communicate</w:t>
            </w:r>
          </w:p>
        </w:tc>
        <w:tc>
          <w:tcPr>
            <w:tcW w:w="2585" w:type="dxa"/>
            <w:shd w:val="clear" w:color="auto" w:fill="92CDDC" w:themeFill="accent5" w:themeFillTint="99"/>
          </w:tcPr>
          <w:p w14:paraId="29E8DE7B"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(1B) always try to find new ways to make it better, the product itself as how it is produced. It is however not something we actively communicate, as we believe it is rather a responsibility than something to flaunt with</w:t>
            </w:r>
          </w:p>
        </w:tc>
      </w:tr>
      <w:tr w:rsidR="008F7446" w:rsidRPr="006904BD" w14:paraId="31A11620"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0AA07945" w14:textId="77777777" w:rsidR="008F7446" w:rsidRPr="006904BD" w:rsidRDefault="008F7446" w:rsidP="000E770C">
            <w:pPr>
              <w:spacing w:line="240" w:lineRule="auto"/>
              <w:jc w:val="left"/>
              <w:rPr>
                <w:rFonts w:ascii="Calibri" w:hAnsi="Calibri" w:cs="Times"/>
                <w:b w:val="0"/>
                <w:sz w:val="18"/>
                <w:szCs w:val="18"/>
              </w:rPr>
            </w:pPr>
            <w:r w:rsidRPr="006904BD">
              <w:rPr>
                <w:rFonts w:ascii="Calibri" w:hAnsi="Calibri" w:cs="Calibri"/>
                <w:b w:val="0"/>
                <w:sz w:val="18"/>
                <w:szCs w:val="18"/>
              </w:rPr>
              <w:t xml:space="preserve">(1C) </w:t>
            </w:r>
            <w:r w:rsidRPr="006904BD">
              <w:rPr>
                <w:rFonts w:ascii="Calibri" w:hAnsi="Calibri" w:cs="Times"/>
                <w:b w:val="0"/>
                <w:sz w:val="18"/>
                <w:szCs w:val="18"/>
              </w:rPr>
              <w:t>We applied this to our brand, while not leaving out the details to be able to wear it with style. We believe it’s not only important to look good, but also to feel good</w:t>
            </w:r>
          </w:p>
        </w:tc>
        <w:tc>
          <w:tcPr>
            <w:tcW w:w="2409" w:type="dxa"/>
            <w:shd w:val="clear" w:color="auto" w:fill="92CDDC" w:themeFill="accent5" w:themeFillTint="99"/>
          </w:tcPr>
          <w:p w14:paraId="4958EF95"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(3B) We first start with designing basic designs and determine with the team which ones have potential based on similar items before, we adjust the new design where needed</w:t>
            </w:r>
          </w:p>
        </w:tc>
        <w:tc>
          <w:tcPr>
            <w:tcW w:w="2377" w:type="dxa"/>
            <w:shd w:val="clear" w:color="auto" w:fill="DAEEF3" w:themeFill="accent5" w:themeFillTint="33"/>
          </w:tcPr>
          <w:p w14:paraId="73EC04B6"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(5A) should also be possible to take pictures from the fabric as I experienced some suppliers being difficult</w:t>
            </w:r>
          </w:p>
        </w:tc>
        <w:tc>
          <w:tcPr>
            <w:tcW w:w="2585" w:type="dxa"/>
            <w:shd w:val="clear" w:color="auto" w:fill="92CDDC" w:themeFill="accent5" w:themeFillTint="99"/>
          </w:tcPr>
          <w:p w14:paraId="407DB54D"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(1C) we are quite environmental responsible I believe. Throughout the journey we consider our impact as much as possible.</w:t>
            </w:r>
          </w:p>
        </w:tc>
      </w:tr>
      <w:tr w:rsidR="008F7446" w:rsidRPr="006904BD" w14:paraId="0DA88FE8"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0BDAAA96"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(1D) This is translated in our collections by applying clean, minimalistic designs resulting in street wear, but high-end</w:t>
            </w:r>
          </w:p>
        </w:tc>
        <w:tc>
          <w:tcPr>
            <w:tcW w:w="2409" w:type="dxa"/>
            <w:shd w:val="clear" w:color="auto" w:fill="92CDDC" w:themeFill="accent5" w:themeFillTint="99"/>
          </w:tcPr>
          <w:p w14:paraId="5ECEF19D"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(3C) experience in a designer’s team for quite some years</w:t>
            </w:r>
          </w:p>
        </w:tc>
        <w:tc>
          <w:tcPr>
            <w:tcW w:w="2377" w:type="dxa"/>
            <w:shd w:val="clear" w:color="auto" w:fill="DAEEF3" w:themeFill="accent5" w:themeFillTint="33"/>
          </w:tcPr>
          <w:p w14:paraId="44180BEC"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(5C) lucky to have so much experience in this industry, because it helps me quite well with finding my suppliers</w:t>
            </w:r>
          </w:p>
        </w:tc>
        <w:tc>
          <w:tcPr>
            <w:tcW w:w="2585" w:type="dxa"/>
            <w:shd w:val="clear" w:color="auto" w:fill="92CDDC" w:themeFill="accent5" w:themeFillTint="99"/>
          </w:tcPr>
          <w:p w14:paraId="698E282F"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(1D) being environmental responsible; I’d say we consider those aspects, but aren’t paying attention to it in a particular way</w:t>
            </w:r>
          </w:p>
        </w:tc>
      </w:tr>
      <w:tr w:rsidR="008F7446" w:rsidRPr="006904BD" w14:paraId="35DCAF19"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16A5824A" w14:textId="77777777" w:rsidR="008F7446" w:rsidRPr="006904BD" w:rsidRDefault="008F7446" w:rsidP="000E770C">
            <w:pPr>
              <w:spacing w:line="240" w:lineRule="auto"/>
              <w:jc w:val="left"/>
              <w:rPr>
                <w:b w:val="0"/>
                <w:sz w:val="18"/>
                <w:szCs w:val="18"/>
              </w:rPr>
            </w:pPr>
            <w:r w:rsidRPr="006904BD">
              <w:rPr>
                <w:rFonts w:ascii="Calibri" w:hAnsi="Calibri" w:cs="Times"/>
                <w:b w:val="0"/>
                <w:sz w:val="18"/>
                <w:szCs w:val="18"/>
              </w:rPr>
              <w:t>(1E) Our brand stands for casual urban that can be worn by all ages and genders, as our designs are unisex. Comfortable and caring about ethics are important aspects for us</w:t>
            </w:r>
          </w:p>
        </w:tc>
        <w:tc>
          <w:tcPr>
            <w:tcW w:w="2409" w:type="dxa"/>
            <w:shd w:val="clear" w:color="auto" w:fill="92CDDC" w:themeFill="accent5" w:themeFillTint="99"/>
          </w:tcPr>
          <w:p w14:paraId="6683FD8A" w14:textId="77777777" w:rsidR="008F7446" w:rsidRPr="006904BD" w:rsidRDefault="008F7446" w:rsidP="000E770C">
            <w:pPr>
              <w:widowControl w:val="0"/>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(3D) So basically we discuss together the material, shape and it’s comfort together and we agree upon the final design. Finally, when agreed we’ll send the order to our supplier on their portal.</w:t>
            </w:r>
          </w:p>
        </w:tc>
        <w:tc>
          <w:tcPr>
            <w:tcW w:w="2377" w:type="dxa"/>
            <w:shd w:val="clear" w:color="auto" w:fill="DAEEF3" w:themeFill="accent5" w:themeFillTint="33"/>
          </w:tcPr>
          <w:p w14:paraId="70A27ADC"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(5C) Even though it’s not exactly the same, it’s still easier for me than communicating in English</w:t>
            </w:r>
          </w:p>
        </w:tc>
        <w:tc>
          <w:tcPr>
            <w:tcW w:w="2585" w:type="dxa"/>
            <w:shd w:val="clear" w:color="auto" w:fill="92CDDC" w:themeFill="accent5" w:themeFillTint="99"/>
          </w:tcPr>
          <w:p w14:paraId="2450410F"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 xml:space="preserve">(1E) Although not everything is manufactured domestically, we try to keep our activities as local as possible. I think with that being said we can be considered quite environmental responsible </w:t>
            </w:r>
          </w:p>
        </w:tc>
      </w:tr>
      <w:tr w:rsidR="008F7446" w:rsidRPr="006904BD" w14:paraId="48C86262"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6E3612F8"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(2A) established since 2014</w:t>
            </w:r>
          </w:p>
        </w:tc>
        <w:tc>
          <w:tcPr>
            <w:tcW w:w="2409" w:type="dxa"/>
            <w:shd w:val="clear" w:color="auto" w:fill="92CDDC" w:themeFill="accent5" w:themeFillTint="99"/>
          </w:tcPr>
          <w:p w14:paraId="2B829979"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(3E) Together we discuss what new items we would like to have and discuss these ideas together. When agreed upon, we give these criteria to our design team, consisting of four people. They come up with ideas and possible designs</w:t>
            </w:r>
          </w:p>
        </w:tc>
        <w:tc>
          <w:tcPr>
            <w:tcW w:w="2377" w:type="dxa"/>
            <w:shd w:val="clear" w:color="auto" w:fill="DAEEF3" w:themeFill="accent5" w:themeFillTint="33"/>
          </w:tcPr>
          <w:p w14:paraId="4C4687A8"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(5D) Such a location, within the borders of Europe, makes everything a lot more manageable</w:t>
            </w:r>
          </w:p>
        </w:tc>
        <w:tc>
          <w:tcPr>
            <w:tcW w:w="2585" w:type="dxa"/>
            <w:shd w:val="clear" w:color="auto" w:fill="DAEEF3" w:themeFill="accent5" w:themeFillTint="33"/>
          </w:tcPr>
          <w:p w14:paraId="48CF038F" w14:textId="77777777" w:rsidR="008F7446" w:rsidRPr="006904BD" w:rsidRDefault="008F7446" w:rsidP="000E770C">
            <w:pPr>
              <w:widowControl w:val="0"/>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(4A) Hmm well the design of our packaging was determined before we launched officially, but I don’t have any specific requirements for that</w:t>
            </w:r>
          </w:p>
        </w:tc>
      </w:tr>
      <w:tr w:rsidR="008F7446" w:rsidRPr="006904BD" w14:paraId="7D032E94"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4A7336D9"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(2B) beginning of 2015</w:t>
            </w:r>
          </w:p>
        </w:tc>
        <w:tc>
          <w:tcPr>
            <w:tcW w:w="2409" w:type="dxa"/>
            <w:shd w:val="clear" w:color="auto" w:fill="92CDDC" w:themeFill="accent5" w:themeFillTint="99"/>
          </w:tcPr>
          <w:p w14:paraId="410BF63A"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377" w:type="dxa"/>
            <w:shd w:val="clear" w:color="auto" w:fill="DAEEF3" w:themeFill="accent5" w:themeFillTint="33"/>
          </w:tcPr>
          <w:p w14:paraId="02F1EF48"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(5D) carries a bit higher cost per t-shirt, but since we produce these basics in quite high quantities we can compromise there in costs</w:t>
            </w:r>
          </w:p>
        </w:tc>
        <w:tc>
          <w:tcPr>
            <w:tcW w:w="2585" w:type="dxa"/>
            <w:shd w:val="clear" w:color="auto" w:fill="DAEEF3" w:themeFill="accent5" w:themeFillTint="33"/>
          </w:tcPr>
          <w:p w14:paraId="1675595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Times"/>
                <w:color w:val="353535"/>
                <w:sz w:val="18"/>
                <w:szCs w:val="18"/>
              </w:rPr>
            </w:pPr>
            <w:r w:rsidRPr="006904BD">
              <w:rPr>
                <w:rFonts w:ascii="Calibri" w:hAnsi="Calibri" w:cs="Calibri"/>
                <w:sz w:val="18"/>
                <w:szCs w:val="18"/>
              </w:rPr>
              <w:t xml:space="preserve">(4B) </w:t>
            </w:r>
            <w:r w:rsidRPr="006904BD">
              <w:rPr>
                <w:rFonts w:ascii="Calibri" w:hAnsi="Calibri" w:cs="Times"/>
                <w:color w:val="353535"/>
                <w:sz w:val="18"/>
                <w:szCs w:val="18"/>
              </w:rPr>
              <w:t>At the beginning of we determined together that the packaging should be made of fabric, but we don’t have any specific requirements (yet) in manufacturing.</w:t>
            </w:r>
          </w:p>
          <w:p w14:paraId="2EF09986"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14:paraId="5F3E8863"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904BD">
              <w:rPr>
                <w:rFonts w:ascii="Calibri" w:hAnsi="Calibri" w:cs="Calibri"/>
                <w:sz w:val="18"/>
                <w:szCs w:val="18"/>
              </w:rPr>
              <w:t>(4B) we all like these bags, also for it’s to re-use it with groceries or so</w:t>
            </w:r>
          </w:p>
        </w:tc>
      </w:tr>
      <w:tr w:rsidR="008F7446" w:rsidRPr="006904BD" w14:paraId="4906DB93"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7E1EE430"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(2C) November we’ll be two years open</w:t>
            </w:r>
          </w:p>
        </w:tc>
        <w:tc>
          <w:tcPr>
            <w:tcW w:w="2409" w:type="dxa"/>
            <w:shd w:val="clear" w:color="auto" w:fill="DAEEF3" w:themeFill="accent5" w:themeFillTint="33"/>
          </w:tcPr>
          <w:p w14:paraId="02251288"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(5A) At the start we passed by some workshops to see which ones triggered our interest</w:t>
            </w:r>
          </w:p>
        </w:tc>
        <w:tc>
          <w:tcPr>
            <w:tcW w:w="2377" w:type="dxa"/>
            <w:shd w:val="clear" w:color="auto" w:fill="DAEEF3" w:themeFill="accent5" w:themeFillTint="33"/>
          </w:tcPr>
          <w:p w14:paraId="6344A014"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(5E) we try to keep our activities as local as possible</w:t>
            </w:r>
          </w:p>
        </w:tc>
        <w:tc>
          <w:tcPr>
            <w:tcW w:w="2585" w:type="dxa"/>
            <w:shd w:val="clear" w:color="auto" w:fill="DAEEF3" w:themeFill="accent5" w:themeFillTint="33"/>
          </w:tcPr>
          <w:p w14:paraId="5ABE13B5"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6904BD">
              <w:rPr>
                <w:rFonts w:ascii="Calibri" w:hAnsi="Calibri" w:cs="Calibri"/>
                <w:sz w:val="18"/>
                <w:szCs w:val="18"/>
              </w:rPr>
              <w:t xml:space="preserve">(4B) we did ask the supplier whether there is a possibility in bamboo cotton, but this is is really for the </w:t>
            </w:r>
            <w:r w:rsidRPr="006904BD">
              <w:rPr>
                <w:rFonts w:ascii="Calibri" w:hAnsi="Calibri" w:cs="Calibri"/>
                <w:i/>
                <w:sz w:val="18"/>
                <w:szCs w:val="18"/>
              </w:rPr>
              <w:t>farrr</w:t>
            </w:r>
            <w:r w:rsidRPr="006904BD">
              <w:rPr>
                <w:rFonts w:ascii="Calibri" w:hAnsi="Calibri" w:cs="Calibri"/>
                <w:sz w:val="18"/>
                <w:szCs w:val="18"/>
              </w:rPr>
              <w:t xml:space="preserve"> future</w:t>
            </w:r>
          </w:p>
        </w:tc>
      </w:tr>
      <w:tr w:rsidR="008F7446" w:rsidRPr="006904BD" w14:paraId="0A77F372"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2722618F"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(2D) open since July last year</w:t>
            </w:r>
          </w:p>
        </w:tc>
        <w:tc>
          <w:tcPr>
            <w:tcW w:w="2409" w:type="dxa"/>
            <w:shd w:val="clear" w:color="auto" w:fill="DAEEF3" w:themeFill="accent5" w:themeFillTint="33"/>
          </w:tcPr>
          <w:p w14:paraId="6D05658A"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(5A) After selecting suppliers we let them make a sample to see how everything goes</w:t>
            </w:r>
          </w:p>
          <w:p w14:paraId="031560FD" w14:textId="77777777" w:rsidR="008F7446" w:rsidRPr="006904BD" w:rsidRDefault="008F7446" w:rsidP="000E770C">
            <w:pPr>
              <w:widowControl w:val="0"/>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2377" w:type="dxa"/>
            <w:shd w:val="clear" w:color="auto" w:fill="DAEEF3" w:themeFill="accent5" w:themeFillTint="33"/>
          </w:tcPr>
          <w:p w14:paraId="6636752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(5E) since else they wouldn’t have offered organic and fair-trade fabrics</w:t>
            </w:r>
          </w:p>
        </w:tc>
        <w:tc>
          <w:tcPr>
            <w:tcW w:w="2585" w:type="dxa"/>
            <w:shd w:val="clear" w:color="auto" w:fill="DAEEF3" w:themeFill="accent5" w:themeFillTint="33"/>
          </w:tcPr>
          <w:p w14:paraId="5238DEDD"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(4C) chose to have paper bags over plastic bags for the environment indeed</w:t>
            </w:r>
          </w:p>
          <w:p w14:paraId="6ACAADA2"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14:paraId="7C740886"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6904BD">
              <w:rPr>
                <w:rFonts w:ascii="Calibri" w:hAnsi="Calibri" w:cs="Times"/>
                <w:sz w:val="18"/>
                <w:szCs w:val="18"/>
              </w:rPr>
              <w:t>(4C) didn’t take any particular approach for designing or manufacturing these</w:t>
            </w:r>
          </w:p>
        </w:tc>
      </w:tr>
      <w:tr w:rsidR="008F7446" w:rsidRPr="006904BD" w14:paraId="4AE273CD"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36C30C25"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(2E) established since October 2013</w:t>
            </w:r>
          </w:p>
        </w:tc>
        <w:tc>
          <w:tcPr>
            <w:tcW w:w="2409" w:type="dxa"/>
            <w:shd w:val="clear" w:color="auto" w:fill="DAEEF3" w:themeFill="accent5" w:themeFillTint="33"/>
          </w:tcPr>
          <w:p w14:paraId="73B5B5F7"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(5A) important in selecting suppliers is the ease to work with them</w:t>
            </w:r>
          </w:p>
          <w:p w14:paraId="1D12AC5C"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377" w:type="dxa"/>
            <w:shd w:val="clear" w:color="auto" w:fill="92CDDC" w:themeFill="accent5" w:themeFillTint="99"/>
          </w:tcPr>
          <w:p w14:paraId="706B00FD"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(6C) financially possible</w:t>
            </w:r>
          </w:p>
        </w:tc>
        <w:tc>
          <w:tcPr>
            <w:tcW w:w="2585" w:type="dxa"/>
          </w:tcPr>
          <w:p w14:paraId="5411D342"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6904BD">
              <w:rPr>
                <w:rFonts w:ascii="Calibri" w:hAnsi="Calibri" w:cs="Calibri"/>
                <w:sz w:val="18"/>
                <w:szCs w:val="18"/>
              </w:rPr>
              <w:t>(4D) when starting the brand we discussed our ideas on how packaging had to look like, so we designed only on this look</w:t>
            </w:r>
          </w:p>
        </w:tc>
      </w:tr>
      <w:tr w:rsidR="008F7446" w:rsidRPr="006904BD" w14:paraId="05F01FC1"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6C815DBB"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(3C) back then I was the one who created the designs within a team, which did not satisfy me anymore, clarifying why I started for myself.</w:t>
            </w:r>
          </w:p>
        </w:tc>
        <w:tc>
          <w:tcPr>
            <w:tcW w:w="2409" w:type="dxa"/>
            <w:shd w:val="clear" w:color="auto" w:fill="DAEEF3" w:themeFill="accent5" w:themeFillTint="33"/>
          </w:tcPr>
          <w:p w14:paraId="39F5BC1B"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(5A) the possibilities to communicate with my suppliers are important when collaborating</w:t>
            </w:r>
          </w:p>
          <w:p w14:paraId="233E2450"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377" w:type="dxa"/>
            <w:shd w:val="clear" w:color="auto" w:fill="DAEEF3" w:themeFill="accent5" w:themeFillTint="33"/>
          </w:tcPr>
          <w:p w14:paraId="2203D600"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(7A) being located in and around the same villages</w:t>
            </w:r>
          </w:p>
        </w:tc>
        <w:tc>
          <w:tcPr>
            <w:tcW w:w="2585" w:type="dxa"/>
            <w:shd w:val="clear" w:color="auto" w:fill="DAEEF3" w:themeFill="accent5" w:themeFillTint="33"/>
          </w:tcPr>
          <w:p w14:paraId="083575AD"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 xml:space="preserve">(4D) chose for plastic bags </w:t>
            </w:r>
          </w:p>
        </w:tc>
      </w:tr>
      <w:tr w:rsidR="008F7446" w:rsidRPr="006904BD" w14:paraId="3D2256D4"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67FEE18A"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(3C) As we care about our impact we decide what comfortable material is suitable for that item and has little impact.</w:t>
            </w:r>
          </w:p>
        </w:tc>
        <w:tc>
          <w:tcPr>
            <w:tcW w:w="2409" w:type="dxa"/>
            <w:shd w:val="clear" w:color="auto" w:fill="DAEEF3" w:themeFill="accent5" w:themeFillTint="33"/>
          </w:tcPr>
          <w:p w14:paraId="381F4E57"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(5B) wanted a supplier that is very skilled in anything related to manufacturing clothes, so multi skilled</w:t>
            </w:r>
          </w:p>
        </w:tc>
        <w:tc>
          <w:tcPr>
            <w:tcW w:w="2377" w:type="dxa"/>
            <w:shd w:val="clear" w:color="auto" w:fill="DAEEF3" w:themeFill="accent5" w:themeFillTint="33"/>
          </w:tcPr>
          <w:p w14:paraId="240D25F7"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(7A) I use drop-shipping a lot. This is very beneficial for particularly online shops as it eliminates the worry of logistics and inventory</w:t>
            </w:r>
          </w:p>
        </w:tc>
        <w:tc>
          <w:tcPr>
            <w:tcW w:w="2585" w:type="dxa"/>
          </w:tcPr>
          <w:p w14:paraId="27763DB6"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 xml:space="preserve">(4E) </w:t>
            </w:r>
            <w:r w:rsidRPr="006904BD">
              <w:rPr>
                <w:rFonts w:ascii="Calibri" w:hAnsi="Calibri" w:cs="Times"/>
                <w:sz w:val="18"/>
                <w:szCs w:val="18"/>
              </w:rPr>
              <w:t>Well, packaging was determined before we started the brand.</w:t>
            </w:r>
          </w:p>
          <w:p w14:paraId="7E2A45CE"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14:paraId="36C4F61C"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6904BD">
              <w:rPr>
                <w:rFonts w:ascii="Calibri" w:hAnsi="Calibri" w:cs="Calibri"/>
                <w:sz w:val="18"/>
                <w:szCs w:val="18"/>
              </w:rPr>
              <w:t xml:space="preserve">(4E)  because it is indeed better for the environment and fits the image of who we are </w:t>
            </w:r>
            <w:r w:rsidRPr="006904BD">
              <w:rPr>
                <w:rFonts w:ascii="Calibri" w:hAnsi="Calibri" w:cs="Calibri"/>
                <w:sz w:val="18"/>
                <w:szCs w:val="18"/>
                <w:shd w:val="clear" w:color="auto" w:fill="DAEEF3" w:themeFill="accent5" w:themeFillTint="33"/>
              </w:rPr>
              <w:t>as a brand, but it is not certified or produced in</w:t>
            </w:r>
            <w:r w:rsidRPr="006904BD">
              <w:rPr>
                <w:rFonts w:ascii="Calibri" w:hAnsi="Calibri" w:cs="Calibri"/>
                <w:sz w:val="18"/>
                <w:szCs w:val="18"/>
              </w:rPr>
              <w:t xml:space="preserve"> a special way or so</w:t>
            </w:r>
          </w:p>
        </w:tc>
      </w:tr>
      <w:tr w:rsidR="008F7446" w:rsidRPr="006904BD" w14:paraId="26D965BC"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6969E7DE"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 xml:space="preserve">(3D) Also we don’t think it will get a lot more complicated as our customers buy for this simple, but </w:t>
            </w:r>
            <w:r w:rsidRPr="006904BD">
              <w:rPr>
                <w:rFonts w:ascii="Calibri" w:hAnsi="Calibri" w:cs="Calibri"/>
                <w:b w:val="0"/>
                <w:sz w:val="18"/>
                <w:szCs w:val="18"/>
                <w:shd w:val="clear" w:color="auto" w:fill="92CDDC" w:themeFill="accent5" w:themeFillTint="99"/>
              </w:rPr>
              <w:t>sophisticated look. The minimalistic designs</w:t>
            </w:r>
            <w:r w:rsidRPr="006904BD">
              <w:rPr>
                <w:rFonts w:ascii="Calibri" w:hAnsi="Calibri" w:cs="Calibri"/>
                <w:b w:val="0"/>
                <w:sz w:val="18"/>
                <w:szCs w:val="18"/>
              </w:rPr>
              <w:t xml:space="preserve"> are exactly what our brand stands for</w:t>
            </w:r>
          </w:p>
        </w:tc>
        <w:tc>
          <w:tcPr>
            <w:tcW w:w="2409" w:type="dxa"/>
            <w:shd w:val="clear" w:color="auto" w:fill="DAEEF3" w:themeFill="accent5" w:themeFillTint="33"/>
          </w:tcPr>
          <w:p w14:paraId="1EF11C39"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(5B) we find important is good communication</w:t>
            </w:r>
          </w:p>
        </w:tc>
        <w:tc>
          <w:tcPr>
            <w:tcW w:w="2377" w:type="dxa"/>
            <w:shd w:val="clear" w:color="auto" w:fill="DAEEF3" w:themeFill="accent5" w:themeFillTint="33"/>
          </w:tcPr>
          <w:p w14:paraId="22D471C1"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(7C) surely an advantage that we don’t have to travel that far making it a lot easier to be there when necessary</w:t>
            </w:r>
          </w:p>
        </w:tc>
        <w:tc>
          <w:tcPr>
            <w:tcW w:w="2585" w:type="dxa"/>
            <w:shd w:val="clear" w:color="auto" w:fill="92CDDC" w:themeFill="accent5" w:themeFillTint="99"/>
          </w:tcPr>
          <w:p w14:paraId="4B1CB1AF"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(5C) appreciate with my current suppliers is the short distance; it is luckily not too far to travel in case required. I think this already helps a lot for the environment</w:t>
            </w:r>
          </w:p>
        </w:tc>
      </w:tr>
      <w:tr w:rsidR="008F7446" w:rsidRPr="006904BD" w14:paraId="62B792BB"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7D20AAFE"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 xml:space="preserve">(4C) also have boxes for wrapping, as these are ‘’also’’ made of paper the material is more consistent in the brand and thus matches more </w:t>
            </w:r>
            <w:r w:rsidRPr="006904BD">
              <w:rPr>
                <w:rFonts w:ascii="Calibri" w:hAnsi="Calibri" w:cs="Calibri"/>
                <w:b w:val="0"/>
                <w:sz w:val="18"/>
                <w:szCs w:val="18"/>
                <w:u w:val="single"/>
              </w:rPr>
              <w:t>the overall picture</w:t>
            </w:r>
          </w:p>
        </w:tc>
        <w:tc>
          <w:tcPr>
            <w:tcW w:w="2409" w:type="dxa"/>
            <w:shd w:val="clear" w:color="auto" w:fill="DAEEF3" w:themeFill="accent5" w:themeFillTint="33"/>
          </w:tcPr>
          <w:p w14:paraId="694CE056"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(5B) We were very satisfied from the start and very happy with their way of communication</w:t>
            </w:r>
          </w:p>
        </w:tc>
        <w:tc>
          <w:tcPr>
            <w:tcW w:w="2377" w:type="dxa"/>
            <w:shd w:val="clear" w:color="auto" w:fill="92CDDC" w:themeFill="accent5" w:themeFillTint="99"/>
          </w:tcPr>
          <w:p w14:paraId="45472C11"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(8C) so we don’t check exactly how they execute the work</w:t>
            </w:r>
          </w:p>
          <w:p w14:paraId="5672666F" w14:textId="77777777" w:rsidR="008F7446" w:rsidRPr="006904BD" w:rsidRDefault="008F7446" w:rsidP="000E770C">
            <w:pPr>
              <w:cnfStyle w:val="000000000000" w:firstRow="0" w:lastRow="0" w:firstColumn="0" w:lastColumn="0" w:oddVBand="0" w:evenVBand="0" w:oddHBand="0" w:evenHBand="0" w:firstRowFirstColumn="0" w:firstRowLastColumn="0" w:lastRowFirstColumn="0" w:lastRowLastColumn="0"/>
              <w:rPr>
                <w:sz w:val="18"/>
                <w:szCs w:val="18"/>
              </w:rPr>
            </w:pPr>
          </w:p>
          <w:p w14:paraId="7DD09D7E" w14:textId="77777777" w:rsidR="008F7446" w:rsidRPr="006904BD" w:rsidRDefault="008F7446" w:rsidP="000E770C">
            <w:pPr>
              <w:cnfStyle w:val="000000000000" w:firstRow="0" w:lastRow="0" w:firstColumn="0" w:lastColumn="0" w:oddVBand="0" w:evenVBand="0" w:oddHBand="0" w:evenHBand="0" w:firstRowFirstColumn="0" w:firstRowLastColumn="0" w:lastRowFirstColumn="0" w:lastRowLastColumn="0"/>
              <w:rPr>
                <w:sz w:val="18"/>
                <w:szCs w:val="18"/>
              </w:rPr>
            </w:pPr>
          </w:p>
          <w:p w14:paraId="4736DD90" w14:textId="77777777" w:rsidR="008F7446" w:rsidRPr="006904BD" w:rsidRDefault="008F7446" w:rsidP="000E770C">
            <w:pPr>
              <w:cnfStyle w:val="000000000000" w:firstRow="0" w:lastRow="0" w:firstColumn="0" w:lastColumn="0" w:oddVBand="0" w:evenVBand="0" w:oddHBand="0" w:evenHBand="0" w:firstRowFirstColumn="0" w:firstRowLastColumn="0" w:lastRowFirstColumn="0" w:lastRowLastColumn="0"/>
              <w:rPr>
                <w:sz w:val="18"/>
                <w:szCs w:val="18"/>
              </w:rPr>
            </w:pPr>
          </w:p>
        </w:tc>
        <w:tc>
          <w:tcPr>
            <w:tcW w:w="2585" w:type="dxa"/>
            <w:shd w:val="clear" w:color="auto" w:fill="92CDDC" w:themeFill="accent5" w:themeFillTint="99"/>
          </w:tcPr>
          <w:p w14:paraId="1EDEC1A5"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(5E) vision of our suppliers.so that they are aligned with our ideas, which includes considering the environment.</w:t>
            </w:r>
          </w:p>
        </w:tc>
      </w:tr>
      <w:tr w:rsidR="008F7446" w:rsidRPr="006904BD" w14:paraId="2EFEB0AE"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37850E30"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(4D) looked more sophisticated on plastic than other materials</w:t>
            </w:r>
          </w:p>
        </w:tc>
        <w:tc>
          <w:tcPr>
            <w:tcW w:w="2409" w:type="dxa"/>
            <w:shd w:val="clear" w:color="auto" w:fill="DAEEF3" w:themeFill="accent5" w:themeFillTint="33"/>
          </w:tcPr>
          <w:p w14:paraId="067E23C1"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(5C) so much experience in this industry, because it helps me quite well with finding my suppliers</w:t>
            </w:r>
          </w:p>
        </w:tc>
        <w:tc>
          <w:tcPr>
            <w:tcW w:w="2377" w:type="dxa"/>
            <w:shd w:val="clear" w:color="auto" w:fill="DAEEF3" w:themeFill="accent5" w:themeFillTint="33"/>
          </w:tcPr>
          <w:p w14:paraId="302E4E33"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(9A) actually not- ease, to communicate properly from such a distance</w:t>
            </w:r>
          </w:p>
        </w:tc>
        <w:tc>
          <w:tcPr>
            <w:tcW w:w="2585" w:type="dxa"/>
            <w:shd w:val="clear" w:color="auto" w:fill="DAEEF3" w:themeFill="accent5" w:themeFillTint="33"/>
          </w:tcPr>
          <w:p w14:paraId="7B7ABF02"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(8A) no generators or any big machines involved, I believe this makes our production quite pure</w:t>
            </w:r>
          </w:p>
        </w:tc>
      </w:tr>
      <w:tr w:rsidR="008F7446" w:rsidRPr="006904BD" w14:paraId="45C8A4B4"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7BCCCDE9" w14:textId="77777777" w:rsidR="008F7446" w:rsidRPr="006904BD" w:rsidRDefault="008F7446" w:rsidP="000E770C">
            <w:pPr>
              <w:spacing w:line="240" w:lineRule="auto"/>
              <w:jc w:val="left"/>
              <w:rPr>
                <w:rFonts w:ascii="Calibri" w:hAnsi="Calibri" w:cs="Calibri"/>
                <w:b w:val="0"/>
                <w:sz w:val="18"/>
                <w:szCs w:val="18"/>
              </w:rPr>
            </w:pPr>
            <w:r w:rsidRPr="006904BD">
              <w:rPr>
                <w:rFonts w:ascii="Calibri" w:hAnsi="Calibri" w:cs="Calibri"/>
                <w:b w:val="0"/>
                <w:sz w:val="18"/>
                <w:szCs w:val="18"/>
              </w:rPr>
              <w:t xml:space="preserve">(4E) </w:t>
            </w:r>
            <w:r w:rsidRPr="006904BD">
              <w:rPr>
                <w:rFonts w:ascii="Calibri" w:hAnsi="Calibri" w:cs="Calibri"/>
                <w:b w:val="0"/>
                <w:sz w:val="18"/>
                <w:szCs w:val="18"/>
                <w:u w:val="single"/>
              </w:rPr>
              <w:t xml:space="preserve">fits the image </w:t>
            </w:r>
            <w:r w:rsidRPr="006904BD">
              <w:rPr>
                <w:rFonts w:ascii="Calibri" w:hAnsi="Calibri" w:cs="Calibri"/>
                <w:b w:val="0"/>
                <w:sz w:val="18"/>
                <w:szCs w:val="18"/>
              </w:rPr>
              <w:t>of who we are as a brand</w:t>
            </w:r>
          </w:p>
          <w:p w14:paraId="7B046784" w14:textId="77777777" w:rsidR="008F7446" w:rsidRPr="006904BD" w:rsidRDefault="008F7446" w:rsidP="000E770C">
            <w:pPr>
              <w:spacing w:line="240" w:lineRule="auto"/>
              <w:jc w:val="left"/>
              <w:rPr>
                <w:b w:val="0"/>
                <w:sz w:val="18"/>
                <w:szCs w:val="18"/>
              </w:rPr>
            </w:pPr>
          </w:p>
        </w:tc>
        <w:tc>
          <w:tcPr>
            <w:tcW w:w="2409" w:type="dxa"/>
            <w:shd w:val="clear" w:color="auto" w:fill="DAEEF3" w:themeFill="accent5" w:themeFillTint="33"/>
          </w:tcPr>
          <w:p w14:paraId="7304272A"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(5C) select my suppliers I also pay attention to their values towards people and nature</w:t>
            </w:r>
          </w:p>
        </w:tc>
        <w:tc>
          <w:tcPr>
            <w:tcW w:w="2377" w:type="dxa"/>
            <w:shd w:val="clear" w:color="auto" w:fill="DAEEF3" w:themeFill="accent5" w:themeFillTint="33"/>
          </w:tcPr>
          <w:p w14:paraId="015F6BF9"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(9A) setting up a structure in Ghana was very hard at the beginning, which meaning I had to go there often</w:t>
            </w:r>
          </w:p>
        </w:tc>
        <w:tc>
          <w:tcPr>
            <w:tcW w:w="2585" w:type="dxa"/>
            <w:shd w:val="clear" w:color="auto" w:fill="DAEEF3" w:themeFill="accent5" w:themeFillTint="33"/>
          </w:tcPr>
          <w:p w14:paraId="44BDF0B8"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(8A) if I face an issue in which a more environmental friendly alternative is presented, I would certainly consider that</w:t>
            </w:r>
          </w:p>
        </w:tc>
      </w:tr>
      <w:tr w:rsidR="008F7446" w:rsidRPr="006904BD" w14:paraId="71F63576"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3D6354DF" w14:textId="77777777" w:rsidR="008F7446" w:rsidRPr="006904BD" w:rsidRDefault="008F7446" w:rsidP="000E770C">
            <w:pPr>
              <w:spacing w:line="240" w:lineRule="auto"/>
              <w:jc w:val="left"/>
              <w:rPr>
                <w:b w:val="0"/>
                <w:color w:val="auto"/>
                <w:sz w:val="18"/>
                <w:szCs w:val="18"/>
              </w:rPr>
            </w:pPr>
            <w:r w:rsidRPr="006904BD">
              <w:rPr>
                <w:rFonts w:ascii="Calibri" w:hAnsi="Calibri" w:cs="Calibri"/>
                <w:b w:val="0"/>
                <w:color w:val="auto"/>
                <w:sz w:val="18"/>
                <w:szCs w:val="18"/>
              </w:rPr>
              <w:t>(5A) I pay attention to the personal circumstances</w:t>
            </w:r>
          </w:p>
        </w:tc>
        <w:tc>
          <w:tcPr>
            <w:tcW w:w="2409" w:type="dxa"/>
            <w:shd w:val="clear" w:color="auto" w:fill="DAEEF3" w:themeFill="accent5" w:themeFillTint="33"/>
          </w:tcPr>
          <w:p w14:paraId="26BBD3CB"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(5D) Another benefit is that we can easily come there to check whether everything works out fine</w:t>
            </w:r>
          </w:p>
        </w:tc>
        <w:tc>
          <w:tcPr>
            <w:tcW w:w="2377" w:type="dxa"/>
            <w:shd w:val="clear" w:color="auto" w:fill="DAEEF3" w:themeFill="accent5" w:themeFillTint="33"/>
          </w:tcPr>
          <w:p w14:paraId="0EB8D1FD"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(9B) means it is easier for us to exchange our thoughts on using other fabrics and actually having the option to select this for our new collection while not having to deliver this ourselves</w:t>
            </w:r>
          </w:p>
        </w:tc>
        <w:tc>
          <w:tcPr>
            <w:tcW w:w="2585" w:type="dxa"/>
            <w:shd w:val="clear" w:color="auto" w:fill="DAEEF3" w:themeFill="accent5" w:themeFillTint="33"/>
          </w:tcPr>
          <w:p w14:paraId="635C9613"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(8B) Our supplier is very concerned about environmental aspects and has clear goals on for instance water reductions and the use of electricity. All this came to light when we discussed the future orientations of the supplier</w:t>
            </w:r>
          </w:p>
        </w:tc>
      </w:tr>
      <w:tr w:rsidR="008F7446" w:rsidRPr="006904BD" w14:paraId="5DAD6436"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0D6DD28D"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(5B) Our brand signifies change we are always open for better ways of production, so for us it’s important to know their long-term orientation to so that we get a better understanding of their core values</w:t>
            </w:r>
          </w:p>
        </w:tc>
        <w:tc>
          <w:tcPr>
            <w:tcW w:w="2409" w:type="dxa"/>
            <w:shd w:val="clear" w:color="auto" w:fill="DAEEF3" w:themeFill="accent5" w:themeFillTint="33"/>
          </w:tcPr>
          <w:p w14:paraId="4933273D"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(5E) like to know the vision of our suppliers</w:t>
            </w:r>
          </w:p>
        </w:tc>
        <w:tc>
          <w:tcPr>
            <w:tcW w:w="2377" w:type="dxa"/>
            <w:shd w:val="clear" w:color="auto" w:fill="DAEEF3" w:themeFill="accent5" w:themeFillTint="33"/>
          </w:tcPr>
          <w:p w14:paraId="4A753BF5"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(9B) main obstacle for us now would just be the financial resources to work with materials more environmental friendly</w:t>
            </w:r>
          </w:p>
        </w:tc>
        <w:tc>
          <w:tcPr>
            <w:tcW w:w="2585" w:type="dxa"/>
            <w:shd w:val="clear" w:color="auto" w:fill="DAEEF3" w:themeFill="accent5" w:themeFillTint="33"/>
          </w:tcPr>
          <w:p w14:paraId="0E89F5F5"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(8B) We know they live it up, because we witnessed this with our own eyes during our cooperation</w:t>
            </w:r>
          </w:p>
        </w:tc>
      </w:tr>
      <w:tr w:rsidR="008F7446" w:rsidRPr="006904BD" w14:paraId="4BB16FF3"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5FEA4BE6" w14:textId="77777777" w:rsidR="008F7446" w:rsidRPr="006904BD" w:rsidRDefault="008F7446" w:rsidP="000E770C">
            <w:pPr>
              <w:spacing w:line="240" w:lineRule="auto"/>
              <w:jc w:val="left"/>
              <w:rPr>
                <w:b w:val="0"/>
                <w:sz w:val="18"/>
                <w:szCs w:val="18"/>
              </w:rPr>
            </w:pPr>
            <w:r w:rsidRPr="006904BD">
              <w:rPr>
                <w:rFonts w:ascii="Calibri" w:hAnsi="Calibri" w:cs="Calibri"/>
                <w:b w:val="0"/>
                <w:color w:val="auto"/>
                <w:sz w:val="18"/>
                <w:szCs w:val="18"/>
              </w:rPr>
              <w:t>(5C) pay attention to their values towards people and nature</w:t>
            </w:r>
          </w:p>
        </w:tc>
        <w:tc>
          <w:tcPr>
            <w:tcW w:w="2409" w:type="dxa"/>
            <w:shd w:val="clear" w:color="auto" w:fill="DAEEF3" w:themeFill="accent5" w:themeFillTint="33"/>
          </w:tcPr>
          <w:p w14:paraId="3A6EA00E"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(5E) Because we strive to keep our activities as local as possible, we obviously attach great value to the location of our suppliers</w:t>
            </w:r>
          </w:p>
        </w:tc>
        <w:tc>
          <w:tcPr>
            <w:tcW w:w="2377" w:type="dxa"/>
            <w:shd w:val="clear" w:color="auto" w:fill="DAEEF3" w:themeFill="accent5" w:themeFillTint="33"/>
          </w:tcPr>
          <w:p w14:paraId="40FF0956"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(9C) Most challenging is checking on how our suppliers meet the ideas of being environmental responsible</w:t>
            </w:r>
          </w:p>
        </w:tc>
        <w:tc>
          <w:tcPr>
            <w:tcW w:w="2585" w:type="dxa"/>
            <w:shd w:val="clear" w:color="auto" w:fill="DAEEF3" w:themeFill="accent5" w:themeFillTint="33"/>
          </w:tcPr>
          <w:p w14:paraId="1315F05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(8C) already consider this when selecting the fabrics for the designs</w:t>
            </w:r>
          </w:p>
        </w:tc>
      </w:tr>
      <w:tr w:rsidR="008F7446" w:rsidRPr="006904BD" w14:paraId="22AC0DA2"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7120A846" w14:textId="77777777" w:rsidR="008F7446" w:rsidRPr="006904BD" w:rsidRDefault="008F7446" w:rsidP="000E770C">
            <w:pPr>
              <w:spacing w:line="240" w:lineRule="auto"/>
              <w:jc w:val="left"/>
              <w:rPr>
                <w:rFonts w:ascii="Calibri" w:hAnsi="Calibri" w:cs="Calibri"/>
                <w:b w:val="0"/>
                <w:sz w:val="18"/>
                <w:szCs w:val="18"/>
              </w:rPr>
            </w:pPr>
            <w:r w:rsidRPr="006904BD">
              <w:rPr>
                <w:rFonts w:ascii="Calibri" w:hAnsi="Calibri" w:cs="Calibri"/>
                <w:b w:val="0"/>
                <w:sz w:val="18"/>
                <w:szCs w:val="18"/>
              </w:rPr>
              <w:t>(5E) We’d like to know the vision of our suppliers.so that they are aligned with our ideas</w:t>
            </w:r>
          </w:p>
          <w:p w14:paraId="0CE46DF5" w14:textId="77777777" w:rsidR="008F7446" w:rsidRPr="006904BD" w:rsidRDefault="008F7446" w:rsidP="000E770C">
            <w:pPr>
              <w:spacing w:line="240" w:lineRule="auto"/>
              <w:jc w:val="left"/>
              <w:rPr>
                <w:b w:val="0"/>
                <w:sz w:val="18"/>
                <w:szCs w:val="18"/>
              </w:rPr>
            </w:pPr>
          </w:p>
        </w:tc>
        <w:tc>
          <w:tcPr>
            <w:tcW w:w="2409" w:type="dxa"/>
            <w:shd w:val="clear" w:color="auto" w:fill="92CDDC" w:themeFill="accent5" w:themeFillTint="99"/>
          </w:tcPr>
          <w:p w14:paraId="325B1277"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(6A) The item will be finished in one workshop, so each item stays within the walls of one workshop during production</w:t>
            </w:r>
          </w:p>
        </w:tc>
        <w:tc>
          <w:tcPr>
            <w:tcW w:w="2377" w:type="dxa"/>
            <w:shd w:val="clear" w:color="auto" w:fill="DAEEF3" w:themeFill="accent5" w:themeFillTint="33"/>
          </w:tcPr>
          <w:p w14:paraId="6AE03D7D"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(9C) requires a strong relationship</w:t>
            </w:r>
          </w:p>
        </w:tc>
        <w:tc>
          <w:tcPr>
            <w:tcW w:w="2585" w:type="dxa"/>
            <w:shd w:val="clear" w:color="auto" w:fill="DAEEF3" w:themeFill="accent5" w:themeFillTint="33"/>
          </w:tcPr>
          <w:p w14:paraId="37A3D195"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(8D) we have asked their vision and possibilities, just in case</w:t>
            </w:r>
          </w:p>
        </w:tc>
      </w:tr>
      <w:tr w:rsidR="008F7446" w:rsidRPr="006904BD" w14:paraId="4FF48740"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3D93C4C9"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(8B) has clear goals</w:t>
            </w:r>
          </w:p>
        </w:tc>
        <w:tc>
          <w:tcPr>
            <w:tcW w:w="2409" w:type="dxa"/>
            <w:shd w:val="clear" w:color="auto" w:fill="92CDDC" w:themeFill="accent5" w:themeFillTint="99"/>
          </w:tcPr>
          <w:p w14:paraId="68F1310D"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(6B) Basically our supplier arranges everything to manufacture our order as they also have the fabrics in-house</w:t>
            </w:r>
          </w:p>
        </w:tc>
        <w:tc>
          <w:tcPr>
            <w:tcW w:w="2377" w:type="dxa"/>
            <w:shd w:val="clear" w:color="auto" w:fill="DAEEF3" w:themeFill="accent5" w:themeFillTint="33"/>
          </w:tcPr>
          <w:p w14:paraId="07F3BE5B"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 xml:space="preserve">(9C) I wouldn’t know how to do </w:t>
            </w:r>
            <w:r w:rsidRPr="006904BD">
              <w:rPr>
                <w:rFonts w:ascii="Calibri" w:hAnsi="Calibri" w:cs="Calibri"/>
                <w:sz w:val="18"/>
                <w:szCs w:val="18"/>
                <w:shd w:val="clear" w:color="auto" w:fill="DAEEF3" w:themeFill="accent5" w:themeFillTint="33"/>
              </w:rPr>
              <w:t>this wit a low environmental impact if located further</w:t>
            </w:r>
          </w:p>
        </w:tc>
        <w:tc>
          <w:tcPr>
            <w:tcW w:w="2585" w:type="dxa"/>
            <w:shd w:val="clear" w:color="auto" w:fill="DAEEF3" w:themeFill="accent5" w:themeFillTint="33"/>
          </w:tcPr>
          <w:p w14:paraId="2CDA5B7D"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(8E) we’d like to keep our activities as local as possible.</w:t>
            </w:r>
          </w:p>
        </w:tc>
      </w:tr>
      <w:tr w:rsidR="008F7446" w:rsidRPr="006904BD" w14:paraId="58ECB33E"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72F58EF8"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(8C) we discuss their vision and how they are interested in doing better</w:t>
            </w:r>
          </w:p>
        </w:tc>
        <w:tc>
          <w:tcPr>
            <w:tcW w:w="2409" w:type="dxa"/>
            <w:shd w:val="clear" w:color="auto" w:fill="92CDDC" w:themeFill="accent5" w:themeFillTint="99"/>
          </w:tcPr>
          <w:p w14:paraId="517AAF70"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(6C) so they have the fabrics in stock. Then a team reproduces my sample with manually operating sewing machines</w:t>
            </w:r>
          </w:p>
        </w:tc>
        <w:tc>
          <w:tcPr>
            <w:tcW w:w="2377" w:type="dxa"/>
            <w:shd w:val="clear" w:color="auto" w:fill="DAEEF3" w:themeFill="accent5" w:themeFillTint="33"/>
          </w:tcPr>
          <w:p w14:paraId="6AA93287"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(9D) Well I think for us, this would probably mean compromising on our quality</w:t>
            </w:r>
          </w:p>
        </w:tc>
        <w:tc>
          <w:tcPr>
            <w:tcW w:w="2585" w:type="dxa"/>
            <w:shd w:val="clear" w:color="auto" w:fill="DAEEF3" w:themeFill="accent5" w:themeFillTint="33"/>
          </w:tcPr>
          <w:p w14:paraId="780452E2"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(8E) I think this helps us to reduce our environmental footprint</w:t>
            </w:r>
          </w:p>
        </w:tc>
      </w:tr>
      <w:tr w:rsidR="008F7446" w:rsidRPr="006904BD" w14:paraId="3670B152"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0BA53734" w14:textId="77777777" w:rsidR="008F7446" w:rsidRPr="006904BD" w:rsidRDefault="008F7446" w:rsidP="000E770C">
            <w:pPr>
              <w:spacing w:line="240" w:lineRule="auto"/>
              <w:jc w:val="left"/>
              <w:rPr>
                <w:rFonts w:ascii="Calibri" w:hAnsi="Calibri" w:cs="Calibri"/>
                <w:b w:val="0"/>
                <w:sz w:val="18"/>
                <w:szCs w:val="18"/>
              </w:rPr>
            </w:pPr>
            <w:r w:rsidRPr="006904BD">
              <w:rPr>
                <w:rFonts w:ascii="Calibri" w:hAnsi="Calibri" w:cs="Calibri"/>
                <w:b w:val="0"/>
                <w:sz w:val="18"/>
                <w:szCs w:val="18"/>
              </w:rPr>
              <w:t xml:space="preserve">(8E) keep our activities as local as possible </w:t>
            </w:r>
          </w:p>
          <w:p w14:paraId="5C438C06" w14:textId="77777777" w:rsidR="008F7446" w:rsidRPr="006904BD" w:rsidRDefault="008F7446" w:rsidP="000E770C">
            <w:pPr>
              <w:spacing w:line="240" w:lineRule="auto"/>
              <w:jc w:val="left"/>
              <w:rPr>
                <w:b w:val="0"/>
                <w:sz w:val="18"/>
                <w:szCs w:val="18"/>
              </w:rPr>
            </w:pPr>
          </w:p>
        </w:tc>
        <w:tc>
          <w:tcPr>
            <w:tcW w:w="2409" w:type="dxa"/>
            <w:shd w:val="clear" w:color="auto" w:fill="92CDDC" w:themeFill="accent5" w:themeFillTint="99"/>
          </w:tcPr>
          <w:p w14:paraId="265F9C9F"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(6D) The manufacturer is specialized in casual wear, so fabrics are also in-house</w:t>
            </w:r>
          </w:p>
        </w:tc>
        <w:tc>
          <w:tcPr>
            <w:tcW w:w="2377" w:type="dxa"/>
            <w:shd w:val="clear" w:color="auto" w:fill="DAEEF3" w:themeFill="accent5" w:themeFillTint="33"/>
          </w:tcPr>
          <w:p w14:paraId="3D083C7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(9E) it does often not belong to the most affordable options</w:t>
            </w:r>
          </w:p>
        </w:tc>
        <w:tc>
          <w:tcPr>
            <w:tcW w:w="2585" w:type="dxa"/>
            <w:shd w:val="clear" w:color="auto" w:fill="DAEEF3" w:themeFill="accent5" w:themeFillTint="33"/>
          </w:tcPr>
          <w:p w14:paraId="00040CEE"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(8E) probably results in lower carbon emissions.</w:t>
            </w:r>
          </w:p>
        </w:tc>
      </w:tr>
      <w:tr w:rsidR="008F7446" w:rsidRPr="006904BD" w14:paraId="399A3F8A"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1C4F6CBC"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(9D) carbon finished to give the fabric a soft luxurious feeling. This carbon finish means that the material would be put in a certain chemical to give that extra touch to the material used for that t-shirt</w:t>
            </w:r>
          </w:p>
        </w:tc>
        <w:tc>
          <w:tcPr>
            <w:tcW w:w="2409" w:type="dxa"/>
            <w:shd w:val="clear" w:color="auto" w:fill="92CDDC" w:themeFill="accent5" w:themeFillTint="99"/>
          </w:tcPr>
          <w:p w14:paraId="2E0B36C0"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(6E) When the fabrics are delivered at our manufacturers they give us a sign and tell us when they start manufacturing, the samples and/or the full batch</w:t>
            </w:r>
          </w:p>
        </w:tc>
        <w:tc>
          <w:tcPr>
            <w:tcW w:w="2377" w:type="dxa"/>
            <w:shd w:val="clear" w:color="auto" w:fill="DAEEF3" w:themeFill="accent5" w:themeFillTint="33"/>
          </w:tcPr>
          <w:p w14:paraId="7F401E0A"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(9E) limited possibilities here</w:t>
            </w:r>
          </w:p>
        </w:tc>
        <w:tc>
          <w:tcPr>
            <w:tcW w:w="2585" w:type="dxa"/>
            <w:shd w:val="clear" w:color="auto" w:fill="92CDDC" w:themeFill="accent5" w:themeFillTint="99"/>
          </w:tcPr>
          <w:p w14:paraId="59CD71F9"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(9A) looked into the alternative of eco-cotton</w:t>
            </w:r>
          </w:p>
        </w:tc>
      </w:tr>
      <w:tr w:rsidR="008F7446" w:rsidRPr="006904BD" w14:paraId="5D9C201D"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6D84620E"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(10A) Certification labels are not specifically appealing to me. As an apparel brand you should see what is important to you and integrate that in your brand, as those values contribute to your identity as a brand</w:t>
            </w:r>
          </w:p>
        </w:tc>
        <w:tc>
          <w:tcPr>
            <w:tcW w:w="2409" w:type="dxa"/>
            <w:shd w:val="clear" w:color="auto" w:fill="DAEEF3" w:themeFill="accent5" w:themeFillTint="33"/>
          </w:tcPr>
          <w:p w14:paraId="0AB29386"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(7A) They are all close to each other, which makes it easier for us when we go there and to transport fabrics in trucks to our tailors, being located in and around the same villages</w:t>
            </w:r>
          </w:p>
        </w:tc>
        <w:tc>
          <w:tcPr>
            <w:tcW w:w="2377" w:type="dxa"/>
            <w:shd w:val="clear" w:color="auto" w:fill="92CDDC" w:themeFill="accent5" w:themeFillTint="99"/>
          </w:tcPr>
          <w:p w14:paraId="7FD22676"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(10A) Certification labels are tied to so many directives and costs, that it limits a brand in integrating that personal touch, that what you stand for</w:t>
            </w:r>
          </w:p>
        </w:tc>
        <w:tc>
          <w:tcPr>
            <w:tcW w:w="2585" w:type="dxa"/>
            <w:shd w:val="clear" w:color="auto" w:fill="92CDDC" w:themeFill="accent5" w:themeFillTint="99"/>
          </w:tcPr>
          <w:p w14:paraId="3C1A7235"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(9A) I suppose these many travels are being considered as environmental friendly</w:t>
            </w:r>
          </w:p>
        </w:tc>
      </w:tr>
      <w:tr w:rsidR="008F7446" w:rsidRPr="006904BD" w14:paraId="3C6D8E7F"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4988CF9A"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(10B) apparel brand stands what it stands for. This means that it has their own ideas contributing to creating their identity</w:t>
            </w:r>
          </w:p>
        </w:tc>
        <w:tc>
          <w:tcPr>
            <w:tcW w:w="2409" w:type="dxa"/>
            <w:shd w:val="clear" w:color="auto" w:fill="DAEEF3" w:themeFill="accent5" w:themeFillTint="33"/>
          </w:tcPr>
          <w:p w14:paraId="20912356"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(7A) I use drop-shipping a lot"</w:t>
            </w:r>
          </w:p>
        </w:tc>
        <w:tc>
          <w:tcPr>
            <w:tcW w:w="2377" w:type="dxa"/>
            <w:shd w:val="clear" w:color="auto" w:fill="92CDDC" w:themeFill="accent5" w:themeFillTint="99"/>
          </w:tcPr>
          <w:p w14:paraId="7B054C4A"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(10A) all these directives and extra costs</w:t>
            </w:r>
          </w:p>
        </w:tc>
        <w:tc>
          <w:tcPr>
            <w:tcW w:w="2585" w:type="dxa"/>
            <w:shd w:val="clear" w:color="auto" w:fill="92CDDC" w:themeFill="accent5" w:themeFillTint="99"/>
          </w:tcPr>
          <w:p w14:paraId="154CBFFA"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(9B) Another thing we should maybe pay attention to is gaining more insight on how our products are being shipped</w:t>
            </w:r>
          </w:p>
        </w:tc>
      </w:tr>
      <w:tr w:rsidR="008F7446" w:rsidRPr="006904BD" w14:paraId="1E97C2DF"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52006C36"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(10B) we believe is our responsibility rather than the rules of certification.</w:t>
            </w:r>
          </w:p>
        </w:tc>
        <w:tc>
          <w:tcPr>
            <w:tcW w:w="2409" w:type="dxa"/>
            <w:shd w:val="clear" w:color="auto" w:fill="DAEEF3" w:themeFill="accent5" w:themeFillTint="33"/>
          </w:tcPr>
          <w:p w14:paraId="754437CB"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(7B) We are lucky with the expertise of our supplier. Our supplier not only arranges the manufacturing part, but also a part of our logistics</w:t>
            </w:r>
          </w:p>
        </w:tc>
        <w:tc>
          <w:tcPr>
            <w:tcW w:w="2377" w:type="dxa"/>
            <w:shd w:val="clear" w:color="auto" w:fill="92CDDC" w:themeFill="accent5" w:themeFillTint="99"/>
          </w:tcPr>
          <w:p w14:paraId="551D615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(10A) would not just tie myself to some kind of certification in which I have to meet to so many standards and requirements</w:t>
            </w:r>
          </w:p>
        </w:tc>
        <w:tc>
          <w:tcPr>
            <w:tcW w:w="2585" w:type="dxa"/>
            <w:shd w:val="clear" w:color="auto" w:fill="92CDDC" w:themeFill="accent5" w:themeFillTint="99"/>
          </w:tcPr>
          <w:p w14:paraId="632BB3A6"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(9D) environment is important, but we don’t do anything in particular to make the environment better let’s say</w:t>
            </w:r>
          </w:p>
        </w:tc>
      </w:tr>
      <w:tr w:rsidR="008F7446" w:rsidRPr="006904BD" w14:paraId="4F06F31B"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3F1B9724"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(10C) good as long as they support for that what you stand for</w:t>
            </w:r>
          </w:p>
        </w:tc>
        <w:tc>
          <w:tcPr>
            <w:tcW w:w="2409" w:type="dxa"/>
            <w:shd w:val="clear" w:color="auto" w:fill="DAEEF3" w:themeFill="accent5" w:themeFillTint="33"/>
          </w:tcPr>
          <w:p w14:paraId="20820769"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(7B) drop shipping company</w:t>
            </w:r>
          </w:p>
        </w:tc>
        <w:tc>
          <w:tcPr>
            <w:tcW w:w="2377" w:type="dxa"/>
            <w:shd w:val="clear" w:color="auto" w:fill="92CDDC" w:themeFill="accent5" w:themeFillTint="99"/>
          </w:tcPr>
          <w:p w14:paraId="37631DFD"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(10B) rules of certification</w:t>
            </w:r>
          </w:p>
        </w:tc>
        <w:tc>
          <w:tcPr>
            <w:tcW w:w="2585" w:type="dxa"/>
            <w:shd w:val="clear" w:color="auto" w:fill="92CDDC" w:themeFill="accent5" w:themeFillTint="99"/>
          </w:tcPr>
          <w:p w14:paraId="70823A64"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 xml:space="preserve">(9E) </w:t>
            </w:r>
            <w:r w:rsidRPr="006904BD">
              <w:rPr>
                <w:rFonts w:ascii="Calibri" w:hAnsi="Calibri" w:cs="Times"/>
                <w:sz w:val="18"/>
                <w:szCs w:val="18"/>
              </w:rPr>
              <w:t>As we have adopted already some bamboo cotton we’d also like to balance it a bit.</w:t>
            </w:r>
          </w:p>
        </w:tc>
      </w:tr>
      <w:tr w:rsidR="008F7446" w:rsidRPr="006904BD" w14:paraId="4AFEC7AA"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DAEEF3" w:themeFill="accent5" w:themeFillTint="33"/>
          </w:tcPr>
          <w:p w14:paraId="58A9387C" w14:textId="77777777" w:rsidR="008F7446" w:rsidRPr="006904BD" w:rsidRDefault="008F7446" w:rsidP="000E770C">
            <w:pPr>
              <w:spacing w:line="240" w:lineRule="auto"/>
              <w:jc w:val="left"/>
              <w:rPr>
                <w:rFonts w:ascii="Calibri" w:hAnsi="Calibri" w:cs="Calibri"/>
                <w:b w:val="0"/>
                <w:sz w:val="18"/>
                <w:szCs w:val="18"/>
              </w:rPr>
            </w:pPr>
            <w:r w:rsidRPr="006904BD">
              <w:rPr>
                <w:rFonts w:ascii="Calibri" w:hAnsi="Calibri" w:cs="Calibri"/>
                <w:b w:val="0"/>
                <w:sz w:val="18"/>
                <w:szCs w:val="18"/>
              </w:rPr>
              <w:t>(10E) As we have adopted already some bamboo cotton we’d also like to balance it a bit</w:t>
            </w:r>
          </w:p>
        </w:tc>
        <w:tc>
          <w:tcPr>
            <w:tcW w:w="2409" w:type="dxa"/>
            <w:shd w:val="clear" w:color="auto" w:fill="DAEEF3" w:themeFill="accent5" w:themeFillTint="33"/>
          </w:tcPr>
          <w:p w14:paraId="6EE8D98A"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(7C) which is delivered by trucks</w:t>
            </w:r>
          </w:p>
        </w:tc>
        <w:tc>
          <w:tcPr>
            <w:tcW w:w="2377" w:type="dxa"/>
            <w:shd w:val="clear" w:color="auto" w:fill="92CDDC" w:themeFill="accent5" w:themeFillTint="99"/>
          </w:tcPr>
          <w:p w14:paraId="75EE83EE"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(10C) There are many of them these days, and I must say I don’t know specifically each certification</w:t>
            </w:r>
          </w:p>
        </w:tc>
        <w:tc>
          <w:tcPr>
            <w:tcW w:w="2585" w:type="dxa"/>
            <w:shd w:val="clear" w:color="auto" w:fill="92CDDC" w:themeFill="accent5" w:themeFillTint="99"/>
          </w:tcPr>
          <w:p w14:paraId="5A484AF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(9E) we do manufacture our clothes here in Australia</w:t>
            </w:r>
          </w:p>
          <w:p w14:paraId="22705878"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8F7446" w:rsidRPr="006904BD" w14:paraId="2F0C7C32"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2B3E96F5" w14:textId="77777777" w:rsidR="008F7446" w:rsidRPr="006904BD" w:rsidRDefault="008F7446" w:rsidP="000E770C">
            <w:pPr>
              <w:spacing w:line="240" w:lineRule="auto"/>
              <w:jc w:val="left"/>
              <w:rPr>
                <w:rFonts w:ascii="Calibri" w:hAnsi="Calibri" w:cs="Calibri"/>
                <w:b w:val="0"/>
                <w:sz w:val="18"/>
                <w:szCs w:val="18"/>
              </w:rPr>
            </w:pPr>
            <w:r w:rsidRPr="006904BD">
              <w:rPr>
                <w:rFonts w:ascii="Calibri" w:hAnsi="Calibri" w:cs="Calibri"/>
                <w:b w:val="0"/>
                <w:sz w:val="18"/>
                <w:szCs w:val="18"/>
              </w:rPr>
              <w:t>(10E) maybe an eco certification</w:t>
            </w:r>
          </w:p>
          <w:p w14:paraId="1B31F273" w14:textId="77777777" w:rsidR="008F7446" w:rsidRPr="006904BD" w:rsidRDefault="008F7446" w:rsidP="000E770C">
            <w:pPr>
              <w:spacing w:line="240" w:lineRule="auto"/>
              <w:jc w:val="left"/>
              <w:rPr>
                <w:b w:val="0"/>
                <w:sz w:val="18"/>
                <w:szCs w:val="18"/>
              </w:rPr>
            </w:pPr>
          </w:p>
        </w:tc>
        <w:tc>
          <w:tcPr>
            <w:tcW w:w="2409" w:type="dxa"/>
            <w:shd w:val="clear" w:color="auto" w:fill="DAEEF3" w:themeFill="accent5" w:themeFillTint="33"/>
          </w:tcPr>
          <w:p w14:paraId="662ED727"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(7D) From Portugal to our retailers here in Holland is arranged by trucks</w:t>
            </w:r>
          </w:p>
        </w:tc>
        <w:tc>
          <w:tcPr>
            <w:tcW w:w="2377" w:type="dxa"/>
            <w:shd w:val="clear" w:color="auto" w:fill="92CDDC" w:themeFill="accent5" w:themeFillTint="99"/>
          </w:tcPr>
          <w:p w14:paraId="2E00E7E8"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(10C) I think in a way it works also as a claim for the outside world, whereas that does not even necessarily state its value</w:t>
            </w:r>
          </w:p>
        </w:tc>
        <w:tc>
          <w:tcPr>
            <w:tcW w:w="2585" w:type="dxa"/>
          </w:tcPr>
          <w:p w14:paraId="73CD88F8"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(10D) It’s good that it exists for the ones interested, though for us it doesn’t bring any particular value.</w:t>
            </w:r>
          </w:p>
        </w:tc>
      </w:tr>
      <w:tr w:rsidR="008F7446" w:rsidRPr="006904BD" w14:paraId="75401BF6"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shd w:val="clear" w:color="auto" w:fill="92CDDC" w:themeFill="accent5" w:themeFillTint="99"/>
          </w:tcPr>
          <w:p w14:paraId="0D054570" w14:textId="77777777" w:rsidR="008F7446" w:rsidRPr="006904BD" w:rsidRDefault="008F7446" w:rsidP="000E770C">
            <w:pPr>
              <w:spacing w:line="240" w:lineRule="auto"/>
              <w:jc w:val="left"/>
              <w:rPr>
                <w:b w:val="0"/>
                <w:sz w:val="18"/>
                <w:szCs w:val="18"/>
              </w:rPr>
            </w:pPr>
            <w:r w:rsidRPr="006904BD">
              <w:rPr>
                <w:rFonts w:ascii="Calibri" w:hAnsi="Calibri" w:cs="Calibri"/>
                <w:b w:val="0"/>
                <w:sz w:val="18"/>
                <w:szCs w:val="18"/>
              </w:rPr>
              <w:t>(11C) very soft and luxurious looking material</w:t>
            </w:r>
          </w:p>
        </w:tc>
        <w:tc>
          <w:tcPr>
            <w:tcW w:w="2409" w:type="dxa"/>
            <w:shd w:val="clear" w:color="auto" w:fill="DAEEF3" w:themeFill="accent5" w:themeFillTint="33"/>
          </w:tcPr>
          <w:p w14:paraId="1E4580CD"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(7E) Fabrics will be shipped by boat to Australia to our two manufacturers. From there a part will be directly shipped to stores and a part will be delivered to us, to hold some items as well for our online shop</w:t>
            </w:r>
          </w:p>
        </w:tc>
        <w:tc>
          <w:tcPr>
            <w:tcW w:w="2377" w:type="dxa"/>
            <w:shd w:val="clear" w:color="auto" w:fill="92CDDC" w:themeFill="accent5" w:themeFillTint="99"/>
          </w:tcPr>
          <w:p w14:paraId="6B6B0B4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(10E) it does also rise up the costs</w:t>
            </w:r>
          </w:p>
        </w:tc>
        <w:tc>
          <w:tcPr>
            <w:tcW w:w="2585" w:type="dxa"/>
            <w:shd w:val="clear" w:color="auto" w:fill="DAEEF3" w:themeFill="accent5" w:themeFillTint="33"/>
          </w:tcPr>
          <w:p w14:paraId="049C24E5"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(10C) After this interview I should surely make time free soon to dig into the meaning of those haha</w:t>
            </w:r>
          </w:p>
        </w:tc>
      </w:tr>
      <w:tr w:rsidR="008F7446" w:rsidRPr="006904BD" w14:paraId="23367F9B"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tcPr>
          <w:p w14:paraId="377DA41A" w14:textId="77777777" w:rsidR="008F7446" w:rsidRPr="006904BD" w:rsidRDefault="008F7446" w:rsidP="000E770C">
            <w:pPr>
              <w:spacing w:line="240" w:lineRule="auto"/>
              <w:jc w:val="left"/>
              <w:rPr>
                <w:b w:val="0"/>
                <w:sz w:val="18"/>
                <w:szCs w:val="18"/>
              </w:rPr>
            </w:pPr>
          </w:p>
        </w:tc>
        <w:tc>
          <w:tcPr>
            <w:tcW w:w="2409" w:type="dxa"/>
            <w:shd w:val="clear" w:color="auto" w:fill="FFFFFF" w:themeFill="background1"/>
          </w:tcPr>
          <w:p w14:paraId="6A0D5D79"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377" w:type="dxa"/>
            <w:shd w:val="clear" w:color="auto" w:fill="DAEEF3" w:themeFill="accent5" w:themeFillTint="33"/>
          </w:tcPr>
          <w:p w14:paraId="1DC7D79B"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(11) I haven’t received any response so far unfortunately</w:t>
            </w:r>
          </w:p>
        </w:tc>
        <w:tc>
          <w:tcPr>
            <w:tcW w:w="2585" w:type="dxa"/>
            <w:shd w:val="clear" w:color="auto" w:fill="DAEEF3" w:themeFill="accent5" w:themeFillTint="33"/>
          </w:tcPr>
          <w:p w14:paraId="16A71753"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(10E) have not particularly explored those certifications yet.</w:t>
            </w:r>
          </w:p>
        </w:tc>
      </w:tr>
      <w:tr w:rsidR="008F7446" w:rsidRPr="006904BD" w14:paraId="77FC857D"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tcPr>
          <w:p w14:paraId="7CCA167A" w14:textId="77777777" w:rsidR="008F7446" w:rsidRPr="006904BD" w:rsidRDefault="008F7446" w:rsidP="000E770C">
            <w:pPr>
              <w:spacing w:line="240" w:lineRule="auto"/>
              <w:jc w:val="left"/>
              <w:rPr>
                <w:b w:val="0"/>
                <w:sz w:val="18"/>
                <w:szCs w:val="18"/>
              </w:rPr>
            </w:pPr>
          </w:p>
        </w:tc>
        <w:tc>
          <w:tcPr>
            <w:tcW w:w="2409" w:type="dxa"/>
            <w:shd w:val="clear" w:color="auto" w:fill="FFFFFF" w:themeFill="background1"/>
          </w:tcPr>
          <w:p w14:paraId="6FCD36DC"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377" w:type="dxa"/>
            <w:shd w:val="clear" w:color="auto" w:fill="DAEEF3" w:themeFill="accent5" w:themeFillTint="33"/>
          </w:tcPr>
          <w:p w14:paraId="2EBE8F88"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(11) Even though our financial resources don’t always allow us to go for ‘’the best options</w:t>
            </w:r>
          </w:p>
        </w:tc>
        <w:tc>
          <w:tcPr>
            <w:tcW w:w="2585" w:type="dxa"/>
            <w:shd w:val="clear" w:color="auto" w:fill="92CDDC" w:themeFill="accent5" w:themeFillTint="99"/>
          </w:tcPr>
          <w:p w14:paraId="5F9526C0"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(11A) Well as I said, eco-cotton interests me, as I would like to work with cotton as pure as possible</w:t>
            </w:r>
          </w:p>
        </w:tc>
      </w:tr>
      <w:tr w:rsidR="008F7446" w:rsidRPr="006904BD" w14:paraId="60E3FD27"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tcPr>
          <w:p w14:paraId="2D9A0246" w14:textId="77777777" w:rsidR="008F7446" w:rsidRPr="006904BD" w:rsidRDefault="008F7446" w:rsidP="000E770C">
            <w:pPr>
              <w:spacing w:line="240" w:lineRule="auto"/>
              <w:jc w:val="left"/>
              <w:rPr>
                <w:b w:val="0"/>
                <w:sz w:val="18"/>
                <w:szCs w:val="18"/>
              </w:rPr>
            </w:pPr>
          </w:p>
        </w:tc>
        <w:tc>
          <w:tcPr>
            <w:tcW w:w="2409" w:type="dxa"/>
            <w:shd w:val="clear" w:color="auto" w:fill="FFFFFF" w:themeFill="background1"/>
          </w:tcPr>
          <w:p w14:paraId="085606A2"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377" w:type="dxa"/>
            <w:shd w:val="clear" w:color="auto" w:fill="DAEEF3" w:themeFill="accent5" w:themeFillTint="33"/>
          </w:tcPr>
          <w:p w14:paraId="6749281A"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(11) have to schedule another meeting to set things clear and discuss what the exact steps and costs would be</w:t>
            </w:r>
          </w:p>
        </w:tc>
        <w:tc>
          <w:tcPr>
            <w:tcW w:w="2585" w:type="dxa"/>
            <w:shd w:val="clear" w:color="auto" w:fill="92CDDC" w:themeFill="accent5" w:themeFillTint="99"/>
          </w:tcPr>
          <w:p w14:paraId="7C945092"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(11A) have reached out to a few suppliers in Ghana, unfortunately I haven’t received any response so far.</w:t>
            </w:r>
          </w:p>
        </w:tc>
      </w:tr>
      <w:tr w:rsidR="008F7446" w:rsidRPr="006904BD" w14:paraId="30751044"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tcPr>
          <w:p w14:paraId="2573B4C9" w14:textId="77777777" w:rsidR="008F7446" w:rsidRPr="006904BD" w:rsidRDefault="008F7446" w:rsidP="000E770C">
            <w:pPr>
              <w:spacing w:line="240" w:lineRule="auto"/>
              <w:jc w:val="left"/>
              <w:rPr>
                <w:b w:val="0"/>
                <w:sz w:val="18"/>
                <w:szCs w:val="18"/>
              </w:rPr>
            </w:pPr>
          </w:p>
        </w:tc>
        <w:tc>
          <w:tcPr>
            <w:tcW w:w="2409" w:type="dxa"/>
            <w:shd w:val="clear" w:color="auto" w:fill="FFFFFF" w:themeFill="background1"/>
          </w:tcPr>
          <w:p w14:paraId="62EB40E9"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377" w:type="dxa"/>
            <w:shd w:val="clear" w:color="auto" w:fill="DAEEF3" w:themeFill="accent5" w:themeFillTint="33"/>
          </w:tcPr>
          <w:p w14:paraId="762605D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(11) if there would be an alternative</w:t>
            </w:r>
          </w:p>
        </w:tc>
        <w:tc>
          <w:tcPr>
            <w:tcW w:w="2585" w:type="dxa"/>
            <w:shd w:val="clear" w:color="auto" w:fill="92CDDC" w:themeFill="accent5" w:themeFillTint="99"/>
          </w:tcPr>
          <w:p w14:paraId="2BBA9864"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(11B) long run we would like work with bamboo cotton for our core products as the packaging.</w:t>
            </w:r>
          </w:p>
        </w:tc>
      </w:tr>
      <w:tr w:rsidR="008F7446" w:rsidRPr="006904BD" w14:paraId="278AF832"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tcPr>
          <w:p w14:paraId="15FDD5AD" w14:textId="77777777" w:rsidR="008F7446" w:rsidRPr="006904BD" w:rsidRDefault="008F7446" w:rsidP="000E770C">
            <w:pPr>
              <w:spacing w:line="240" w:lineRule="auto"/>
              <w:jc w:val="left"/>
              <w:rPr>
                <w:b w:val="0"/>
                <w:sz w:val="18"/>
                <w:szCs w:val="18"/>
              </w:rPr>
            </w:pPr>
          </w:p>
        </w:tc>
        <w:tc>
          <w:tcPr>
            <w:tcW w:w="2409" w:type="dxa"/>
            <w:shd w:val="clear" w:color="auto" w:fill="FFFFFF" w:themeFill="background1"/>
          </w:tcPr>
          <w:p w14:paraId="45FB0093"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377" w:type="dxa"/>
            <w:shd w:val="clear" w:color="auto" w:fill="DAEEF3" w:themeFill="accent5" w:themeFillTint="33"/>
          </w:tcPr>
          <w:p w14:paraId="4951E01E"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(11) we know it carries some extra costs, which makes it certainly not profitable for now</w:t>
            </w:r>
          </w:p>
        </w:tc>
        <w:tc>
          <w:tcPr>
            <w:tcW w:w="2585" w:type="dxa"/>
            <w:shd w:val="clear" w:color="auto" w:fill="92CDDC" w:themeFill="accent5" w:themeFillTint="99"/>
          </w:tcPr>
          <w:p w14:paraId="650FBB22"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904BD">
              <w:rPr>
                <w:rFonts w:ascii="Calibri" w:hAnsi="Calibri" w:cs="Calibri"/>
                <w:sz w:val="18"/>
                <w:szCs w:val="18"/>
              </w:rPr>
              <w:t>(11C) I’m discussing this possibility to work with angora wool</w:t>
            </w:r>
          </w:p>
        </w:tc>
      </w:tr>
      <w:tr w:rsidR="008F7446" w:rsidRPr="006904BD" w14:paraId="493EA7CB" w14:textId="77777777" w:rsidTr="000E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tcBorders>
          </w:tcPr>
          <w:p w14:paraId="19605EC6" w14:textId="77777777" w:rsidR="008F7446" w:rsidRPr="006904BD" w:rsidRDefault="008F7446" w:rsidP="000E770C">
            <w:pPr>
              <w:spacing w:line="240" w:lineRule="auto"/>
              <w:jc w:val="left"/>
              <w:rPr>
                <w:b w:val="0"/>
                <w:sz w:val="18"/>
                <w:szCs w:val="18"/>
              </w:rPr>
            </w:pPr>
          </w:p>
        </w:tc>
        <w:tc>
          <w:tcPr>
            <w:tcW w:w="2409" w:type="dxa"/>
            <w:shd w:val="clear" w:color="auto" w:fill="FFFFFF" w:themeFill="background1"/>
          </w:tcPr>
          <w:p w14:paraId="212085C8"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377" w:type="dxa"/>
            <w:shd w:val="clear" w:color="auto" w:fill="DAEEF3" w:themeFill="accent5" w:themeFillTint="33"/>
          </w:tcPr>
          <w:p w14:paraId="77B917CE"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(11) we’ll focus first now on fair-trade certification</w:t>
            </w:r>
          </w:p>
        </w:tc>
        <w:tc>
          <w:tcPr>
            <w:tcW w:w="2585" w:type="dxa"/>
            <w:shd w:val="clear" w:color="auto" w:fill="92CDDC" w:themeFill="accent5" w:themeFillTint="99"/>
          </w:tcPr>
          <w:p w14:paraId="12D324FD" w14:textId="77777777" w:rsidR="008F7446" w:rsidRPr="006904BD" w:rsidRDefault="008F7446" w:rsidP="000E770C">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904BD">
              <w:rPr>
                <w:rFonts w:ascii="Calibri" w:hAnsi="Calibri" w:cs="Calibri"/>
                <w:sz w:val="18"/>
                <w:szCs w:val="18"/>
              </w:rPr>
              <w:t>(11C) if possible, I would be very happy to participate in this initiative</w:t>
            </w:r>
          </w:p>
        </w:tc>
      </w:tr>
      <w:tr w:rsidR="008F7446" w:rsidRPr="006904BD" w14:paraId="37D36DB5" w14:textId="77777777" w:rsidTr="000E770C">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4BACC6" w:themeColor="accent5"/>
              <w:bottom w:val="single" w:sz="4" w:space="0" w:color="4BACC6" w:themeColor="accent5"/>
            </w:tcBorders>
          </w:tcPr>
          <w:p w14:paraId="03B80532" w14:textId="77777777" w:rsidR="008F7446" w:rsidRPr="006904BD" w:rsidRDefault="008F7446" w:rsidP="000E770C">
            <w:pPr>
              <w:spacing w:line="240" w:lineRule="auto"/>
              <w:jc w:val="left"/>
              <w:rPr>
                <w:b w:val="0"/>
                <w:sz w:val="18"/>
                <w:szCs w:val="18"/>
              </w:rPr>
            </w:pPr>
          </w:p>
        </w:tc>
        <w:tc>
          <w:tcPr>
            <w:tcW w:w="2409" w:type="dxa"/>
            <w:tcBorders>
              <w:bottom w:val="single" w:sz="4" w:space="0" w:color="4BACC6" w:themeColor="accent5"/>
            </w:tcBorders>
            <w:shd w:val="clear" w:color="auto" w:fill="FFFFFF" w:themeFill="background1"/>
          </w:tcPr>
          <w:p w14:paraId="45ABF899"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377" w:type="dxa"/>
            <w:shd w:val="clear" w:color="auto" w:fill="FFFFFF" w:themeFill="background1"/>
          </w:tcPr>
          <w:p w14:paraId="716CF094" w14:textId="77777777" w:rsidR="008F7446" w:rsidRPr="006904BD" w:rsidRDefault="008F7446" w:rsidP="000E770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585" w:type="dxa"/>
            <w:shd w:val="clear" w:color="auto" w:fill="92CDDC" w:themeFill="accent5" w:themeFillTint="99"/>
          </w:tcPr>
          <w:p w14:paraId="7B56464A" w14:textId="77777777" w:rsidR="008F7446" w:rsidRPr="006904BD" w:rsidRDefault="008F7446" w:rsidP="000E770C">
            <w:pPr>
              <w:widowControl w:val="0"/>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904BD">
              <w:rPr>
                <w:rFonts w:ascii="Calibri" w:hAnsi="Calibri" w:cs="Calibri"/>
                <w:sz w:val="18"/>
                <w:szCs w:val="18"/>
              </w:rPr>
              <w:t>(11D) Maybe if there would be an alternative for giving the t-shirts that same velvet feeling as our current t-shirts by a less environmental damaging way, that could be interesting for us.</w:t>
            </w:r>
          </w:p>
        </w:tc>
      </w:tr>
    </w:tbl>
    <w:p w14:paraId="45249717" w14:textId="77777777" w:rsidR="008F7446" w:rsidRDefault="008F7446" w:rsidP="008F7446">
      <w:pPr>
        <w:jc w:val="left"/>
        <w:rPr>
          <w:rFonts w:ascii="Helvetica" w:hAnsi="Helvetica" w:cs="Helvetica"/>
          <w:b/>
          <w:bCs/>
          <w:color w:val="548DD4" w:themeColor="text2" w:themeTint="99"/>
          <w:sz w:val="19"/>
          <w:szCs w:val="19"/>
        </w:rPr>
      </w:pPr>
    </w:p>
    <w:p w14:paraId="27C51B22" w14:textId="77777777" w:rsidR="008F7446" w:rsidRDefault="008F7446" w:rsidP="008F7446">
      <w:pPr>
        <w:widowControl w:val="0"/>
        <w:autoSpaceDE w:val="0"/>
        <w:autoSpaceDN w:val="0"/>
        <w:adjustRightInd w:val="0"/>
        <w:spacing w:line="240" w:lineRule="auto"/>
        <w:jc w:val="left"/>
        <w:rPr>
          <w:color w:val="FF0000"/>
        </w:rPr>
      </w:pPr>
      <w:r>
        <w:rPr>
          <w:rFonts w:ascii="Helvetica" w:hAnsi="Helvetica" w:cs="Helvetica"/>
          <w:b/>
          <w:bCs/>
          <w:color w:val="548DD4" w:themeColor="text2" w:themeTint="99"/>
          <w:sz w:val="19"/>
          <w:szCs w:val="19"/>
        </w:rPr>
        <w:br w:type="column"/>
      </w:r>
      <w:r>
        <w:rPr>
          <w:rFonts w:ascii="Cambria" w:hAnsi="Cambria" w:cs="Cambria"/>
          <w:b/>
          <w:bCs/>
          <w:sz w:val="28"/>
          <w:szCs w:val="28"/>
        </w:rPr>
        <w:t>APPENDIX V</w:t>
      </w:r>
      <w:r w:rsidRPr="0096736F">
        <w:rPr>
          <w:rFonts w:ascii="Cambria" w:hAnsi="Cambria" w:cs="Cambria"/>
          <w:b/>
          <w:bCs/>
          <w:sz w:val="28"/>
          <w:szCs w:val="28"/>
        </w:rPr>
        <w:t xml:space="preserve">: </w:t>
      </w:r>
      <w:r>
        <w:rPr>
          <w:rFonts w:ascii="Cambria" w:hAnsi="Cambria" w:cs="Cambria"/>
          <w:b/>
          <w:bCs/>
          <w:sz w:val="28"/>
          <w:szCs w:val="28"/>
        </w:rPr>
        <w:t>Interviews experts</w:t>
      </w:r>
    </w:p>
    <w:p w14:paraId="4FAEAFA8" w14:textId="77777777" w:rsidR="008F7446" w:rsidRDefault="008F7446" w:rsidP="008F7446">
      <w:pPr>
        <w:widowControl w:val="0"/>
        <w:autoSpaceDE w:val="0"/>
        <w:autoSpaceDN w:val="0"/>
        <w:adjustRightInd w:val="0"/>
        <w:spacing w:line="240" w:lineRule="auto"/>
        <w:jc w:val="left"/>
        <w:rPr>
          <w:color w:val="FF0000"/>
        </w:rPr>
      </w:pPr>
    </w:p>
    <w:p w14:paraId="7B95A4BB" w14:textId="77777777" w:rsidR="008F7446" w:rsidRDefault="008F7446" w:rsidP="008F7446">
      <w:pPr>
        <w:widowControl w:val="0"/>
        <w:autoSpaceDE w:val="0"/>
        <w:autoSpaceDN w:val="0"/>
        <w:adjustRightInd w:val="0"/>
        <w:spacing w:line="240" w:lineRule="auto"/>
        <w:jc w:val="center"/>
        <w:rPr>
          <w:rFonts w:cs="Times New Roman"/>
          <w:b/>
          <w:bCs/>
          <w:sz w:val="20"/>
          <w:szCs w:val="20"/>
        </w:rPr>
      </w:pPr>
      <w:r w:rsidRPr="008B5A47">
        <w:rPr>
          <w:rFonts w:cs="Times New Roman"/>
          <w:b/>
          <w:bCs/>
          <w:sz w:val="20"/>
          <w:szCs w:val="20"/>
        </w:rPr>
        <w:t>INTERVIEW CHARLIE &amp; MARY</w:t>
      </w:r>
      <w:r>
        <w:rPr>
          <w:rFonts w:cs="Times New Roman"/>
          <w:b/>
          <w:bCs/>
          <w:sz w:val="20"/>
          <w:szCs w:val="20"/>
        </w:rPr>
        <w:t>, CONCEPT STORE CONSCIOUS FASHION</w:t>
      </w:r>
    </w:p>
    <w:p w14:paraId="36DD9EEF" w14:textId="77777777" w:rsidR="008F7446" w:rsidRPr="008B5A47" w:rsidRDefault="008F7446" w:rsidP="008F7446">
      <w:pPr>
        <w:widowControl w:val="0"/>
        <w:autoSpaceDE w:val="0"/>
        <w:autoSpaceDN w:val="0"/>
        <w:adjustRightInd w:val="0"/>
        <w:spacing w:line="240" w:lineRule="auto"/>
        <w:jc w:val="center"/>
        <w:rPr>
          <w:rFonts w:cs="Times New Roman"/>
          <w:b/>
          <w:bCs/>
          <w:color w:val="B2A1C7" w:themeColor="accent4" w:themeTint="99"/>
          <w:sz w:val="20"/>
          <w:szCs w:val="20"/>
        </w:rPr>
      </w:pPr>
    </w:p>
    <w:p w14:paraId="6F26FA2F" w14:textId="77777777" w:rsidR="008F7446" w:rsidRPr="008B5A47" w:rsidRDefault="008F7446" w:rsidP="008F7446">
      <w:pPr>
        <w:pStyle w:val="ListParagraph"/>
        <w:widowControl w:val="0"/>
        <w:numPr>
          <w:ilvl w:val="0"/>
          <w:numId w:val="14"/>
        </w:numPr>
        <w:autoSpaceDE w:val="0"/>
        <w:autoSpaceDN w:val="0"/>
        <w:adjustRightInd w:val="0"/>
        <w:spacing w:line="240" w:lineRule="auto"/>
        <w:ind w:hanging="720"/>
        <w:rPr>
          <w:rFonts w:cs="Times New Roman"/>
          <w:b/>
          <w:color w:val="353535"/>
          <w:sz w:val="20"/>
          <w:szCs w:val="20"/>
        </w:rPr>
      </w:pPr>
      <w:r w:rsidRPr="008B5A47">
        <w:rPr>
          <w:rFonts w:cs="Times New Roman"/>
          <w:b/>
          <w:color w:val="353535"/>
          <w:sz w:val="20"/>
          <w:szCs w:val="20"/>
        </w:rPr>
        <w:t>Where does your brand stand for?</w:t>
      </w:r>
    </w:p>
    <w:p w14:paraId="4558C23A" w14:textId="77777777" w:rsidR="008F7446" w:rsidRPr="008B5A47" w:rsidRDefault="008F7446" w:rsidP="008F7446">
      <w:pPr>
        <w:widowControl w:val="0"/>
        <w:autoSpaceDE w:val="0"/>
        <w:autoSpaceDN w:val="0"/>
        <w:adjustRightInd w:val="0"/>
        <w:spacing w:line="240" w:lineRule="auto"/>
        <w:rPr>
          <w:rFonts w:cs="Times New Roman"/>
          <w:color w:val="353535"/>
          <w:sz w:val="20"/>
          <w:szCs w:val="20"/>
        </w:rPr>
      </w:pPr>
      <w:r w:rsidRPr="008B5A47">
        <w:rPr>
          <w:rFonts w:cs="Times New Roman"/>
          <w:color w:val="353535"/>
          <w:sz w:val="20"/>
          <w:szCs w:val="20"/>
        </w:rPr>
        <w:t>Well, Charlie &amp; Mary is a concept store and not a brand on itself. Charlie &amp; Mary stands for True Fashion. This means fashion with a story behind the item and the creative part in the design process, respecting craftsmanship, innovative ways of production, so it is really about the story.</w:t>
      </w:r>
    </w:p>
    <w:p w14:paraId="79200D4C" w14:textId="77777777" w:rsidR="008F7446" w:rsidRPr="008B5A47" w:rsidRDefault="008F7446" w:rsidP="008F7446">
      <w:pPr>
        <w:widowControl w:val="0"/>
        <w:autoSpaceDE w:val="0"/>
        <w:autoSpaceDN w:val="0"/>
        <w:adjustRightInd w:val="0"/>
        <w:spacing w:line="240" w:lineRule="auto"/>
        <w:rPr>
          <w:rFonts w:cs="Times New Roman"/>
          <w:color w:val="353535"/>
          <w:sz w:val="20"/>
          <w:szCs w:val="20"/>
        </w:rPr>
      </w:pPr>
    </w:p>
    <w:p w14:paraId="5DAB21D5" w14:textId="77777777" w:rsidR="008F7446" w:rsidRPr="008B5A47" w:rsidRDefault="008F7446" w:rsidP="008F7446">
      <w:pPr>
        <w:widowControl w:val="0"/>
        <w:numPr>
          <w:ilvl w:val="0"/>
          <w:numId w:val="14"/>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 xml:space="preserve">How is this reflected in business operations? </w:t>
      </w:r>
    </w:p>
    <w:p w14:paraId="093DC0B9"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This is basically reflected in everything. We consider who has made it, the material used, so the entire production process. There are many brands emphasizing on what material and who has made the product and we attach value to both of these aspects. </w:t>
      </w:r>
    </w:p>
    <w:p w14:paraId="2117329B"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11FD1D08" w14:textId="77777777" w:rsidR="008F7446" w:rsidRPr="008B5A47" w:rsidRDefault="008F7446" w:rsidP="008F7446">
      <w:pPr>
        <w:widowControl w:val="0"/>
        <w:numPr>
          <w:ilvl w:val="0"/>
          <w:numId w:val="14"/>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What do you consider when selecting a collection/brand to adopt in your store?</w:t>
      </w:r>
    </w:p>
    <w:p w14:paraId="364F82A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That varies. We know all the brands, and also personally; we know the designers who are behind it. Obviously these brands came into existence from the desire of wanting to make change. Together we have a bigger goal, which is changing the apparel industry. </w:t>
      </w:r>
      <w:r w:rsidRPr="000F2EE2">
        <w:rPr>
          <w:rFonts w:cs="Times New Roman"/>
          <w:color w:val="353535"/>
          <w:sz w:val="20"/>
          <w:szCs w:val="20"/>
          <w:highlight w:val="darkGray"/>
        </w:rPr>
        <w:t>In bigger brands you automatically end up with certification labels,</w:t>
      </w:r>
      <w:r w:rsidRPr="008B5A47">
        <w:rPr>
          <w:rFonts w:cs="Times New Roman"/>
          <w:color w:val="353535"/>
          <w:sz w:val="20"/>
          <w:szCs w:val="20"/>
        </w:rPr>
        <w:t xml:space="preserve"> as it is hard to have an insight on everything happening throughout the supply chain. So on one hand we look at certification labels, on the other hand we attach great importance to the personal story, the thoughts behind it, the motivation of the owners themselves.</w:t>
      </w:r>
      <w:r>
        <w:rPr>
          <w:rFonts w:cs="Times New Roman"/>
          <w:color w:val="353535"/>
          <w:sz w:val="20"/>
          <w:szCs w:val="20"/>
        </w:rPr>
        <w:t xml:space="preserve"> </w:t>
      </w:r>
      <w:r w:rsidRPr="008B5A47">
        <w:rPr>
          <w:rFonts w:cs="Times New Roman"/>
          <w:color w:val="353535"/>
          <w:sz w:val="20"/>
          <w:szCs w:val="20"/>
        </w:rPr>
        <w:t>We always look at both aspects, environmental conditions as social aspects.</w:t>
      </w:r>
    </w:p>
    <w:p w14:paraId="2353930A"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583CA8B8" w14:textId="77777777" w:rsidR="008F7446" w:rsidRPr="008B5A47" w:rsidRDefault="008F7446" w:rsidP="008F7446">
      <w:pPr>
        <w:widowControl w:val="0"/>
        <w:numPr>
          <w:ilvl w:val="0"/>
          <w:numId w:val="14"/>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A brand actively engages with responsible decision. However, what would be a no-go factor for you to decide not to do business with the concerning company?</w:t>
      </w:r>
    </w:p>
    <w:p w14:paraId="2A217CA0"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Well we are quite close with the brands so we know how they work. An example of a brand we used to have in this store is Toms. </w:t>
      </w:r>
      <w:r w:rsidRPr="00E14FB7">
        <w:rPr>
          <w:rFonts w:cs="Times New Roman"/>
          <w:color w:val="353535"/>
          <w:sz w:val="20"/>
          <w:szCs w:val="20"/>
          <w:highlight w:val="blue"/>
        </w:rPr>
        <w:t>The concept is good that they do business in such a way that they would like to contribute something to a better world. However, this is not good enough for us if it involves products not being manufactured in a responsible way</w:t>
      </w:r>
      <w:r w:rsidRPr="00E14FB7">
        <w:rPr>
          <w:rFonts w:cs="Times New Roman"/>
          <w:color w:val="353535"/>
          <w:sz w:val="20"/>
          <w:szCs w:val="20"/>
        </w:rPr>
        <w:t>. There is a difference whether companies or brands are able to state ‘‘this is where we stand, we strive to work to that point and we are this transparent about it’’ and brands that not seem to have a clue, as they are not able to clarify this to us.</w:t>
      </w:r>
      <w:r w:rsidRPr="008B5A47">
        <w:rPr>
          <w:rFonts w:cs="Times New Roman"/>
          <w:color w:val="353535"/>
          <w:sz w:val="20"/>
          <w:szCs w:val="20"/>
        </w:rPr>
        <w:t xml:space="preserve"> Given that, there are thus also a number of brands that </w:t>
      </w:r>
      <w:r w:rsidRPr="00647BC1">
        <w:rPr>
          <w:rFonts w:cs="Times New Roman"/>
          <w:color w:val="353535"/>
          <w:sz w:val="20"/>
          <w:szCs w:val="20"/>
        </w:rPr>
        <w:t>are not transparent at all, or do not really know</w:t>
      </w:r>
      <w:r w:rsidRPr="008B5A47">
        <w:rPr>
          <w:rFonts w:cs="Times New Roman"/>
          <w:color w:val="353535"/>
          <w:sz w:val="20"/>
          <w:szCs w:val="20"/>
        </w:rPr>
        <w:t xml:space="preserve">. </w:t>
      </w:r>
      <w:r w:rsidRPr="00E14FB7">
        <w:rPr>
          <w:rFonts w:cs="Times New Roman"/>
          <w:color w:val="353535"/>
          <w:sz w:val="20"/>
          <w:szCs w:val="20"/>
          <w:highlight w:val="blue"/>
        </w:rPr>
        <w:t>There are always reasons why certain things are not possible because a brand is still in a certain stage for example. So if then we discuss this and the brand is able to define their direction, clarify what aspects have not been addressed yet and stating what and they lack to address the concerning issues it is already a different story</w:t>
      </w:r>
      <w:r w:rsidRPr="008B5A47">
        <w:rPr>
          <w:rFonts w:cs="Times New Roman"/>
          <w:color w:val="353535"/>
          <w:sz w:val="20"/>
          <w:szCs w:val="20"/>
        </w:rPr>
        <w:t xml:space="preserve">. We are then able to pass this on and tell this story to our customer. Based on this our customer can decide whether they would like to pursue their decision on acquiring the item or not. There are however also times that a brand says ‘’this is our part what we do, and the other aspects are to us not/less important’’, and based on this Charlie &amp; Mary makes decisions. </w:t>
      </w:r>
    </w:p>
    <w:p w14:paraId="61B6E189"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3FF735B0" w14:textId="77777777" w:rsidR="008F7446" w:rsidRPr="008B5A47" w:rsidRDefault="008F7446" w:rsidP="008F7446">
      <w:pPr>
        <w:widowControl w:val="0"/>
        <w:numPr>
          <w:ilvl w:val="0"/>
          <w:numId w:val="14"/>
        </w:numPr>
        <w:autoSpaceDE w:val="0"/>
        <w:autoSpaceDN w:val="0"/>
        <w:adjustRightInd w:val="0"/>
        <w:spacing w:line="240" w:lineRule="auto"/>
        <w:ind w:left="0" w:firstLine="0"/>
        <w:jc w:val="left"/>
        <w:rPr>
          <w:rFonts w:cs="Times New Roman"/>
          <w:color w:val="353535"/>
          <w:sz w:val="20"/>
          <w:szCs w:val="20"/>
        </w:rPr>
      </w:pPr>
      <w:r w:rsidRPr="008B5A47">
        <w:rPr>
          <w:rFonts w:cs="Times New Roman"/>
          <w:b/>
          <w:color w:val="353535"/>
          <w:sz w:val="20"/>
          <w:szCs w:val="20"/>
        </w:rPr>
        <w:t>To come back to your collaboration with Toms in the past, how did that go to determine that it would not be adopted again?</w:t>
      </w:r>
      <w:r w:rsidRPr="008B5A47">
        <w:rPr>
          <w:rFonts w:cs="Times New Roman"/>
          <w:color w:val="353535"/>
          <w:sz w:val="20"/>
          <w:szCs w:val="20"/>
        </w:rPr>
        <w:br/>
        <w:t xml:space="preserve">We asked them many questions, but we do not get the answers or a complete answer. Also if a brand does not provide a perspective of a change, which happened in the case of Toms. That is a moment we decide not to continue with it for now. Obviously this is not a permanent decision, as it does not exclude the will to improve in the future. In addition, there is a growing number of true-fashion alternatives for consumers, so we do want something in our stores that adds something to the diversity of the collections we offer in this store. It thus depends on the will to change, transparency and what the value added to the selected collections of our store. </w:t>
      </w:r>
    </w:p>
    <w:p w14:paraId="09D3708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0F9027B0" w14:textId="77777777" w:rsidR="008F7446" w:rsidRPr="008B5A47" w:rsidRDefault="008F7446" w:rsidP="008F7446">
      <w:pPr>
        <w:widowControl w:val="0"/>
        <w:numPr>
          <w:ilvl w:val="0"/>
          <w:numId w:val="14"/>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Assuming that all brands and products here are engaged with consciously taken decisions, what are the characteristics of your top selling items/brands? What do they have in common?</w:t>
      </w:r>
    </w:p>
    <w:p w14:paraId="284F331A"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Well they are very concerned about sustainability factors and integrate this in their production methods. Also are they actively seeking innovative ways of production, improved production processes and in their fabrics.</w:t>
      </w:r>
    </w:p>
    <w:p w14:paraId="01682DB6"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14AE5A9D" w14:textId="77777777" w:rsidR="008F7446" w:rsidRPr="008B5A47" w:rsidRDefault="008F7446" w:rsidP="008F7446">
      <w:pPr>
        <w:widowControl w:val="0"/>
        <w:numPr>
          <w:ilvl w:val="0"/>
          <w:numId w:val="14"/>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Any tips &amp; tricks for starting apparel brands to build their business as responsible as possible?</w:t>
      </w:r>
    </w:p>
    <w:p w14:paraId="7FD6F50D"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I do not have a specific advice as this depends really on what you want as a brand. </w:t>
      </w:r>
      <w:r w:rsidRPr="00647BC1">
        <w:rPr>
          <w:rFonts w:cs="Times New Roman"/>
          <w:color w:val="353535"/>
          <w:sz w:val="20"/>
          <w:szCs w:val="20"/>
          <w:highlight w:val="blue"/>
        </w:rPr>
        <w:t>You need to find and follow you</w:t>
      </w:r>
      <w:r>
        <w:rPr>
          <w:rFonts w:cs="Times New Roman"/>
          <w:color w:val="353535"/>
          <w:sz w:val="20"/>
          <w:szCs w:val="20"/>
          <w:highlight w:val="blue"/>
        </w:rPr>
        <w:t>r own path as an apparel brand. E</w:t>
      </w:r>
      <w:r w:rsidRPr="00647BC1">
        <w:rPr>
          <w:rFonts w:cs="Times New Roman"/>
          <w:color w:val="353535"/>
          <w:sz w:val="20"/>
          <w:szCs w:val="20"/>
          <w:highlight w:val="blue"/>
        </w:rPr>
        <w:t>ach apparel brand has its own identity so you cannot do all the same</w:t>
      </w:r>
      <w:r w:rsidRPr="008B5A47">
        <w:rPr>
          <w:rFonts w:cs="Times New Roman"/>
          <w:color w:val="353535"/>
          <w:sz w:val="20"/>
          <w:szCs w:val="20"/>
        </w:rPr>
        <w:t xml:space="preserve">. I think being transparent is an important aspect and also do not make random concessions. This means do not settle for the easiest way, find out how you can do better as a brand. </w:t>
      </w:r>
    </w:p>
    <w:p w14:paraId="7483EC0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04025A74" w14:textId="77777777" w:rsidR="008F7446" w:rsidRPr="008B5A47" w:rsidRDefault="008F7446" w:rsidP="008F7446">
      <w:pPr>
        <w:widowControl w:val="0"/>
        <w:numPr>
          <w:ilvl w:val="0"/>
          <w:numId w:val="14"/>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Are there any specific recommendations in terms of existing initiatives would contribute to build a responsible apparel business? (Think of: specific guidelines/benchmarks/external experts as XX)</w:t>
      </w:r>
    </w:p>
    <w:p w14:paraId="6954D780"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Despite that I do not have any specific recommendations, a brand does obviously not need to fully reinvent methods. There are organizations or initiatives you can engage with, also does it help to participate in net</w:t>
      </w:r>
      <w:r>
        <w:rPr>
          <w:rFonts w:cs="Times New Roman"/>
          <w:color w:val="353535"/>
          <w:sz w:val="20"/>
          <w:szCs w:val="20"/>
        </w:rPr>
        <w:t>work meetings as Story Earth</w:t>
      </w:r>
      <w:r w:rsidRPr="008B5A47">
        <w:rPr>
          <w:rFonts w:cs="Times New Roman"/>
          <w:color w:val="353535"/>
          <w:sz w:val="20"/>
          <w:szCs w:val="20"/>
        </w:rPr>
        <w:t xml:space="preserve">. As a small-scaled brand Fair Wear Foundation could be a valuable as they have a Young Designer Program. Also does our website provides also extensive information about fabrics. Furthermore there are many events on sustainability, in general but also specifically on the apparel industry. Examples of such events are World Fair Trade and Fashion Revolution Day. </w:t>
      </w:r>
    </w:p>
    <w:p w14:paraId="76DC2EA6" w14:textId="77777777" w:rsidR="008F7446" w:rsidRDefault="008F7446" w:rsidP="008F7446">
      <w:pPr>
        <w:widowControl w:val="0"/>
        <w:autoSpaceDE w:val="0"/>
        <w:autoSpaceDN w:val="0"/>
        <w:adjustRightInd w:val="0"/>
        <w:spacing w:line="240" w:lineRule="auto"/>
        <w:contextualSpacing/>
        <w:jc w:val="center"/>
        <w:rPr>
          <w:rFonts w:cs="Times New Roman"/>
          <w:b/>
          <w:bCs/>
          <w:color w:val="548DD4" w:themeColor="text2" w:themeTint="99"/>
          <w:sz w:val="20"/>
          <w:szCs w:val="20"/>
        </w:rPr>
      </w:pPr>
    </w:p>
    <w:p w14:paraId="31879F69" w14:textId="77777777" w:rsidR="008F7446" w:rsidRDefault="008F7446" w:rsidP="008F7446">
      <w:pPr>
        <w:widowControl w:val="0"/>
        <w:autoSpaceDE w:val="0"/>
        <w:autoSpaceDN w:val="0"/>
        <w:adjustRightInd w:val="0"/>
        <w:spacing w:line="240" w:lineRule="auto"/>
        <w:contextualSpacing/>
        <w:jc w:val="center"/>
        <w:rPr>
          <w:rFonts w:cs="Times New Roman"/>
          <w:b/>
          <w:bCs/>
          <w:sz w:val="20"/>
          <w:szCs w:val="20"/>
        </w:rPr>
      </w:pPr>
    </w:p>
    <w:p w14:paraId="3AFB3B9D" w14:textId="77777777" w:rsidR="008F7446" w:rsidRDefault="008F7446" w:rsidP="008F7446">
      <w:pPr>
        <w:widowControl w:val="0"/>
        <w:autoSpaceDE w:val="0"/>
        <w:autoSpaceDN w:val="0"/>
        <w:adjustRightInd w:val="0"/>
        <w:spacing w:line="240" w:lineRule="auto"/>
        <w:contextualSpacing/>
        <w:jc w:val="center"/>
        <w:rPr>
          <w:rFonts w:cs="Times New Roman"/>
          <w:b/>
          <w:bCs/>
          <w:sz w:val="20"/>
          <w:szCs w:val="20"/>
        </w:rPr>
      </w:pPr>
    </w:p>
    <w:p w14:paraId="77F69EBF" w14:textId="78D8D59B" w:rsidR="008F7446" w:rsidRDefault="008F7446" w:rsidP="008F7446">
      <w:pPr>
        <w:widowControl w:val="0"/>
        <w:autoSpaceDE w:val="0"/>
        <w:autoSpaceDN w:val="0"/>
        <w:adjustRightInd w:val="0"/>
        <w:spacing w:line="240" w:lineRule="auto"/>
        <w:contextualSpacing/>
        <w:jc w:val="center"/>
        <w:rPr>
          <w:rFonts w:cs="Times New Roman"/>
          <w:b/>
          <w:bCs/>
          <w:sz w:val="20"/>
          <w:szCs w:val="20"/>
        </w:rPr>
      </w:pPr>
      <w:r>
        <w:rPr>
          <w:rFonts w:cs="Times New Roman"/>
          <w:b/>
          <w:bCs/>
          <w:sz w:val="20"/>
          <w:szCs w:val="20"/>
        </w:rPr>
        <w:t>INTERVIEW CAROLINA</w:t>
      </w:r>
      <w:r w:rsidRPr="008B5A47">
        <w:rPr>
          <w:rFonts w:cs="Times New Roman"/>
          <w:b/>
          <w:bCs/>
          <w:sz w:val="20"/>
          <w:szCs w:val="20"/>
        </w:rPr>
        <w:t xml:space="preserve"> DOURO</w:t>
      </w:r>
      <w:r>
        <w:rPr>
          <w:rFonts w:cs="Times New Roman"/>
          <w:b/>
          <w:bCs/>
          <w:sz w:val="20"/>
          <w:szCs w:val="20"/>
        </w:rPr>
        <w:t>,</w:t>
      </w:r>
      <w:r w:rsidRPr="008B5A47">
        <w:rPr>
          <w:rFonts w:cs="Times New Roman"/>
          <w:b/>
          <w:bCs/>
          <w:sz w:val="20"/>
          <w:szCs w:val="20"/>
        </w:rPr>
        <w:t xml:space="preserve"> ADVISOR IN CSR FOR START-UPS</w:t>
      </w:r>
    </w:p>
    <w:p w14:paraId="4B34FCBF" w14:textId="77777777" w:rsidR="008F7446" w:rsidRPr="008B5A47" w:rsidRDefault="008F7446" w:rsidP="008F7446">
      <w:pPr>
        <w:widowControl w:val="0"/>
        <w:autoSpaceDE w:val="0"/>
        <w:autoSpaceDN w:val="0"/>
        <w:adjustRightInd w:val="0"/>
        <w:spacing w:line="240" w:lineRule="auto"/>
        <w:contextualSpacing/>
        <w:jc w:val="center"/>
        <w:rPr>
          <w:rFonts w:cs="Times New Roman"/>
          <w:b/>
          <w:bCs/>
          <w:sz w:val="20"/>
          <w:szCs w:val="20"/>
        </w:rPr>
      </w:pPr>
    </w:p>
    <w:p w14:paraId="4AD112DD" w14:textId="77777777" w:rsidR="008F7446" w:rsidRPr="008B5A47" w:rsidRDefault="008F7446" w:rsidP="008F7446">
      <w:pPr>
        <w:pStyle w:val="ListParagraph"/>
        <w:widowControl w:val="0"/>
        <w:numPr>
          <w:ilvl w:val="0"/>
          <w:numId w:val="18"/>
        </w:numPr>
        <w:autoSpaceDE w:val="0"/>
        <w:autoSpaceDN w:val="0"/>
        <w:adjustRightInd w:val="0"/>
        <w:spacing w:line="240" w:lineRule="auto"/>
        <w:jc w:val="left"/>
        <w:rPr>
          <w:rFonts w:cs="Times New Roman"/>
          <w:b/>
          <w:color w:val="353535"/>
          <w:sz w:val="20"/>
          <w:szCs w:val="20"/>
        </w:rPr>
      </w:pPr>
      <w:r w:rsidRPr="008B5A47">
        <w:rPr>
          <w:rFonts w:cs="Times New Roman"/>
          <w:b/>
          <w:color w:val="353535"/>
          <w:sz w:val="20"/>
          <w:szCs w:val="20"/>
        </w:rPr>
        <w:t>As a SME, I want to make environmental conscious decisions in the supply chain, but..</w:t>
      </w:r>
    </w:p>
    <w:p w14:paraId="51CD7C3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 xml:space="preserve">At a low cost: </w:t>
      </w:r>
    </w:p>
    <w:p w14:paraId="5322C183"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This is great, because exactly as a SME in the apparel industry ..I don’t know.</w:t>
      </w:r>
    </w:p>
    <w:p w14:paraId="7766AAA2"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Deliver high quality products:</w:t>
      </w:r>
    </w:p>
    <w:p w14:paraId="38AD0635"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This is great, because exactly as a SME in the apparel industry it would benefit in terms of launching relatively less collections per year, which contributes to sustainable use of resources.  </w:t>
      </w:r>
    </w:p>
    <w:p w14:paraId="60D3F4BF"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u w:val="single"/>
        </w:rPr>
        <w:t>Be able to deliver my products fast</w:t>
      </w:r>
      <w:r w:rsidRPr="008B5A47">
        <w:rPr>
          <w:rFonts w:cs="Times New Roman"/>
          <w:color w:val="353535"/>
          <w:sz w:val="20"/>
          <w:szCs w:val="20"/>
        </w:rPr>
        <w:t>:</w:t>
      </w:r>
    </w:p>
    <w:p w14:paraId="3E6126E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This is great, because exactly as a SME in the apparel industry it would be better to have your suppliers near you, so that pollution is caused by transportation. </w:t>
      </w:r>
    </w:p>
    <w:p w14:paraId="301DDB0F"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Able to respond fast to unexpected situations:</w:t>
      </w:r>
    </w:p>
    <w:p w14:paraId="0469AD50"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This is great, because exactly as a SME in the apparel industry.. hard to say.</w:t>
      </w:r>
    </w:p>
    <w:p w14:paraId="652A87E3"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u w:val="single"/>
        </w:rPr>
        <w:t>At a low cost:</w:t>
      </w:r>
      <w:r w:rsidRPr="008B5A47">
        <w:rPr>
          <w:rFonts w:cs="Times New Roman"/>
          <w:color w:val="353535"/>
          <w:sz w:val="20"/>
          <w:szCs w:val="20"/>
        </w:rPr>
        <w:t xml:space="preserve"> </w:t>
      </w:r>
    </w:p>
    <w:p w14:paraId="2BAC07A7"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This could be difficult, because take into account that sustainable methods refer often to long-term investments. If your prices are a bit higher due to the circumstances, it may take a bit longer to sell it, it make thus take bit longer before you see your profitability as a business. </w:t>
      </w:r>
    </w:p>
    <w:p w14:paraId="01AE52A3"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Deliver high quality products:</w:t>
      </w:r>
    </w:p>
    <w:p w14:paraId="17A4D6D6"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This could be difficult, because take into account that clothes with specific purposes are not always available in ecological options.</w:t>
      </w:r>
    </w:p>
    <w:p w14:paraId="29D29C3F"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Be able to deliver my products fast:</w:t>
      </w:r>
    </w:p>
    <w:p w14:paraId="0FC0F8D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This could be difficult, because this depends besides the response time of your suppliers combined with the distance for your products to be travelled. Fast and green don’t always go hand in hand. </w:t>
      </w:r>
    </w:p>
    <w:p w14:paraId="79168B9E"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Able to respond fast to unexpected situations:</w:t>
      </w:r>
    </w:p>
    <w:p w14:paraId="70F72BD9"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This could be difficult, because take into account that fast transportation may not be environmentally sound. I don’t have good answer for this I’m afraid. </w:t>
      </w:r>
    </w:p>
    <w:p w14:paraId="555A22FC" w14:textId="77777777" w:rsidR="008F7446" w:rsidRPr="008B5A47" w:rsidRDefault="008F7446" w:rsidP="008F7446">
      <w:pPr>
        <w:spacing w:line="240" w:lineRule="auto"/>
        <w:jc w:val="left"/>
        <w:rPr>
          <w:rFonts w:cs="Times New Roman"/>
          <w:color w:val="353535"/>
          <w:sz w:val="20"/>
          <w:szCs w:val="20"/>
        </w:rPr>
      </w:pPr>
    </w:p>
    <w:p w14:paraId="7DFD00D3" w14:textId="77777777" w:rsidR="008F7446" w:rsidRPr="008B5A47" w:rsidRDefault="008F7446" w:rsidP="008F7446">
      <w:pPr>
        <w:widowControl w:val="0"/>
        <w:numPr>
          <w:ilvl w:val="0"/>
          <w:numId w:val="15"/>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What are the key characteristics of successful environmental conscious brands? How is this reflected in the supply chain?</w:t>
      </w:r>
    </w:p>
    <w:p w14:paraId="6E159257" w14:textId="77777777" w:rsidR="008F7446"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Environmental conscious brands consider their alternatives rather than just settle for it. It may not always be possible to take the best alternative, however it should be considered at least. They often also make ‘’less collections’’ per year than the low-priced competitors on the market. Apparel brands that are engaged with acting responsibly, make no more than 4 collections per year, which implies each season a collection. </w:t>
      </w:r>
    </w:p>
    <w:p w14:paraId="4C9BFED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178BE229" w14:textId="77777777" w:rsidR="008F7446" w:rsidRPr="008B5A47" w:rsidRDefault="008F7446" w:rsidP="008F7446">
      <w:pPr>
        <w:widowControl w:val="0"/>
        <w:numPr>
          <w:ilvl w:val="0"/>
          <w:numId w:val="15"/>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 xml:space="preserve">The sourcing strategy and determining the location of facilities seem to be challenging aspects for starting apparel brands. </w:t>
      </w:r>
    </w:p>
    <w:p w14:paraId="6C6FFBE2" w14:textId="77777777" w:rsidR="008F7446" w:rsidRPr="008B5A47" w:rsidRDefault="008F7446" w:rsidP="008F7446">
      <w:pPr>
        <w:widowControl w:val="0"/>
        <w:autoSpaceDE w:val="0"/>
        <w:autoSpaceDN w:val="0"/>
        <w:adjustRightInd w:val="0"/>
        <w:spacing w:line="240" w:lineRule="auto"/>
        <w:rPr>
          <w:rFonts w:cs="Times New Roman"/>
          <w:b/>
          <w:color w:val="353535"/>
          <w:sz w:val="20"/>
          <w:szCs w:val="20"/>
        </w:rPr>
      </w:pPr>
      <w:r w:rsidRPr="008B5A47">
        <w:rPr>
          <w:rFonts w:cs="Times New Roman"/>
          <w:b/>
          <w:color w:val="353535"/>
          <w:sz w:val="20"/>
          <w:szCs w:val="20"/>
        </w:rPr>
        <w:t>In the context of making environmentally sound decisions what are the opportunities and challenges of..</w:t>
      </w:r>
    </w:p>
    <w:p w14:paraId="1F1F07C3"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Domestic sourcing/ sourcing overseas?</w:t>
      </w:r>
    </w:p>
    <w:p w14:paraId="047984A8"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Travelling more means more carbon emissions, so look for opportunities that can reduce this to a minimum extent.</w:t>
      </w:r>
    </w:p>
    <w:p w14:paraId="44E2D91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 xml:space="preserve">Sourcing in-house/ outsourcing? </w:t>
      </w:r>
    </w:p>
    <w:p w14:paraId="4DAEA902"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Checking new suppliers on how they meet the expectations of being environmentally sounds can be challenging, it can take a bit to get to know them.</w:t>
      </w:r>
    </w:p>
    <w:p w14:paraId="40969C46"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Single supplier/ multiple suppliers?</w:t>
      </w:r>
    </w:p>
    <w:p w14:paraId="6CF60E81"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Perform multiple checks at several suppliers, if you do this yourself and have to travel far for it.</w:t>
      </w:r>
    </w:p>
    <w:p w14:paraId="36976C57" w14:textId="77777777" w:rsidR="008F7446"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If you need more suppliers, there are different alternatives allowing you to choose ‘‘the best one’’ in different specializations.</w:t>
      </w:r>
    </w:p>
    <w:p w14:paraId="6A241AA6"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061F325E" w14:textId="77777777" w:rsidR="008F7446" w:rsidRPr="001778E4" w:rsidRDefault="008F7446" w:rsidP="008F7446">
      <w:pPr>
        <w:widowControl w:val="0"/>
        <w:numPr>
          <w:ilvl w:val="0"/>
          <w:numId w:val="16"/>
        </w:numPr>
        <w:autoSpaceDE w:val="0"/>
        <w:autoSpaceDN w:val="0"/>
        <w:adjustRightInd w:val="0"/>
        <w:spacing w:line="240" w:lineRule="auto"/>
        <w:ind w:left="0" w:firstLine="0"/>
        <w:jc w:val="left"/>
        <w:rPr>
          <w:rFonts w:cs="Times New Roman"/>
          <w:b/>
          <w:color w:val="353535"/>
          <w:sz w:val="20"/>
          <w:szCs w:val="20"/>
          <w:highlight w:val="yellow"/>
        </w:rPr>
      </w:pPr>
      <w:r w:rsidRPr="008B5A47">
        <w:rPr>
          <w:rFonts w:cs="Times New Roman"/>
          <w:b/>
          <w:color w:val="353535"/>
          <w:sz w:val="20"/>
          <w:szCs w:val="20"/>
        </w:rPr>
        <w:t>Are there specific strategies on these aspects (sourcing strategy and determining location) that address in particular environmental aspects? Can you explain (briefly) how it works?</w:t>
      </w:r>
      <w:r w:rsidRPr="008B5A47">
        <w:rPr>
          <w:rFonts w:cs="Times New Roman"/>
          <w:b/>
          <w:color w:val="353535"/>
          <w:sz w:val="20"/>
          <w:szCs w:val="20"/>
        </w:rPr>
        <w:br/>
      </w:r>
      <w:r w:rsidRPr="008B5A47">
        <w:rPr>
          <w:rFonts w:cs="Times New Roman"/>
          <w:color w:val="353535"/>
          <w:sz w:val="20"/>
          <w:szCs w:val="20"/>
        </w:rPr>
        <w:t xml:space="preserve">Regarding the sourcing strategy, </w:t>
      </w:r>
      <w:r w:rsidRPr="001778E4">
        <w:rPr>
          <w:rFonts w:cs="Times New Roman"/>
          <w:color w:val="353535"/>
          <w:sz w:val="20"/>
          <w:szCs w:val="20"/>
          <w:highlight w:val="yellow"/>
        </w:rPr>
        <w:t xml:space="preserve">you can try to minimize the number of suppliers you have, source directly as possible so without unnecessary agents, which makes your supply chain shorter. It reduces the extra miles in transportation, thus less pollution, and provides insight on local business practices. </w:t>
      </w:r>
    </w:p>
    <w:p w14:paraId="75DBEE60"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In determining location it is important to consider your market. It makes also a difference whether you deliver in a certain area of globally. So again, you can select facilities strategically according the geographic benefits, benefitting the reduction of pollution caused by transportation. For instance, if you are located in Europe, and your customers are only in Scandinavia it might make not so much difference to source in within the region than going overseas where other expenses have to be accumulated and complicates being easily present on location, allowing you also keep an eye and discuss certain aspects face to face. This can also be compensated on where you sell your products, as prices can be adjusted to the concerning market. You just have to find the right balance for your company.</w:t>
      </w:r>
    </w:p>
    <w:p w14:paraId="1154DBDA"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7F830126" w14:textId="77777777" w:rsidR="008F7446" w:rsidRPr="008B5A47" w:rsidRDefault="008F7446" w:rsidP="008F7446">
      <w:pPr>
        <w:widowControl w:val="0"/>
        <w:numPr>
          <w:ilvl w:val="0"/>
          <w:numId w:val="16"/>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As an expert, do you recommend a specific order in executing activities? (eg. selected materials first, before design/planning)</w:t>
      </w:r>
    </w:p>
    <w:p w14:paraId="5FD00F88" w14:textId="77777777" w:rsidR="008F7446"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You could select your materials in advance to be sure that the pieces to be fabricated meet your requirements, however for an apparel company I would not recommend that specifically. An apparel brand sells initially for the appearance of their clothes, as clothes also serve as a part of someone’s identity. It is great if people are fully engaged with the story of your brand, however it is eventually bought for the item itself.</w:t>
      </w:r>
    </w:p>
    <w:p w14:paraId="4BF0B0A4"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6BB5746B" w14:textId="77777777" w:rsidR="008F7446" w:rsidRPr="008B5A47" w:rsidRDefault="008F7446" w:rsidP="008F7446">
      <w:pPr>
        <w:widowControl w:val="0"/>
        <w:numPr>
          <w:ilvl w:val="0"/>
          <w:numId w:val="16"/>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To what aspects should start-ups particularly attention to in the stage of..</w:t>
      </w:r>
    </w:p>
    <w:p w14:paraId="2B401BD7"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 xml:space="preserve">Design/planning: </w:t>
      </w:r>
    </w:p>
    <w:p w14:paraId="5578E165"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647BC1">
        <w:rPr>
          <w:rFonts w:cs="Times New Roman"/>
          <w:color w:val="353535"/>
          <w:sz w:val="20"/>
          <w:szCs w:val="20"/>
          <w:highlight w:val="yellow"/>
        </w:rPr>
        <w:t>Consider the purpose of your product. A raincoat has different criteria than a t-shirt</w:t>
      </w:r>
      <w:r w:rsidRPr="008B5A47">
        <w:rPr>
          <w:rFonts w:cs="Times New Roman"/>
          <w:color w:val="353535"/>
          <w:sz w:val="20"/>
          <w:szCs w:val="20"/>
        </w:rPr>
        <w:t>. Make your design and consider materials possible and see it serves your purpose. Basic designs are longer wearable due to their timeless character, than items with specific characteristics of modern trends. It does not need to be 100% green, but at least consider materials that can be recycled.</w:t>
      </w:r>
    </w:p>
    <w:p w14:paraId="196BB4D0"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u w:val="single"/>
        </w:rPr>
      </w:pPr>
      <w:r w:rsidRPr="008B5A47">
        <w:rPr>
          <w:rFonts w:cs="Times New Roman"/>
          <w:color w:val="353535"/>
          <w:sz w:val="20"/>
          <w:szCs w:val="20"/>
          <w:u w:val="single"/>
        </w:rPr>
        <w:t>Selecting suppliers:</w:t>
      </w:r>
    </w:p>
    <w:p w14:paraId="5404503A" w14:textId="77777777" w:rsidR="008F7446" w:rsidRPr="008B5A47" w:rsidRDefault="008F7446" w:rsidP="008F7446">
      <w:pPr>
        <w:widowControl w:val="0"/>
        <w:autoSpaceDE w:val="0"/>
        <w:autoSpaceDN w:val="0"/>
        <w:adjustRightInd w:val="0"/>
        <w:spacing w:line="240" w:lineRule="auto"/>
        <w:jc w:val="left"/>
        <w:rPr>
          <w:rFonts w:cs="Times New Roman"/>
          <w:b/>
          <w:color w:val="353535"/>
          <w:sz w:val="20"/>
          <w:szCs w:val="20"/>
        </w:rPr>
      </w:pPr>
      <w:r w:rsidRPr="008B5A47">
        <w:rPr>
          <w:rFonts w:cs="Times New Roman"/>
          <w:color w:val="353535"/>
          <w:sz w:val="20"/>
          <w:szCs w:val="20"/>
        </w:rPr>
        <w:t xml:space="preserve">When selecting suppliers it is important to get to know them on a more personal level, as you are quite dependent on it. This can especially be difficult when being often on a distance, their flexibility determines to a great extent the lead times. It does not make sense to pass on an adjustment through e-mail if the supplier does not use e-mail on a frequent basis. It is furthermore important to see with you own eyes how the supplier works within their company, and ask them where their products come from. It allows you to see whether business activities are aligned with you values and expectations and whether you are open for that partnership.  </w:t>
      </w:r>
      <w:r w:rsidRPr="008B5A47">
        <w:rPr>
          <w:rFonts w:cs="Times New Roman"/>
          <w:color w:val="353535"/>
          <w:sz w:val="20"/>
          <w:szCs w:val="20"/>
        </w:rPr>
        <w:br/>
      </w:r>
      <w:r w:rsidRPr="008B5A47">
        <w:rPr>
          <w:rFonts w:cs="Times New Roman"/>
          <w:color w:val="353535"/>
          <w:sz w:val="20"/>
          <w:szCs w:val="20"/>
          <w:u w:val="single"/>
        </w:rPr>
        <w:t>Manufacturing:</w:t>
      </w:r>
    </w:p>
    <w:p w14:paraId="4486918B" w14:textId="77777777" w:rsidR="008F7446"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As mentioned previously, make sure you know how your supplier gets to work. Not only is this important for you to know the story, but also does this allow you to see how transparent they are and whether you can maybe mean anything to them. A supplier may not be at the stage where you wish them to be, but they might work towards something that you can make happen together. A company might for example have plans to work with recycled rainwater, but has currently not the resources to acquire the equipment yet. It could be that cooperation could help them in any way to achieve that goal. </w:t>
      </w:r>
      <w:r>
        <w:rPr>
          <w:rFonts w:cs="Times New Roman"/>
          <w:color w:val="353535"/>
          <w:sz w:val="20"/>
          <w:szCs w:val="20"/>
        </w:rPr>
        <w:t xml:space="preserve"> </w:t>
      </w:r>
    </w:p>
    <w:p w14:paraId="798A5E7B" w14:textId="77777777" w:rsidR="008F7446" w:rsidRPr="008B5A47" w:rsidRDefault="008F7446" w:rsidP="008F7446">
      <w:pPr>
        <w:widowControl w:val="0"/>
        <w:autoSpaceDE w:val="0"/>
        <w:autoSpaceDN w:val="0"/>
        <w:adjustRightInd w:val="0"/>
        <w:spacing w:line="240" w:lineRule="auto"/>
        <w:jc w:val="center"/>
        <w:rPr>
          <w:rFonts w:cs="Times New Roman"/>
          <w:color w:val="353535"/>
          <w:sz w:val="20"/>
          <w:szCs w:val="20"/>
        </w:rPr>
      </w:pPr>
    </w:p>
    <w:p w14:paraId="4C577E7B" w14:textId="77777777" w:rsidR="008F7446" w:rsidRPr="008B5A47" w:rsidRDefault="008F7446" w:rsidP="008F7446">
      <w:pPr>
        <w:widowControl w:val="0"/>
        <w:numPr>
          <w:ilvl w:val="0"/>
          <w:numId w:val="17"/>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Another issue for start-ups seems to be in logistics, transportation in particular. Related to this, what aspects should be considered in order to make (more) environmental conscious decisions?</w:t>
      </w:r>
    </w:p>
    <w:p w14:paraId="539C20CE"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Make sure the infrastructure of communications is well established; it saves time and effort, as it makes you not having to make those extra miles. It also helps to have a partner nearby your suppliers, which gives you more flexibility as a small business. Furthermore you can choose strategically in terms of geographically selecting your suppliers. </w:t>
      </w:r>
    </w:p>
    <w:p w14:paraId="27A35CCC" w14:textId="77777777" w:rsidR="008F7446"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b/>
          <w:color w:val="353535"/>
          <w:sz w:val="20"/>
          <w:szCs w:val="20"/>
        </w:rPr>
        <w:t>In the trend of nowadays, what do you believe to be opportunities for start-ups/SMEs to become more environmental responsible?</w:t>
      </w:r>
      <w:r w:rsidRPr="008B5A47">
        <w:rPr>
          <w:rFonts w:cs="Times New Roman"/>
          <w:b/>
          <w:color w:val="353535"/>
          <w:sz w:val="20"/>
          <w:szCs w:val="20"/>
        </w:rPr>
        <w:br/>
      </w:r>
      <w:r w:rsidRPr="008B5A47">
        <w:rPr>
          <w:rFonts w:cs="Times New Roman"/>
          <w:color w:val="353535"/>
          <w:sz w:val="20"/>
          <w:szCs w:val="20"/>
        </w:rPr>
        <w:t xml:space="preserve">The supply chain consists of a flow of multiple units, which is the flow of data, money and the products themselves. All these aspects can somehow be linked to environmental aspects, even though indirectly. Be creative and see how you can integrate these into environmental sound decisions. There are for example banks that engage with sustainability projects such as Bendigo bank in Australia, but there are also IT companies who support environmental sound practices like </w:t>
      </w:r>
      <w:r w:rsidRPr="008B5A47">
        <w:rPr>
          <w:rFonts w:cs="Times New Roman"/>
          <w:sz w:val="20"/>
          <w:szCs w:val="20"/>
        </w:rPr>
        <w:t>Fujitsu</w:t>
      </w:r>
      <w:r w:rsidRPr="008B5A47">
        <w:rPr>
          <w:rFonts w:cs="Times New Roman"/>
          <w:color w:val="353535"/>
          <w:sz w:val="20"/>
          <w:szCs w:val="20"/>
        </w:rPr>
        <w:t xml:space="preserve">. </w:t>
      </w:r>
    </w:p>
    <w:p w14:paraId="412BCF68"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p>
    <w:p w14:paraId="48C0A5B1" w14:textId="77777777" w:rsidR="008F7446" w:rsidRPr="008B5A47" w:rsidRDefault="008F7446" w:rsidP="008F7446">
      <w:pPr>
        <w:widowControl w:val="0"/>
        <w:numPr>
          <w:ilvl w:val="0"/>
          <w:numId w:val="17"/>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What are key factors to be considered when designing an environmentally responsible supply chain?</w:t>
      </w:r>
    </w:p>
    <w:p w14:paraId="21A15A22" w14:textId="77777777" w:rsidR="008F7446"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So as I said before, avoiding making the extra miles helps, so in that respect choose your facilities wisely. You can do this by choose geographically wise for your market, but also have a good partner there or cooperate with your ‘’competitors’’ in your area to arrange transportation altogether than all separately. Also consider the use of natural fibers and recycled materials of your products and the packaging. Communicate with your suppliers, so that you know how they work. Together you can also discuss opportunities and work towards common goal as for instance to reduce waste and minimize pollution.</w:t>
      </w:r>
    </w:p>
    <w:p w14:paraId="460B943B" w14:textId="77777777" w:rsidR="008F7446" w:rsidRPr="008B5A47" w:rsidRDefault="008F7446" w:rsidP="008F7446">
      <w:pPr>
        <w:widowControl w:val="0"/>
        <w:autoSpaceDE w:val="0"/>
        <w:autoSpaceDN w:val="0"/>
        <w:adjustRightInd w:val="0"/>
        <w:spacing w:line="240" w:lineRule="auto"/>
        <w:jc w:val="left"/>
        <w:rPr>
          <w:rFonts w:cs="Times New Roman"/>
          <w:color w:val="353535"/>
          <w:sz w:val="20"/>
          <w:szCs w:val="20"/>
        </w:rPr>
      </w:pPr>
      <w:r w:rsidRPr="008B5A47">
        <w:rPr>
          <w:rFonts w:cs="Times New Roman"/>
          <w:color w:val="353535"/>
          <w:sz w:val="20"/>
          <w:szCs w:val="20"/>
        </w:rPr>
        <w:t xml:space="preserve"> </w:t>
      </w:r>
    </w:p>
    <w:p w14:paraId="45427905" w14:textId="77777777" w:rsidR="008F7446" w:rsidRPr="008B5A47" w:rsidRDefault="008F7446" w:rsidP="008F7446">
      <w:pPr>
        <w:widowControl w:val="0"/>
        <w:numPr>
          <w:ilvl w:val="0"/>
          <w:numId w:val="17"/>
        </w:numPr>
        <w:autoSpaceDE w:val="0"/>
        <w:autoSpaceDN w:val="0"/>
        <w:adjustRightInd w:val="0"/>
        <w:spacing w:line="240" w:lineRule="auto"/>
        <w:ind w:left="0" w:firstLine="0"/>
        <w:jc w:val="left"/>
        <w:rPr>
          <w:rFonts w:cs="Times New Roman"/>
          <w:b/>
          <w:color w:val="353535"/>
          <w:sz w:val="20"/>
          <w:szCs w:val="20"/>
        </w:rPr>
      </w:pPr>
      <w:r w:rsidRPr="008B5A47">
        <w:rPr>
          <w:rFonts w:cs="Times New Roman"/>
          <w:b/>
          <w:color w:val="353535"/>
          <w:sz w:val="20"/>
          <w:szCs w:val="20"/>
        </w:rPr>
        <w:t xml:space="preserve">Any tips &amp; tricks for starting apparel brands to build their business as responsible as possible, in particular environmental aspects? If so, which existing initiatives would contribute to this? (Think of: specific guidelines/benchmarks/external experts as XX) </w:t>
      </w:r>
    </w:p>
    <w:p w14:paraId="222989A3" w14:textId="77777777" w:rsidR="008F7446" w:rsidRPr="008B5A47" w:rsidRDefault="008F7446" w:rsidP="008F7446">
      <w:pPr>
        <w:spacing w:line="240" w:lineRule="auto"/>
        <w:rPr>
          <w:rFonts w:cs="Times New Roman"/>
          <w:sz w:val="20"/>
          <w:szCs w:val="20"/>
        </w:rPr>
      </w:pPr>
      <w:r w:rsidRPr="008B5A47">
        <w:rPr>
          <w:rFonts w:cs="Times New Roman"/>
          <w:sz w:val="20"/>
          <w:szCs w:val="20"/>
        </w:rPr>
        <w:t xml:space="preserve">I could say that there are particular initiatives apparel brands should engage with, however a company should be financially healthy in the first place before spend their limited resources to certification labels and other programs like Bluesign. It is important to be keep on exploring sustainable methods to produce environmentally sound by for example attending events about for example sustainability and responsible fashion, be aware of your decisions and do not just settle for the easy-way. </w:t>
      </w:r>
    </w:p>
    <w:p w14:paraId="2E91FD5F" w14:textId="77777777" w:rsidR="008F7446" w:rsidRPr="0096736F" w:rsidRDefault="008F7446" w:rsidP="008F7446">
      <w:pPr>
        <w:widowControl w:val="0"/>
        <w:autoSpaceDE w:val="0"/>
        <w:autoSpaceDN w:val="0"/>
        <w:adjustRightInd w:val="0"/>
        <w:spacing w:line="240" w:lineRule="auto"/>
        <w:jc w:val="left"/>
      </w:pPr>
      <w:r>
        <w:rPr>
          <w:rFonts w:ascii="Helvetica" w:hAnsi="Helvetica" w:cs="Helvetica"/>
          <w:b/>
          <w:bCs/>
          <w:color w:val="548DD4" w:themeColor="text2" w:themeTint="99"/>
          <w:sz w:val="19"/>
          <w:szCs w:val="19"/>
        </w:rPr>
        <w:br w:type="column"/>
      </w:r>
      <w:r>
        <w:rPr>
          <w:rFonts w:ascii="Cambria" w:hAnsi="Cambria" w:cs="Cambria"/>
          <w:b/>
          <w:bCs/>
          <w:sz w:val="28"/>
          <w:szCs w:val="28"/>
        </w:rPr>
        <w:t>APPENDIX VI</w:t>
      </w:r>
      <w:r w:rsidRPr="0096736F">
        <w:rPr>
          <w:rFonts w:ascii="Cambria" w:hAnsi="Cambria" w:cs="Cambria"/>
          <w:b/>
          <w:bCs/>
          <w:sz w:val="28"/>
          <w:szCs w:val="28"/>
        </w:rPr>
        <w:t xml:space="preserve">: </w:t>
      </w:r>
      <w:r>
        <w:rPr>
          <w:rFonts w:ascii="Cambria" w:hAnsi="Cambria" w:cs="Cambria"/>
          <w:b/>
          <w:bCs/>
          <w:sz w:val="28"/>
          <w:szCs w:val="28"/>
        </w:rPr>
        <w:t>Considerations in logistics related to environment</w:t>
      </w:r>
      <w:r>
        <w:rPr>
          <w:color w:val="FF0000"/>
        </w:rPr>
        <w:br/>
      </w:r>
    </w:p>
    <w:p w14:paraId="31B1E01B" w14:textId="77777777" w:rsidR="008F7446" w:rsidRDefault="008F7446" w:rsidP="008F7446">
      <w:pPr>
        <w:jc w:val="center"/>
        <w:rPr>
          <w:rFonts w:cs="Times New Roman"/>
          <w:b/>
          <w:bCs/>
          <w:sz w:val="20"/>
          <w:szCs w:val="20"/>
        </w:rPr>
      </w:pPr>
      <w:r>
        <w:rPr>
          <w:rFonts w:cs="Times New Roman"/>
          <w:b/>
          <w:bCs/>
          <w:sz w:val="20"/>
          <w:szCs w:val="20"/>
        </w:rPr>
        <w:t>DISCUSSED WITH FLEUR MEERMAN, CSR EXPERT IN THE APPAREL INDUSTRY</w:t>
      </w:r>
    </w:p>
    <w:p w14:paraId="0FEF474D" w14:textId="77777777" w:rsidR="008F7446" w:rsidRPr="00A72630" w:rsidRDefault="008F7446" w:rsidP="008F7446">
      <w:pPr>
        <w:jc w:val="center"/>
        <w:rPr>
          <w:rFonts w:ascii="Helvetica" w:hAnsi="Helvetica" w:cs="Helvetica"/>
          <w:b/>
          <w:bCs/>
          <w:color w:val="548DD4" w:themeColor="text2" w:themeTint="99"/>
          <w:sz w:val="19"/>
          <w:szCs w:val="19"/>
        </w:rPr>
      </w:pPr>
    </w:p>
    <w:tbl>
      <w:tblPr>
        <w:tblStyle w:val="TableGrid"/>
        <w:tblW w:w="0" w:type="auto"/>
        <w:tblLook w:val="04A0" w:firstRow="1" w:lastRow="0" w:firstColumn="1" w:lastColumn="0" w:noHBand="0" w:noVBand="1"/>
      </w:tblPr>
      <w:tblGrid>
        <w:gridCol w:w="1283"/>
        <w:gridCol w:w="3228"/>
        <w:gridCol w:w="4428"/>
      </w:tblGrid>
      <w:tr w:rsidR="008F7446" w:rsidRPr="000E291F" w14:paraId="2E04E3CE" w14:textId="77777777" w:rsidTr="000E770C">
        <w:tc>
          <w:tcPr>
            <w:tcW w:w="8856" w:type="dxa"/>
            <w:gridSpan w:val="3"/>
            <w:tcBorders>
              <w:top w:val="single" w:sz="4" w:space="0" w:color="357D91"/>
              <w:left w:val="single" w:sz="4" w:space="0" w:color="357D91"/>
              <w:bottom w:val="single" w:sz="4" w:space="0" w:color="357D91"/>
              <w:right w:val="single" w:sz="4" w:space="0" w:color="357D91"/>
            </w:tcBorders>
          </w:tcPr>
          <w:p w14:paraId="698F0021" w14:textId="77777777" w:rsidR="008F7446" w:rsidRPr="000E291F" w:rsidRDefault="008F7446" w:rsidP="000E770C">
            <w:pPr>
              <w:jc w:val="center"/>
              <w:rPr>
                <w:b/>
                <w:color w:val="357D91"/>
                <w:sz w:val="20"/>
                <w:szCs w:val="20"/>
              </w:rPr>
            </w:pPr>
            <w:r w:rsidRPr="000E291F">
              <w:rPr>
                <w:b/>
                <w:color w:val="76923C" w:themeColor="accent3" w:themeShade="BF"/>
                <w:sz w:val="20"/>
                <w:szCs w:val="20"/>
              </w:rPr>
              <w:t xml:space="preserve">+++ </w:t>
            </w:r>
            <w:r w:rsidRPr="000E291F">
              <w:rPr>
                <w:b/>
                <w:color w:val="357D91"/>
                <w:sz w:val="20"/>
                <w:szCs w:val="20"/>
              </w:rPr>
              <w:t xml:space="preserve">COST </w:t>
            </w:r>
            <w:r w:rsidRPr="000E291F">
              <w:rPr>
                <w:b/>
                <w:color w:val="943634" w:themeColor="accent2" w:themeShade="BF"/>
                <w:sz w:val="20"/>
                <w:szCs w:val="20"/>
              </w:rPr>
              <w:t>---</w:t>
            </w:r>
          </w:p>
        </w:tc>
      </w:tr>
      <w:tr w:rsidR="008F7446" w:rsidRPr="000E291F" w14:paraId="2DCE38DB" w14:textId="77777777" w:rsidTr="000E770C">
        <w:tc>
          <w:tcPr>
            <w:tcW w:w="1200" w:type="dxa"/>
            <w:tcBorders>
              <w:top w:val="single" w:sz="4" w:space="0" w:color="357D91"/>
              <w:left w:val="single" w:sz="4" w:space="0" w:color="357D91"/>
              <w:right w:val="single" w:sz="4" w:space="0" w:color="357D91"/>
            </w:tcBorders>
          </w:tcPr>
          <w:p w14:paraId="0CA42C4F" w14:textId="77777777" w:rsidR="008F7446" w:rsidRPr="000E291F" w:rsidRDefault="008F7446" w:rsidP="000E770C">
            <w:pPr>
              <w:rPr>
                <w:b/>
                <w:color w:val="357D91"/>
                <w:sz w:val="20"/>
                <w:szCs w:val="20"/>
              </w:rPr>
            </w:pPr>
            <w:r w:rsidRPr="000E291F">
              <w:rPr>
                <w:rFonts w:ascii="Helvetica" w:hAnsi="Helvetica" w:cs="Helvetica"/>
                <w:b/>
                <w:color w:val="357D91"/>
                <w:sz w:val="20"/>
                <w:szCs w:val="20"/>
              </w:rPr>
              <w:t>Domestic</w:t>
            </w:r>
          </w:p>
        </w:tc>
        <w:tc>
          <w:tcPr>
            <w:tcW w:w="3228" w:type="dxa"/>
            <w:tcBorders>
              <w:top w:val="single" w:sz="4" w:space="0" w:color="357D91"/>
              <w:left w:val="single" w:sz="4" w:space="0" w:color="357D91"/>
              <w:right w:val="single" w:sz="4" w:space="0" w:color="357D91"/>
            </w:tcBorders>
          </w:tcPr>
          <w:p w14:paraId="11447758" w14:textId="77777777" w:rsidR="008F7446" w:rsidRPr="000E291F" w:rsidRDefault="008F7446" w:rsidP="000E770C">
            <w:pPr>
              <w:spacing w:line="240" w:lineRule="auto"/>
              <w:rPr>
                <w:color w:val="357D91"/>
                <w:sz w:val="20"/>
                <w:szCs w:val="20"/>
              </w:rPr>
            </w:pPr>
            <w:r w:rsidRPr="000E291F">
              <w:rPr>
                <w:rFonts w:ascii="Helvetica" w:hAnsi="Helvetica" w:cs="Helvetica"/>
                <w:color w:val="357D91"/>
                <w:sz w:val="20"/>
                <w:szCs w:val="20"/>
              </w:rPr>
              <w:t>Lowers transportation costs</w:t>
            </w:r>
          </w:p>
        </w:tc>
        <w:tc>
          <w:tcPr>
            <w:tcW w:w="4428" w:type="dxa"/>
            <w:tcBorders>
              <w:top w:val="single" w:sz="4" w:space="0" w:color="357D91"/>
              <w:left w:val="single" w:sz="4" w:space="0" w:color="357D91"/>
              <w:right w:val="single" w:sz="4" w:space="0" w:color="357D91"/>
            </w:tcBorders>
          </w:tcPr>
          <w:p w14:paraId="0AA317A1"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357D91"/>
                <w:sz w:val="20"/>
                <w:szCs w:val="20"/>
              </w:rPr>
            </w:pPr>
            <w:r w:rsidRPr="000E291F">
              <w:rPr>
                <w:rFonts w:ascii="Helvetica" w:hAnsi="Helvetica" w:cs="Helvetica"/>
                <w:color w:val="357D91"/>
                <w:sz w:val="20"/>
                <w:szCs w:val="20"/>
              </w:rPr>
              <w:t xml:space="preserve">Higher manufacturing costs </w:t>
            </w:r>
          </w:p>
        </w:tc>
      </w:tr>
      <w:tr w:rsidR="008F7446" w:rsidRPr="000E291F" w14:paraId="67DD140E" w14:textId="77777777" w:rsidTr="000E770C">
        <w:tc>
          <w:tcPr>
            <w:tcW w:w="1200" w:type="dxa"/>
            <w:tcBorders>
              <w:left w:val="single" w:sz="4" w:space="0" w:color="357D91"/>
              <w:right w:val="single" w:sz="4" w:space="0" w:color="357D91"/>
            </w:tcBorders>
          </w:tcPr>
          <w:p w14:paraId="5B67FA54"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357D91"/>
                <w:sz w:val="20"/>
                <w:szCs w:val="20"/>
              </w:rPr>
            </w:pPr>
            <w:r w:rsidRPr="000E291F">
              <w:rPr>
                <w:rFonts w:ascii="Helvetica" w:hAnsi="Helvetica" w:cs="Helvetica"/>
                <w:b/>
                <w:color w:val="357D91"/>
                <w:sz w:val="20"/>
                <w:szCs w:val="20"/>
              </w:rPr>
              <w:t>Overseas</w:t>
            </w:r>
          </w:p>
        </w:tc>
        <w:tc>
          <w:tcPr>
            <w:tcW w:w="3228" w:type="dxa"/>
            <w:tcBorders>
              <w:left w:val="single" w:sz="4" w:space="0" w:color="357D91"/>
              <w:right w:val="single" w:sz="4" w:space="0" w:color="357D91"/>
            </w:tcBorders>
          </w:tcPr>
          <w:p w14:paraId="3EFB6160"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357D91"/>
                <w:sz w:val="20"/>
                <w:szCs w:val="20"/>
              </w:rPr>
            </w:pPr>
            <w:r w:rsidRPr="000E291F">
              <w:rPr>
                <w:rFonts w:ascii="Helvetica" w:hAnsi="Helvetica" w:cs="Helvetica"/>
                <w:color w:val="357D91"/>
                <w:sz w:val="20"/>
                <w:szCs w:val="20"/>
              </w:rPr>
              <w:t>Ability to select low-wage countries to conduct activities in</w:t>
            </w:r>
          </w:p>
        </w:tc>
        <w:tc>
          <w:tcPr>
            <w:tcW w:w="4428" w:type="dxa"/>
            <w:tcBorders>
              <w:left w:val="single" w:sz="4" w:space="0" w:color="357D91"/>
              <w:right w:val="single" w:sz="4" w:space="0" w:color="357D91"/>
            </w:tcBorders>
          </w:tcPr>
          <w:p w14:paraId="4CD37930" w14:textId="77777777" w:rsidR="008F7446" w:rsidRPr="000E291F" w:rsidRDefault="008F7446" w:rsidP="000E770C">
            <w:pPr>
              <w:spacing w:line="240" w:lineRule="auto"/>
              <w:jc w:val="left"/>
              <w:rPr>
                <w:color w:val="357D91"/>
                <w:sz w:val="20"/>
                <w:szCs w:val="20"/>
              </w:rPr>
            </w:pPr>
            <w:r w:rsidRPr="000E291F">
              <w:rPr>
                <w:rFonts w:ascii="Helvetica" w:hAnsi="Helvetica" w:cs="Helvetica"/>
                <w:color w:val="357D91"/>
                <w:sz w:val="20"/>
                <w:szCs w:val="20"/>
              </w:rPr>
              <w:t>Increase of cost due to transportation and a partner overseas to control quality</w:t>
            </w:r>
          </w:p>
        </w:tc>
      </w:tr>
      <w:tr w:rsidR="008F7446" w:rsidRPr="000E291F" w14:paraId="011C3315" w14:textId="77777777" w:rsidTr="000E770C">
        <w:tc>
          <w:tcPr>
            <w:tcW w:w="1200" w:type="dxa"/>
            <w:tcBorders>
              <w:left w:val="single" w:sz="4" w:space="0" w:color="357D91"/>
              <w:right w:val="single" w:sz="4" w:space="0" w:color="357D91"/>
            </w:tcBorders>
          </w:tcPr>
          <w:p w14:paraId="27575353" w14:textId="77777777" w:rsidR="008F7446" w:rsidRPr="000E291F" w:rsidRDefault="008F7446" w:rsidP="000E770C">
            <w:pPr>
              <w:rPr>
                <w:b/>
                <w:color w:val="357D91"/>
                <w:sz w:val="20"/>
                <w:szCs w:val="20"/>
              </w:rPr>
            </w:pPr>
            <w:r w:rsidRPr="000E291F">
              <w:rPr>
                <w:b/>
                <w:color w:val="357D91"/>
                <w:sz w:val="20"/>
                <w:szCs w:val="20"/>
              </w:rPr>
              <w:t>In-house</w:t>
            </w:r>
          </w:p>
        </w:tc>
        <w:tc>
          <w:tcPr>
            <w:tcW w:w="3228" w:type="dxa"/>
            <w:tcBorders>
              <w:left w:val="single" w:sz="4" w:space="0" w:color="357D91"/>
              <w:right w:val="single" w:sz="4" w:space="0" w:color="357D91"/>
            </w:tcBorders>
          </w:tcPr>
          <w:p w14:paraId="5C2462C1" w14:textId="77777777" w:rsidR="008F7446" w:rsidRPr="000E291F" w:rsidRDefault="008F7446" w:rsidP="000E770C">
            <w:pPr>
              <w:spacing w:line="240" w:lineRule="auto"/>
              <w:rPr>
                <w:color w:val="357D91"/>
                <w:sz w:val="20"/>
                <w:szCs w:val="20"/>
              </w:rPr>
            </w:pPr>
            <w:r w:rsidRPr="000E291F">
              <w:rPr>
                <w:color w:val="357D91"/>
                <w:sz w:val="20"/>
                <w:szCs w:val="20"/>
              </w:rPr>
              <w:t>-</w:t>
            </w:r>
          </w:p>
        </w:tc>
        <w:tc>
          <w:tcPr>
            <w:tcW w:w="4428" w:type="dxa"/>
            <w:tcBorders>
              <w:left w:val="single" w:sz="4" w:space="0" w:color="357D91"/>
              <w:right w:val="single" w:sz="4" w:space="0" w:color="357D91"/>
            </w:tcBorders>
          </w:tcPr>
          <w:p w14:paraId="7AED6A84" w14:textId="77777777" w:rsidR="008F7446" w:rsidRPr="000E291F" w:rsidRDefault="008F7446" w:rsidP="000E770C">
            <w:pPr>
              <w:spacing w:line="240" w:lineRule="auto"/>
              <w:rPr>
                <w:color w:val="357D91"/>
                <w:sz w:val="20"/>
                <w:szCs w:val="20"/>
              </w:rPr>
            </w:pPr>
            <w:r w:rsidRPr="000E291F">
              <w:rPr>
                <w:rFonts w:ascii="Helvetica" w:hAnsi="Helvetica" w:cs="Helvetica"/>
                <w:color w:val="357D91"/>
                <w:sz w:val="20"/>
                <w:szCs w:val="20"/>
              </w:rPr>
              <w:t>May turn out relatively expensive as it requires skilled labor force, material and equipment</w:t>
            </w:r>
          </w:p>
        </w:tc>
      </w:tr>
      <w:tr w:rsidR="008F7446" w:rsidRPr="000E291F" w14:paraId="0EC5600F" w14:textId="77777777" w:rsidTr="000E770C">
        <w:tc>
          <w:tcPr>
            <w:tcW w:w="1200" w:type="dxa"/>
            <w:tcBorders>
              <w:left w:val="single" w:sz="4" w:space="0" w:color="357D91"/>
              <w:right w:val="single" w:sz="4" w:space="0" w:color="357D91"/>
            </w:tcBorders>
          </w:tcPr>
          <w:p w14:paraId="31E05A1D"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357D91"/>
                <w:sz w:val="20"/>
                <w:szCs w:val="20"/>
              </w:rPr>
            </w:pPr>
            <w:r w:rsidRPr="000E291F">
              <w:rPr>
                <w:b/>
                <w:color w:val="357D91"/>
                <w:sz w:val="20"/>
                <w:szCs w:val="20"/>
              </w:rPr>
              <w:t xml:space="preserve">Outsourcing </w:t>
            </w:r>
          </w:p>
        </w:tc>
        <w:tc>
          <w:tcPr>
            <w:tcW w:w="3228" w:type="dxa"/>
            <w:tcBorders>
              <w:left w:val="single" w:sz="4" w:space="0" w:color="357D91"/>
              <w:right w:val="single" w:sz="4" w:space="0" w:color="357D91"/>
            </w:tcBorders>
          </w:tcPr>
          <w:p w14:paraId="06EDC7D5"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357D91"/>
                <w:sz w:val="20"/>
                <w:szCs w:val="20"/>
              </w:rPr>
            </w:pPr>
            <w:r w:rsidRPr="000E291F">
              <w:rPr>
                <w:rFonts w:ascii="Helvetica" w:hAnsi="Helvetica" w:cs="Helvetica"/>
                <w:color w:val="357D91"/>
                <w:sz w:val="20"/>
                <w:szCs w:val="20"/>
              </w:rPr>
              <w:t>Could reduce cost over time, also due to the room to negotiate</w:t>
            </w:r>
          </w:p>
        </w:tc>
        <w:tc>
          <w:tcPr>
            <w:tcW w:w="4428" w:type="dxa"/>
            <w:tcBorders>
              <w:left w:val="single" w:sz="4" w:space="0" w:color="357D91"/>
              <w:right w:val="single" w:sz="4" w:space="0" w:color="357D91"/>
            </w:tcBorders>
          </w:tcPr>
          <w:p w14:paraId="6B17E552" w14:textId="77777777" w:rsidR="008F7446" w:rsidRPr="000E291F" w:rsidRDefault="008F7446" w:rsidP="000E770C">
            <w:pPr>
              <w:spacing w:line="240" w:lineRule="auto"/>
              <w:rPr>
                <w:color w:val="357D91"/>
                <w:sz w:val="20"/>
                <w:szCs w:val="20"/>
              </w:rPr>
            </w:pPr>
            <w:r w:rsidRPr="000E291F">
              <w:rPr>
                <w:rFonts w:ascii="Helvetica" w:hAnsi="Helvetica" w:cs="Helvetica"/>
                <w:color w:val="357D91"/>
                <w:sz w:val="20"/>
                <w:szCs w:val="20"/>
              </w:rPr>
              <w:t>Decreases your input</w:t>
            </w:r>
          </w:p>
        </w:tc>
      </w:tr>
      <w:tr w:rsidR="008F7446" w:rsidRPr="000E291F" w14:paraId="4591A103" w14:textId="77777777" w:rsidTr="000E770C">
        <w:tc>
          <w:tcPr>
            <w:tcW w:w="1200" w:type="dxa"/>
            <w:tcBorders>
              <w:left w:val="single" w:sz="4" w:space="0" w:color="357D91"/>
              <w:right w:val="single" w:sz="4" w:space="0" w:color="357D91"/>
            </w:tcBorders>
          </w:tcPr>
          <w:p w14:paraId="4502D27A"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357D91"/>
                <w:sz w:val="20"/>
                <w:szCs w:val="20"/>
              </w:rPr>
            </w:pPr>
            <w:r w:rsidRPr="000E291F">
              <w:rPr>
                <w:rFonts w:ascii="Helvetica" w:hAnsi="Helvetica" w:cs="Helvetica"/>
                <w:b/>
                <w:color w:val="357D91"/>
                <w:sz w:val="20"/>
                <w:szCs w:val="20"/>
              </w:rPr>
              <w:t>Single</w:t>
            </w:r>
          </w:p>
        </w:tc>
        <w:tc>
          <w:tcPr>
            <w:tcW w:w="3228" w:type="dxa"/>
            <w:tcBorders>
              <w:left w:val="single" w:sz="4" w:space="0" w:color="357D91"/>
              <w:right w:val="single" w:sz="4" w:space="0" w:color="357D91"/>
            </w:tcBorders>
          </w:tcPr>
          <w:p w14:paraId="1851608C"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357D91"/>
                <w:sz w:val="20"/>
                <w:szCs w:val="20"/>
              </w:rPr>
            </w:pPr>
            <w:r w:rsidRPr="000E291F">
              <w:rPr>
                <w:rFonts w:ascii="Helvetica" w:hAnsi="Helvetica" w:cs="Helvetica"/>
                <w:color w:val="357D91"/>
                <w:sz w:val="20"/>
                <w:szCs w:val="20"/>
              </w:rPr>
              <w:t>Procuring in bigger quantities, allows the company to reduce costs</w:t>
            </w:r>
          </w:p>
        </w:tc>
        <w:tc>
          <w:tcPr>
            <w:tcW w:w="4428" w:type="dxa"/>
            <w:tcBorders>
              <w:left w:val="single" w:sz="4" w:space="0" w:color="357D91"/>
              <w:right w:val="single" w:sz="4" w:space="0" w:color="357D91"/>
            </w:tcBorders>
          </w:tcPr>
          <w:p w14:paraId="04F1A69E" w14:textId="77777777" w:rsidR="008F7446" w:rsidRPr="000E291F" w:rsidRDefault="008F7446" w:rsidP="000E770C">
            <w:pPr>
              <w:spacing w:line="240" w:lineRule="auto"/>
              <w:rPr>
                <w:color w:val="357D91"/>
                <w:sz w:val="20"/>
                <w:szCs w:val="20"/>
              </w:rPr>
            </w:pPr>
            <w:r w:rsidRPr="000E291F">
              <w:rPr>
                <w:rFonts w:ascii="Helvetica" w:hAnsi="Helvetica" w:cs="Helvetica"/>
                <w:color w:val="357D91"/>
                <w:sz w:val="20"/>
                <w:szCs w:val="20"/>
              </w:rPr>
              <w:t>Does not allow company to select the best in terms of cost</w:t>
            </w:r>
          </w:p>
        </w:tc>
      </w:tr>
      <w:tr w:rsidR="008F7446" w:rsidRPr="000E291F" w14:paraId="0B649050" w14:textId="77777777" w:rsidTr="000E770C">
        <w:tc>
          <w:tcPr>
            <w:tcW w:w="1200" w:type="dxa"/>
            <w:tcBorders>
              <w:left w:val="single" w:sz="4" w:space="0" w:color="357D91"/>
              <w:bottom w:val="single" w:sz="4" w:space="0" w:color="357D91"/>
              <w:right w:val="single" w:sz="4" w:space="0" w:color="357D91"/>
            </w:tcBorders>
          </w:tcPr>
          <w:p w14:paraId="7EDAD0F8"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357D91"/>
                <w:sz w:val="20"/>
                <w:szCs w:val="20"/>
              </w:rPr>
            </w:pPr>
            <w:r w:rsidRPr="000E291F">
              <w:rPr>
                <w:b/>
                <w:color w:val="357D91"/>
                <w:sz w:val="20"/>
                <w:szCs w:val="20"/>
              </w:rPr>
              <w:t>Multiple</w:t>
            </w:r>
          </w:p>
        </w:tc>
        <w:tc>
          <w:tcPr>
            <w:tcW w:w="3228" w:type="dxa"/>
            <w:tcBorders>
              <w:left w:val="single" w:sz="4" w:space="0" w:color="357D91"/>
              <w:bottom w:val="single" w:sz="4" w:space="0" w:color="357D91"/>
              <w:right w:val="single" w:sz="4" w:space="0" w:color="357D91"/>
            </w:tcBorders>
          </w:tcPr>
          <w:p w14:paraId="2B8FB4FA"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357D91"/>
                <w:sz w:val="20"/>
                <w:szCs w:val="20"/>
              </w:rPr>
            </w:pPr>
            <w:r w:rsidRPr="000E291F">
              <w:rPr>
                <w:rFonts w:ascii="Helvetica" w:hAnsi="Helvetica" w:cs="Helvetica"/>
                <w:color w:val="357D91"/>
                <w:sz w:val="20"/>
                <w:szCs w:val="20"/>
              </w:rPr>
              <w:t>Provides room to negotiate in terms of prices</w:t>
            </w:r>
          </w:p>
        </w:tc>
        <w:tc>
          <w:tcPr>
            <w:tcW w:w="4428" w:type="dxa"/>
            <w:tcBorders>
              <w:left w:val="single" w:sz="4" w:space="0" w:color="357D91"/>
              <w:bottom w:val="single" w:sz="4" w:space="0" w:color="357D91"/>
              <w:right w:val="single" w:sz="4" w:space="0" w:color="357D91"/>
            </w:tcBorders>
          </w:tcPr>
          <w:p w14:paraId="431EB077" w14:textId="77777777" w:rsidR="008F7446" w:rsidRPr="000E291F" w:rsidRDefault="008F7446" w:rsidP="000E770C">
            <w:pPr>
              <w:spacing w:line="240" w:lineRule="auto"/>
              <w:rPr>
                <w:color w:val="357D91"/>
                <w:sz w:val="20"/>
                <w:szCs w:val="20"/>
              </w:rPr>
            </w:pPr>
            <w:r w:rsidRPr="000E291F">
              <w:rPr>
                <w:rFonts w:ascii="Helvetica" w:hAnsi="Helvetica" w:cs="Helvetica"/>
                <w:color w:val="357D91"/>
                <w:sz w:val="20"/>
                <w:szCs w:val="20"/>
              </w:rPr>
              <w:t>Prices should be established per supplier</w:t>
            </w:r>
          </w:p>
        </w:tc>
      </w:tr>
    </w:tbl>
    <w:p w14:paraId="2C0100B1" w14:textId="77777777" w:rsidR="008F7446" w:rsidRPr="000E291F" w:rsidRDefault="008F7446" w:rsidP="008F7446">
      <w:pPr>
        <w:rPr>
          <w:sz w:val="20"/>
          <w:szCs w:val="20"/>
        </w:rPr>
      </w:pPr>
    </w:p>
    <w:tbl>
      <w:tblPr>
        <w:tblStyle w:val="TableGrid"/>
        <w:tblW w:w="0" w:type="auto"/>
        <w:tblLook w:val="04A0" w:firstRow="1" w:lastRow="0" w:firstColumn="1" w:lastColumn="0" w:noHBand="0" w:noVBand="1"/>
      </w:tblPr>
      <w:tblGrid>
        <w:gridCol w:w="1283"/>
        <w:gridCol w:w="3228"/>
        <w:gridCol w:w="4428"/>
      </w:tblGrid>
      <w:tr w:rsidR="008F7446" w:rsidRPr="000E291F" w14:paraId="1586AF02" w14:textId="77777777" w:rsidTr="000E770C">
        <w:tc>
          <w:tcPr>
            <w:tcW w:w="8856" w:type="dxa"/>
            <w:gridSpan w:val="3"/>
            <w:tcBorders>
              <w:top w:val="single" w:sz="4" w:space="0" w:color="BAD7E2"/>
              <w:left w:val="single" w:sz="4" w:space="0" w:color="BAD7E2"/>
              <w:bottom w:val="single" w:sz="4" w:space="0" w:color="BAD7E2"/>
              <w:right w:val="single" w:sz="4" w:space="0" w:color="BAD7E2"/>
            </w:tcBorders>
          </w:tcPr>
          <w:p w14:paraId="3D843F8C" w14:textId="77777777" w:rsidR="008F7446" w:rsidRPr="000E291F" w:rsidRDefault="008F7446" w:rsidP="000E770C">
            <w:pPr>
              <w:spacing w:line="240" w:lineRule="auto"/>
              <w:jc w:val="center"/>
              <w:rPr>
                <w:b/>
                <w:color w:val="BAD7E2"/>
                <w:sz w:val="20"/>
                <w:szCs w:val="20"/>
              </w:rPr>
            </w:pPr>
            <w:r w:rsidRPr="000E291F">
              <w:rPr>
                <w:b/>
                <w:color w:val="76923C" w:themeColor="accent3" w:themeShade="BF"/>
                <w:sz w:val="20"/>
                <w:szCs w:val="20"/>
              </w:rPr>
              <w:t xml:space="preserve">+++ </w:t>
            </w:r>
            <w:r w:rsidRPr="000E291F">
              <w:rPr>
                <w:b/>
                <w:color w:val="BAD7E2"/>
                <w:sz w:val="20"/>
                <w:szCs w:val="20"/>
              </w:rPr>
              <w:t xml:space="preserve">FLEXIBILITY </w:t>
            </w:r>
            <w:r w:rsidRPr="000E291F">
              <w:rPr>
                <w:b/>
                <w:color w:val="943634" w:themeColor="accent2" w:themeShade="BF"/>
                <w:sz w:val="20"/>
                <w:szCs w:val="20"/>
              </w:rPr>
              <w:t>---</w:t>
            </w:r>
          </w:p>
        </w:tc>
      </w:tr>
      <w:tr w:rsidR="008F7446" w:rsidRPr="000E291F" w14:paraId="7E3A95E6" w14:textId="77777777" w:rsidTr="000E770C">
        <w:tc>
          <w:tcPr>
            <w:tcW w:w="1200" w:type="dxa"/>
            <w:tcBorders>
              <w:top w:val="single" w:sz="4" w:space="0" w:color="BAD7E2"/>
              <w:left w:val="single" w:sz="4" w:space="0" w:color="BAD7E2"/>
              <w:bottom w:val="single" w:sz="4" w:space="0" w:color="BAD7E2"/>
              <w:right w:val="single" w:sz="4" w:space="0" w:color="BAD7E2"/>
            </w:tcBorders>
          </w:tcPr>
          <w:p w14:paraId="6AF4AEB3" w14:textId="77777777" w:rsidR="008F7446" w:rsidRPr="000E291F" w:rsidRDefault="008F7446" w:rsidP="000E770C">
            <w:pPr>
              <w:spacing w:line="240" w:lineRule="auto"/>
              <w:jc w:val="left"/>
              <w:rPr>
                <w:b/>
                <w:color w:val="93ACB4"/>
                <w:sz w:val="20"/>
                <w:szCs w:val="20"/>
              </w:rPr>
            </w:pPr>
            <w:r w:rsidRPr="000E291F">
              <w:rPr>
                <w:rFonts w:ascii="Helvetica" w:hAnsi="Helvetica" w:cs="Helvetica"/>
                <w:b/>
                <w:color w:val="93ACB4"/>
                <w:sz w:val="20"/>
                <w:szCs w:val="20"/>
              </w:rPr>
              <w:t>Domestic</w:t>
            </w:r>
          </w:p>
        </w:tc>
        <w:tc>
          <w:tcPr>
            <w:tcW w:w="3228" w:type="dxa"/>
            <w:tcBorders>
              <w:top w:val="single" w:sz="4" w:space="0" w:color="BAD7E2"/>
              <w:left w:val="single" w:sz="4" w:space="0" w:color="BAD7E2"/>
              <w:bottom w:val="single" w:sz="4" w:space="0" w:color="BAD7E2"/>
              <w:right w:val="single" w:sz="4" w:space="0" w:color="BAD7E2"/>
            </w:tcBorders>
          </w:tcPr>
          <w:p w14:paraId="47DEF41A" w14:textId="77777777" w:rsidR="008F7446" w:rsidRPr="000E291F" w:rsidRDefault="008F7446" w:rsidP="000E770C">
            <w:pPr>
              <w:spacing w:line="240" w:lineRule="auto"/>
              <w:jc w:val="left"/>
              <w:rPr>
                <w:color w:val="93ACB4"/>
                <w:sz w:val="20"/>
                <w:szCs w:val="20"/>
              </w:rPr>
            </w:pPr>
            <w:r w:rsidRPr="000E291F">
              <w:rPr>
                <w:rFonts w:ascii="Helvetica" w:hAnsi="Helvetica" w:cs="Helvetica"/>
                <w:color w:val="93ACB4"/>
                <w:sz w:val="20"/>
                <w:szCs w:val="20"/>
              </w:rPr>
              <w:t>Fewer limitations in terms of time differences and intercultural communication</w:t>
            </w:r>
          </w:p>
        </w:tc>
        <w:tc>
          <w:tcPr>
            <w:tcW w:w="4428" w:type="dxa"/>
            <w:tcBorders>
              <w:top w:val="single" w:sz="4" w:space="0" w:color="BAD7E2"/>
              <w:left w:val="single" w:sz="4" w:space="0" w:color="BAD7E2"/>
              <w:bottom w:val="single" w:sz="4" w:space="0" w:color="BAD7E2"/>
              <w:right w:val="single" w:sz="4" w:space="0" w:color="BAD7E2"/>
            </w:tcBorders>
          </w:tcPr>
          <w:p w14:paraId="4F4752A6"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93ACB4"/>
                <w:sz w:val="20"/>
                <w:szCs w:val="20"/>
              </w:rPr>
            </w:pPr>
            <w:r w:rsidRPr="000E291F">
              <w:rPr>
                <w:rFonts w:ascii="Helvetica" w:hAnsi="Helvetica" w:cs="Helvetica"/>
                <w:color w:val="93ACB4"/>
                <w:sz w:val="20"/>
                <w:szCs w:val="20"/>
              </w:rPr>
              <w:t>Less willingness to cooperate in last-minute adjustments prevails when operating in a culture knowing high level of punctuality</w:t>
            </w:r>
          </w:p>
        </w:tc>
      </w:tr>
      <w:tr w:rsidR="008F7446" w:rsidRPr="000E291F" w14:paraId="5992E03F" w14:textId="77777777" w:rsidTr="000E770C">
        <w:tc>
          <w:tcPr>
            <w:tcW w:w="1200" w:type="dxa"/>
            <w:tcBorders>
              <w:top w:val="single" w:sz="4" w:space="0" w:color="BAD7E2"/>
              <w:left w:val="single" w:sz="4" w:space="0" w:color="BAD7E2"/>
              <w:bottom w:val="single" w:sz="4" w:space="0" w:color="BAD7E2"/>
              <w:right w:val="single" w:sz="4" w:space="0" w:color="BAD7E2"/>
            </w:tcBorders>
          </w:tcPr>
          <w:p w14:paraId="28959277"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93ACB4"/>
                <w:sz w:val="20"/>
                <w:szCs w:val="20"/>
              </w:rPr>
            </w:pPr>
            <w:r w:rsidRPr="000E291F">
              <w:rPr>
                <w:rFonts w:ascii="Helvetica" w:hAnsi="Helvetica" w:cs="Helvetica"/>
                <w:b/>
                <w:color w:val="93ACB4"/>
                <w:sz w:val="20"/>
                <w:szCs w:val="20"/>
              </w:rPr>
              <w:t>Overseas</w:t>
            </w:r>
          </w:p>
        </w:tc>
        <w:tc>
          <w:tcPr>
            <w:tcW w:w="3228" w:type="dxa"/>
            <w:tcBorders>
              <w:top w:val="single" w:sz="4" w:space="0" w:color="BAD7E2"/>
              <w:left w:val="single" w:sz="4" w:space="0" w:color="BAD7E2"/>
              <w:bottom w:val="single" w:sz="4" w:space="0" w:color="BAD7E2"/>
              <w:right w:val="single" w:sz="4" w:space="0" w:color="BAD7E2"/>
            </w:tcBorders>
          </w:tcPr>
          <w:p w14:paraId="0D20A717"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93ACB4"/>
                <w:sz w:val="20"/>
                <w:szCs w:val="20"/>
              </w:rPr>
            </w:pPr>
            <w:r w:rsidRPr="000E291F">
              <w:rPr>
                <w:rFonts w:ascii="Helvetica" w:hAnsi="Helvetica" w:cs="Helvetica"/>
                <w:color w:val="93ACB4"/>
                <w:sz w:val="20"/>
                <w:szCs w:val="20"/>
              </w:rPr>
              <w:t>In case of operating in a global market you are more flexible as facilities are distributed according geographically convenience</w:t>
            </w:r>
          </w:p>
        </w:tc>
        <w:tc>
          <w:tcPr>
            <w:tcW w:w="4428" w:type="dxa"/>
            <w:tcBorders>
              <w:top w:val="single" w:sz="4" w:space="0" w:color="BAD7E2"/>
              <w:left w:val="single" w:sz="4" w:space="0" w:color="BAD7E2"/>
              <w:bottom w:val="single" w:sz="4" w:space="0" w:color="BAD7E2"/>
              <w:right w:val="single" w:sz="4" w:space="0" w:color="BAD7E2"/>
            </w:tcBorders>
          </w:tcPr>
          <w:p w14:paraId="38B6D840"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93ACB4"/>
                <w:sz w:val="20"/>
                <w:szCs w:val="20"/>
              </w:rPr>
            </w:pPr>
            <w:r w:rsidRPr="000E291F">
              <w:rPr>
                <w:rFonts w:ascii="Helvetica" w:hAnsi="Helvetica" w:cs="Helvetica"/>
                <w:color w:val="93ACB4"/>
                <w:sz w:val="20"/>
                <w:szCs w:val="20"/>
              </w:rPr>
              <w:t xml:space="preserve">Cultural issues and time difference may complicate interaction, also does it require an optimal flow of information </w:t>
            </w:r>
            <w:r w:rsidRPr="000E291F">
              <w:rPr>
                <w:rFonts w:ascii="Helvetica" w:hAnsi="Helvetica" w:cs="Helvetica"/>
                <w:color w:val="93ACB4"/>
                <w:sz w:val="20"/>
                <w:szCs w:val="20"/>
              </w:rPr>
              <w:br/>
              <w:t>(for instance allowing you to take pictures)</w:t>
            </w:r>
          </w:p>
        </w:tc>
      </w:tr>
      <w:tr w:rsidR="008F7446" w:rsidRPr="000E291F" w14:paraId="254C75CE" w14:textId="77777777" w:rsidTr="000E770C">
        <w:tc>
          <w:tcPr>
            <w:tcW w:w="1200" w:type="dxa"/>
            <w:tcBorders>
              <w:top w:val="single" w:sz="4" w:space="0" w:color="BAD7E2"/>
              <w:left w:val="single" w:sz="4" w:space="0" w:color="BAD7E2"/>
              <w:bottom w:val="single" w:sz="4" w:space="0" w:color="BAD7E2"/>
              <w:right w:val="single" w:sz="4" w:space="0" w:color="BAD7E2"/>
            </w:tcBorders>
          </w:tcPr>
          <w:p w14:paraId="72B1B849" w14:textId="77777777" w:rsidR="008F7446" w:rsidRPr="000E291F" w:rsidRDefault="008F7446" w:rsidP="000E770C">
            <w:pPr>
              <w:spacing w:line="240" w:lineRule="auto"/>
              <w:jc w:val="left"/>
              <w:rPr>
                <w:b/>
                <w:color w:val="93ACB4"/>
                <w:sz w:val="20"/>
                <w:szCs w:val="20"/>
              </w:rPr>
            </w:pPr>
            <w:r w:rsidRPr="000E291F">
              <w:rPr>
                <w:b/>
                <w:color w:val="93ACB4"/>
                <w:sz w:val="20"/>
                <w:szCs w:val="20"/>
              </w:rPr>
              <w:t>In-house</w:t>
            </w:r>
          </w:p>
        </w:tc>
        <w:tc>
          <w:tcPr>
            <w:tcW w:w="3228" w:type="dxa"/>
            <w:tcBorders>
              <w:top w:val="single" w:sz="4" w:space="0" w:color="BAD7E2"/>
              <w:left w:val="single" w:sz="4" w:space="0" w:color="BAD7E2"/>
              <w:bottom w:val="single" w:sz="4" w:space="0" w:color="BAD7E2"/>
              <w:right w:val="single" w:sz="4" w:space="0" w:color="BAD7E2"/>
            </w:tcBorders>
          </w:tcPr>
          <w:p w14:paraId="26F7BBD6" w14:textId="77777777" w:rsidR="008F7446" w:rsidRPr="000E291F" w:rsidRDefault="008F7446" w:rsidP="000E770C">
            <w:pPr>
              <w:spacing w:line="240" w:lineRule="auto"/>
              <w:jc w:val="left"/>
              <w:rPr>
                <w:color w:val="93ACB4"/>
                <w:sz w:val="20"/>
                <w:szCs w:val="20"/>
              </w:rPr>
            </w:pPr>
            <w:r w:rsidRPr="000E291F">
              <w:rPr>
                <w:rFonts w:ascii="Helvetica" w:hAnsi="Helvetica" w:cs="Helvetica"/>
                <w:color w:val="93ACB4"/>
                <w:sz w:val="20"/>
                <w:szCs w:val="20"/>
              </w:rPr>
              <w:t>The focal company is able to respond and adapt immediately, also are they are aware of their own limitations</w:t>
            </w:r>
          </w:p>
        </w:tc>
        <w:tc>
          <w:tcPr>
            <w:tcW w:w="4428" w:type="dxa"/>
            <w:tcBorders>
              <w:top w:val="single" w:sz="4" w:space="0" w:color="BAD7E2"/>
              <w:left w:val="single" w:sz="4" w:space="0" w:color="BAD7E2"/>
              <w:bottom w:val="single" w:sz="4" w:space="0" w:color="BAD7E2"/>
              <w:right w:val="single" w:sz="4" w:space="0" w:color="BAD7E2"/>
            </w:tcBorders>
          </w:tcPr>
          <w:p w14:paraId="08EDC934" w14:textId="77777777" w:rsidR="008F7446" w:rsidRPr="000E291F" w:rsidRDefault="008F7446" w:rsidP="000E770C">
            <w:pPr>
              <w:spacing w:line="240" w:lineRule="auto"/>
              <w:jc w:val="left"/>
              <w:rPr>
                <w:color w:val="93ACB4"/>
                <w:sz w:val="20"/>
                <w:szCs w:val="20"/>
              </w:rPr>
            </w:pPr>
            <w:r w:rsidRPr="000E291F">
              <w:rPr>
                <w:rFonts w:ascii="Helvetica" w:hAnsi="Helvetica" w:cs="Helvetica"/>
                <w:color w:val="93ACB4"/>
                <w:sz w:val="20"/>
                <w:szCs w:val="20"/>
              </w:rPr>
              <w:t>Limited by its own limitations</w:t>
            </w:r>
          </w:p>
        </w:tc>
      </w:tr>
      <w:tr w:rsidR="008F7446" w:rsidRPr="000E291F" w14:paraId="17AE2645" w14:textId="77777777" w:rsidTr="000E770C">
        <w:tc>
          <w:tcPr>
            <w:tcW w:w="1200" w:type="dxa"/>
            <w:tcBorders>
              <w:top w:val="single" w:sz="4" w:space="0" w:color="BAD7E2"/>
              <w:left w:val="single" w:sz="4" w:space="0" w:color="BAD7E2"/>
              <w:bottom w:val="single" w:sz="4" w:space="0" w:color="BAD7E2"/>
              <w:right w:val="single" w:sz="4" w:space="0" w:color="BAD7E2"/>
            </w:tcBorders>
          </w:tcPr>
          <w:p w14:paraId="0150363B"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93ACB4"/>
                <w:sz w:val="20"/>
                <w:szCs w:val="20"/>
              </w:rPr>
            </w:pPr>
            <w:r w:rsidRPr="000E291F">
              <w:rPr>
                <w:b/>
                <w:color w:val="93ACB4"/>
                <w:sz w:val="20"/>
                <w:szCs w:val="20"/>
              </w:rPr>
              <w:t xml:space="preserve">Outsourcing </w:t>
            </w:r>
          </w:p>
        </w:tc>
        <w:tc>
          <w:tcPr>
            <w:tcW w:w="3228" w:type="dxa"/>
            <w:tcBorders>
              <w:top w:val="single" w:sz="4" w:space="0" w:color="BAD7E2"/>
              <w:left w:val="single" w:sz="4" w:space="0" w:color="BAD7E2"/>
              <w:bottom w:val="single" w:sz="4" w:space="0" w:color="BAD7E2"/>
              <w:right w:val="single" w:sz="4" w:space="0" w:color="BAD7E2"/>
            </w:tcBorders>
          </w:tcPr>
          <w:p w14:paraId="7D3D3977"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93ACB4"/>
                <w:sz w:val="20"/>
                <w:szCs w:val="20"/>
              </w:rPr>
            </w:pPr>
            <w:r w:rsidRPr="000E291F">
              <w:rPr>
                <w:rFonts w:ascii="Helvetica" w:hAnsi="Helvetica" w:cs="Helvetica"/>
                <w:color w:val="93ACB4"/>
                <w:sz w:val="20"/>
                <w:szCs w:val="20"/>
              </w:rPr>
              <w:t>As another party participates, it provides room to negotiate</w:t>
            </w:r>
          </w:p>
        </w:tc>
        <w:tc>
          <w:tcPr>
            <w:tcW w:w="4428" w:type="dxa"/>
            <w:tcBorders>
              <w:top w:val="single" w:sz="4" w:space="0" w:color="BAD7E2"/>
              <w:left w:val="single" w:sz="4" w:space="0" w:color="BAD7E2"/>
              <w:bottom w:val="single" w:sz="4" w:space="0" w:color="BAD7E2"/>
              <w:right w:val="single" w:sz="4" w:space="0" w:color="BAD7E2"/>
            </w:tcBorders>
          </w:tcPr>
          <w:p w14:paraId="30D287BD"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93ACB4"/>
                <w:sz w:val="20"/>
                <w:szCs w:val="20"/>
              </w:rPr>
            </w:pPr>
            <w:r w:rsidRPr="000E291F">
              <w:rPr>
                <w:rFonts w:ascii="Helvetica" w:hAnsi="Helvetica" w:cs="Helvetica"/>
                <w:color w:val="93ACB4"/>
                <w:sz w:val="20"/>
                <w:szCs w:val="20"/>
              </w:rPr>
              <w:t>Requires optimal flow of communication</w:t>
            </w:r>
          </w:p>
        </w:tc>
      </w:tr>
      <w:tr w:rsidR="008F7446" w:rsidRPr="000E291F" w14:paraId="49629F54" w14:textId="77777777" w:rsidTr="000E770C">
        <w:tc>
          <w:tcPr>
            <w:tcW w:w="1200" w:type="dxa"/>
            <w:tcBorders>
              <w:top w:val="single" w:sz="4" w:space="0" w:color="BAD7E2"/>
              <w:left w:val="single" w:sz="4" w:space="0" w:color="BAD7E2"/>
              <w:bottom w:val="single" w:sz="4" w:space="0" w:color="BAD7E2"/>
              <w:right w:val="single" w:sz="4" w:space="0" w:color="BAD7E2"/>
            </w:tcBorders>
          </w:tcPr>
          <w:p w14:paraId="0EFED8EC"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93ACB4"/>
                <w:sz w:val="20"/>
                <w:szCs w:val="20"/>
              </w:rPr>
            </w:pPr>
            <w:r w:rsidRPr="000E291F">
              <w:rPr>
                <w:rFonts w:ascii="Helvetica" w:hAnsi="Helvetica" w:cs="Helvetica"/>
                <w:b/>
                <w:color w:val="93ACB4"/>
                <w:sz w:val="20"/>
                <w:szCs w:val="20"/>
              </w:rPr>
              <w:t>Single</w:t>
            </w:r>
          </w:p>
        </w:tc>
        <w:tc>
          <w:tcPr>
            <w:tcW w:w="3228" w:type="dxa"/>
            <w:tcBorders>
              <w:top w:val="single" w:sz="4" w:space="0" w:color="BAD7E2"/>
              <w:left w:val="single" w:sz="4" w:space="0" w:color="BAD7E2"/>
              <w:bottom w:val="single" w:sz="4" w:space="0" w:color="BAD7E2"/>
              <w:right w:val="single" w:sz="4" w:space="0" w:color="BAD7E2"/>
            </w:tcBorders>
          </w:tcPr>
          <w:p w14:paraId="61D47D85"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93ACB4"/>
                <w:sz w:val="20"/>
                <w:szCs w:val="20"/>
              </w:rPr>
            </w:pPr>
            <w:r w:rsidRPr="000E291F">
              <w:rPr>
                <w:rFonts w:ascii="Helvetica" w:hAnsi="Helvetica" w:cs="Helvetica"/>
                <w:color w:val="93ACB4"/>
                <w:sz w:val="20"/>
                <w:szCs w:val="20"/>
              </w:rPr>
              <w:t>-</w:t>
            </w:r>
          </w:p>
        </w:tc>
        <w:tc>
          <w:tcPr>
            <w:tcW w:w="4428" w:type="dxa"/>
            <w:tcBorders>
              <w:top w:val="single" w:sz="4" w:space="0" w:color="BAD7E2"/>
              <w:left w:val="single" w:sz="4" w:space="0" w:color="BAD7E2"/>
              <w:bottom w:val="single" w:sz="4" w:space="0" w:color="BAD7E2"/>
              <w:right w:val="single" w:sz="4" w:space="0" w:color="BAD7E2"/>
            </w:tcBorders>
          </w:tcPr>
          <w:p w14:paraId="2FE04277"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93ACB4"/>
                <w:sz w:val="20"/>
                <w:szCs w:val="20"/>
              </w:rPr>
            </w:pPr>
            <w:r w:rsidRPr="000E291F">
              <w:rPr>
                <w:rFonts w:ascii="Helvetica" w:hAnsi="Helvetica" w:cs="Helvetica"/>
                <w:color w:val="93ACB4"/>
                <w:sz w:val="20"/>
                <w:szCs w:val="20"/>
              </w:rPr>
              <w:t>One error can impact all material supplied by that supplier, which may also include manufactured products</w:t>
            </w:r>
          </w:p>
        </w:tc>
      </w:tr>
      <w:tr w:rsidR="008F7446" w:rsidRPr="000E291F" w14:paraId="3979366D" w14:textId="77777777" w:rsidTr="000E770C">
        <w:tc>
          <w:tcPr>
            <w:tcW w:w="1200" w:type="dxa"/>
            <w:tcBorders>
              <w:top w:val="single" w:sz="4" w:space="0" w:color="BAD7E2"/>
              <w:left w:val="single" w:sz="4" w:space="0" w:color="BAD7E2"/>
              <w:bottom w:val="single" w:sz="4" w:space="0" w:color="BAD7E2"/>
              <w:right w:val="single" w:sz="4" w:space="0" w:color="BAD7E2"/>
            </w:tcBorders>
          </w:tcPr>
          <w:p w14:paraId="67873A05"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93ACB4"/>
                <w:sz w:val="20"/>
                <w:szCs w:val="20"/>
              </w:rPr>
            </w:pPr>
            <w:r w:rsidRPr="000E291F">
              <w:rPr>
                <w:b/>
                <w:color w:val="93ACB4"/>
                <w:sz w:val="20"/>
                <w:szCs w:val="20"/>
              </w:rPr>
              <w:t>Multiple</w:t>
            </w:r>
          </w:p>
        </w:tc>
        <w:tc>
          <w:tcPr>
            <w:tcW w:w="3228" w:type="dxa"/>
            <w:tcBorders>
              <w:top w:val="single" w:sz="4" w:space="0" w:color="BAD7E2"/>
              <w:left w:val="single" w:sz="4" w:space="0" w:color="BAD7E2"/>
              <w:bottom w:val="single" w:sz="4" w:space="0" w:color="BAD7E2"/>
              <w:right w:val="single" w:sz="4" w:space="0" w:color="BAD7E2"/>
            </w:tcBorders>
          </w:tcPr>
          <w:p w14:paraId="49C9D038"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93ACB4"/>
                <w:sz w:val="20"/>
                <w:szCs w:val="20"/>
              </w:rPr>
            </w:pPr>
            <w:r w:rsidRPr="000E291F">
              <w:rPr>
                <w:rFonts w:ascii="Helvetica" w:hAnsi="Helvetica" w:cs="Helvetica"/>
                <w:color w:val="93ACB4"/>
                <w:sz w:val="20"/>
                <w:szCs w:val="20"/>
              </w:rPr>
              <w:t>Distribution of possibilities, provides room to negotiate</w:t>
            </w:r>
          </w:p>
        </w:tc>
        <w:tc>
          <w:tcPr>
            <w:tcW w:w="4428" w:type="dxa"/>
            <w:tcBorders>
              <w:top w:val="single" w:sz="4" w:space="0" w:color="BAD7E2"/>
              <w:left w:val="single" w:sz="4" w:space="0" w:color="BAD7E2"/>
              <w:bottom w:val="single" w:sz="4" w:space="0" w:color="BAD7E2"/>
              <w:right w:val="single" w:sz="4" w:space="0" w:color="BAD7E2"/>
            </w:tcBorders>
          </w:tcPr>
          <w:p w14:paraId="5E45DE97" w14:textId="77777777" w:rsidR="008F7446" w:rsidRPr="000E291F" w:rsidRDefault="008F7446" w:rsidP="000E770C">
            <w:pPr>
              <w:spacing w:line="240" w:lineRule="auto"/>
              <w:jc w:val="left"/>
              <w:rPr>
                <w:color w:val="93ACB4"/>
                <w:sz w:val="20"/>
                <w:szCs w:val="20"/>
              </w:rPr>
            </w:pPr>
            <w:r w:rsidRPr="000E291F">
              <w:rPr>
                <w:rFonts w:ascii="Helvetica" w:hAnsi="Helvetica" w:cs="Helvetica"/>
                <w:color w:val="93ACB4"/>
                <w:sz w:val="20"/>
                <w:szCs w:val="20"/>
              </w:rPr>
              <w:t>Good flow of communication with all suppliers involved, particularly if suppliers depend on each other</w:t>
            </w:r>
          </w:p>
        </w:tc>
      </w:tr>
    </w:tbl>
    <w:p w14:paraId="7A29B8D4" w14:textId="77777777" w:rsidR="008F7446" w:rsidRDefault="008F7446" w:rsidP="008F7446">
      <w:pPr>
        <w:rPr>
          <w:sz w:val="20"/>
          <w:szCs w:val="20"/>
        </w:rPr>
      </w:pPr>
      <w:r>
        <w:rPr>
          <w:sz w:val="20"/>
          <w:szCs w:val="20"/>
        </w:rPr>
        <w:br/>
      </w:r>
    </w:p>
    <w:p w14:paraId="2DA496ED" w14:textId="77777777" w:rsidR="008F7446" w:rsidRDefault="008F7446" w:rsidP="008F7446">
      <w:pPr>
        <w:rPr>
          <w:sz w:val="20"/>
          <w:szCs w:val="20"/>
        </w:rPr>
      </w:pPr>
      <w:r>
        <w:rPr>
          <w:sz w:val="20"/>
          <w:szCs w:val="20"/>
        </w:rPr>
        <w:br w:type="column"/>
      </w:r>
    </w:p>
    <w:tbl>
      <w:tblPr>
        <w:tblStyle w:val="TableGrid"/>
        <w:tblW w:w="0" w:type="auto"/>
        <w:tblLook w:val="04A0" w:firstRow="1" w:lastRow="0" w:firstColumn="1" w:lastColumn="0" w:noHBand="0" w:noVBand="1"/>
      </w:tblPr>
      <w:tblGrid>
        <w:gridCol w:w="1283"/>
        <w:gridCol w:w="3228"/>
        <w:gridCol w:w="4428"/>
      </w:tblGrid>
      <w:tr w:rsidR="008F7446" w:rsidRPr="000E291F" w14:paraId="69D676E5" w14:textId="77777777" w:rsidTr="000E770C">
        <w:tc>
          <w:tcPr>
            <w:tcW w:w="8856" w:type="dxa"/>
            <w:gridSpan w:val="3"/>
            <w:tcBorders>
              <w:top w:val="single" w:sz="4" w:space="0" w:color="6BAFC5"/>
              <w:left w:val="single" w:sz="4" w:space="0" w:color="6BAFC5"/>
              <w:bottom w:val="single" w:sz="4" w:space="0" w:color="6BAFC5"/>
              <w:right w:val="single" w:sz="4" w:space="0" w:color="6BAFC5"/>
            </w:tcBorders>
          </w:tcPr>
          <w:p w14:paraId="1E3EC9F5" w14:textId="77777777" w:rsidR="008F7446" w:rsidRPr="000E291F" w:rsidRDefault="008F7446" w:rsidP="000E770C">
            <w:pPr>
              <w:jc w:val="center"/>
              <w:rPr>
                <w:b/>
                <w:color w:val="6BAFC5"/>
                <w:sz w:val="20"/>
                <w:szCs w:val="20"/>
              </w:rPr>
            </w:pPr>
            <w:r w:rsidRPr="000E291F">
              <w:rPr>
                <w:b/>
                <w:color w:val="76923C" w:themeColor="accent3" w:themeShade="BF"/>
                <w:sz w:val="20"/>
                <w:szCs w:val="20"/>
              </w:rPr>
              <w:t xml:space="preserve">+++ </w:t>
            </w:r>
            <w:r w:rsidRPr="000E291F">
              <w:rPr>
                <w:b/>
                <w:color w:val="6BAFC5"/>
                <w:sz w:val="20"/>
                <w:szCs w:val="20"/>
              </w:rPr>
              <w:t>QUALITY</w:t>
            </w:r>
            <w:r w:rsidRPr="000E291F">
              <w:rPr>
                <w:b/>
                <w:color w:val="943634" w:themeColor="accent2" w:themeShade="BF"/>
                <w:sz w:val="20"/>
                <w:szCs w:val="20"/>
              </w:rPr>
              <w:t>---</w:t>
            </w:r>
          </w:p>
        </w:tc>
      </w:tr>
      <w:tr w:rsidR="008F7446" w:rsidRPr="000E291F" w14:paraId="145318B9" w14:textId="77777777" w:rsidTr="000E770C">
        <w:tc>
          <w:tcPr>
            <w:tcW w:w="1200" w:type="dxa"/>
            <w:tcBorders>
              <w:top w:val="single" w:sz="4" w:space="0" w:color="6BAFC5"/>
              <w:left w:val="single" w:sz="4" w:space="0" w:color="6BAFC5"/>
              <w:right w:val="single" w:sz="4" w:space="0" w:color="6BAFC5"/>
            </w:tcBorders>
          </w:tcPr>
          <w:p w14:paraId="639C268D" w14:textId="77777777" w:rsidR="008F7446" w:rsidRPr="000E291F" w:rsidRDefault="008F7446" w:rsidP="000E770C">
            <w:pPr>
              <w:rPr>
                <w:b/>
                <w:color w:val="6BAFC5"/>
                <w:sz w:val="20"/>
                <w:szCs w:val="20"/>
              </w:rPr>
            </w:pPr>
            <w:r w:rsidRPr="000E291F">
              <w:rPr>
                <w:rFonts w:ascii="Helvetica" w:hAnsi="Helvetica" w:cs="Helvetica"/>
                <w:b/>
                <w:color w:val="6BAFC5"/>
                <w:sz w:val="20"/>
                <w:szCs w:val="20"/>
              </w:rPr>
              <w:t>Domestic</w:t>
            </w:r>
          </w:p>
        </w:tc>
        <w:tc>
          <w:tcPr>
            <w:tcW w:w="3228" w:type="dxa"/>
            <w:tcBorders>
              <w:top w:val="single" w:sz="4" w:space="0" w:color="6BAFC5"/>
              <w:left w:val="single" w:sz="4" w:space="0" w:color="6BAFC5"/>
              <w:right w:val="single" w:sz="4" w:space="0" w:color="6BAFC5"/>
            </w:tcBorders>
          </w:tcPr>
          <w:p w14:paraId="787FD69F" w14:textId="77777777" w:rsidR="008F7446" w:rsidRPr="000E291F" w:rsidRDefault="008F7446" w:rsidP="000E770C">
            <w:pPr>
              <w:spacing w:line="240" w:lineRule="auto"/>
              <w:jc w:val="left"/>
              <w:rPr>
                <w:color w:val="6BAFC5"/>
                <w:sz w:val="20"/>
                <w:szCs w:val="20"/>
              </w:rPr>
            </w:pPr>
            <w:r w:rsidRPr="000E291F">
              <w:rPr>
                <w:rFonts w:ascii="Helvetica" w:hAnsi="Helvetica" w:cs="Helvetica"/>
                <w:color w:val="6BAFC5"/>
                <w:sz w:val="20"/>
                <w:szCs w:val="20"/>
              </w:rPr>
              <w:t>Easier to perform quality control</w:t>
            </w:r>
          </w:p>
        </w:tc>
        <w:tc>
          <w:tcPr>
            <w:tcW w:w="4428" w:type="dxa"/>
            <w:tcBorders>
              <w:top w:val="single" w:sz="4" w:space="0" w:color="6BAFC5"/>
              <w:left w:val="single" w:sz="4" w:space="0" w:color="6BAFC5"/>
              <w:right w:val="single" w:sz="4" w:space="0" w:color="6BAFC5"/>
            </w:tcBorders>
          </w:tcPr>
          <w:p w14:paraId="5B598513"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6BAFC5"/>
                <w:sz w:val="20"/>
                <w:szCs w:val="20"/>
              </w:rPr>
            </w:pPr>
            <w:r w:rsidRPr="000E291F">
              <w:rPr>
                <w:rFonts w:ascii="Helvetica" w:hAnsi="Helvetica" w:cs="Helvetica"/>
                <w:color w:val="6BAFC5"/>
                <w:sz w:val="20"/>
                <w:szCs w:val="20"/>
              </w:rPr>
              <w:t>May impose limitations in available alternatives, suggesting limited range of quality offered</w:t>
            </w:r>
          </w:p>
        </w:tc>
      </w:tr>
      <w:tr w:rsidR="008F7446" w:rsidRPr="000E291F" w14:paraId="05475E23" w14:textId="77777777" w:rsidTr="000E770C">
        <w:tc>
          <w:tcPr>
            <w:tcW w:w="1200" w:type="dxa"/>
            <w:tcBorders>
              <w:left w:val="single" w:sz="4" w:space="0" w:color="6BAFC5"/>
              <w:right w:val="single" w:sz="4" w:space="0" w:color="6BAFC5"/>
            </w:tcBorders>
          </w:tcPr>
          <w:p w14:paraId="52E83D7C"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6BAFC5"/>
                <w:sz w:val="20"/>
                <w:szCs w:val="20"/>
              </w:rPr>
            </w:pPr>
            <w:r w:rsidRPr="000E291F">
              <w:rPr>
                <w:rFonts w:ascii="Helvetica" w:hAnsi="Helvetica" w:cs="Helvetica"/>
                <w:b/>
                <w:color w:val="6BAFC5"/>
                <w:sz w:val="20"/>
                <w:szCs w:val="20"/>
              </w:rPr>
              <w:t>Overseas</w:t>
            </w:r>
          </w:p>
        </w:tc>
        <w:tc>
          <w:tcPr>
            <w:tcW w:w="3228" w:type="dxa"/>
            <w:tcBorders>
              <w:left w:val="single" w:sz="4" w:space="0" w:color="6BAFC5"/>
              <w:right w:val="single" w:sz="4" w:space="0" w:color="6BAFC5"/>
            </w:tcBorders>
          </w:tcPr>
          <w:p w14:paraId="328B9471"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6BAFC5"/>
                <w:sz w:val="20"/>
                <w:szCs w:val="20"/>
              </w:rPr>
            </w:pPr>
            <w:r w:rsidRPr="000E291F">
              <w:rPr>
                <w:rFonts w:ascii="Helvetica" w:hAnsi="Helvetica" w:cs="Helvetica"/>
                <w:color w:val="6BAFC5"/>
                <w:sz w:val="20"/>
                <w:szCs w:val="20"/>
              </w:rPr>
              <w:t>Offers opportunity to select countries specialized in certain fields</w:t>
            </w:r>
          </w:p>
        </w:tc>
        <w:tc>
          <w:tcPr>
            <w:tcW w:w="4428" w:type="dxa"/>
            <w:tcBorders>
              <w:left w:val="single" w:sz="4" w:space="0" w:color="6BAFC5"/>
              <w:right w:val="single" w:sz="4" w:space="0" w:color="6BAFC5"/>
            </w:tcBorders>
          </w:tcPr>
          <w:p w14:paraId="2FCA7716" w14:textId="77777777" w:rsidR="008F7446" w:rsidRPr="000E291F" w:rsidRDefault="008F7446" w:rsidP="000E770C">
            <w:pPr>
              <w:spacing w:line="240" w:lineRule="auto"/>
              <w:jc w:val="left"/>
              <w:rPr>
                <w:color w:val="6BAFC5"/>
                <w:sz w:val="20"/>
                <w:szCs w:val="20"/>
              </w:rPr>
            </w:pPr>
            <w:r w:rsidRPr="000E291F">
              <w:rPr>
                <w:rFonts w:ascii="Helvetica" w:hAnsi="Helvetica" w:cs="Helvetica"/>
                <w:color w:val="6BAFC5"/>
                <w:sz w:val="20"/>
                <w:szCs w:val="20"/>
              </w:rPr>
              <w:t>Difficult to control quality yourself</w:t>
            </w:r>
          </w:p>
        </w:tc>
      </w:tr>
      <w:tr w:rsidR="008F7446" w:rsidRPr="000E291F" w14:paraId="62F19D90" w14:textId="77777777" w:rsidTr="000E770C">
        <w:tc>
          <w:tcPr>
            <w:tcW w:w="1200" w:type="dxa"/>
            <w:tcBorders>
              <w:left w:val="single" w:sz="4" w:space="0" w:color="6BAFC5"/>
              <w:right w:val="single" w:sz="4" w:space="0" w:color="6BAFC5"/>
            </w:tcBorders>
          </w:tcPr>
          <w:p w14:paraId="1DF321B5" w14:textId="77777777" w:rsidR="008F7446" w:rsidRPr="000E291F" w:rsidRDefault="008F7446" w:rsidP="000E770C">
            <w:pPr>
              <w:rPr>
                <w:b/>
                <w:color w:val="6BAFC5"/>
                <w:sz w:val="20"/>
                <w:szCs w:val="20"/>
              </w:rPr>
            </w:pPr>
            <w:r w:rsidRPr="000E291F">
              <w:rPr>
                <w:b/>
                <w:color w:val="6BAFC5"/>
                <w:sz w:val="20"/>
                <w:szCs w:val="20"/>
              </w:rPr>
              <w:t>In-house</w:t>
            </w:r>
          </w:p>
        </w:tc>
        <w:tc>
          <w:tcPr>
            <w:tcW w:w="3228" w:type="dxa"/>
            <w:tcBorders>
              <w:left w:val="single" w:sz="4" w:space="0" w:color="6BAFC5"/>
              <w:right w:val="single" w:sz="4" w:space="0" w:color="6BAFC5"/>
            </w:tcBorders>
          </w:tcPr>
          <w:p w14:paraId="1360F10D" w14:textId="77777777" w:rsidR="008F7446" w:rsidRPr="000E291F" w:rsidRDefault="008F7446" w:rsidP="000E770C">
            <w:pPr>
              <w:spacing w:line="240" w:lineRule="auto"/>
              <w:jc w:val="left"/>
              <w:rPr>
                <w:color w:val="6BAFC5"/>
                <w:sz w:val="20"/>
                <w:szCs w:val="20"/>
              </w:rPr>
            </w:pPr>
            <w:r w:rsidRPr="000E291F">
              <w:rPr>
                <w:rFonts w:ascii="Helvetica" w:hAnsi="Helvetica" w:cs="Helvetica"/>
                <w:color w:val="6BAFC5"/>
                <w:sz w:val="20"/>
                <w:szCs w:val="20"/>
              </w:rPr>
              <w:t>As operations take place in the company itself, it is easy to perform quality checks</w:t>
            </w:r>
          </w:p>
        </w:tc>
        <w:tc>
          <w:tcPr>
            <w:tcW w:w="4428" w:type="dxa"/>
            <w:tcBorders>
              <w:left w:val="single" w:sz="4" w:space="0" w:color="6BAFC5"/>
              <w:right w:val="single" w:sz="4" w:space="0" w:color="6BAFC5"/>
            </w:tcBorders>
          </w:tcPr>
          <w:p w14:paraId="090C4077"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6BAFC5"/>
                <w:sz w:val="20"/>
                <w:szCs w:val="20"/>
              </w:rPr>
            </w:pPr>
            <w:r w:rsidRPr="000E291F">
              <w:rPr>
                <w:rFonts w:ascii="Helvetica" w:hAnsi="Helvetica" w:cs="Helvetica"/>
                <w:color w:val="6BAFC5"/>
                <w:sz w:val="20"/>
                <w:szCs w:val="20"/>
              </w:rPr>
              <w:t>Requires regular training and upgraded material and equipment</w:t>
            </w:r>
          </w:p>
          <w:p w14:paraId="3611C64F" w14:textId="77777777" w:rsidR="008F7446" w:rsidRPr="000E291F" w:rsidRDefault="008F7446" w:rsidP="000E770C">
            <w:pPr>
              <w:spacing w:line="240" w:lineRule="auto"/>
              <w:rPr>
                <w:color w:val="6BAFC5"/>
                <w:sz w:val="20"/>
                <w:szCs w:val="20"/>
              </w:rPr>
            </w:pPr>
          </w:p>
        </w:tc>
      </w:tr>
      <w:tr w:rsidR="008F7446" w:rsidRPr="000E291F" w14:paraId="4E755390" w14:textId="77777777" w:rsidTr="000E770C">
        <w:tc>
          <w:tcPr>
            <w:tcW w:w="1200" w:type="dxa"/>
            <w:tcBorders>
              <w:left w:val="single" w:sz="4" w:space="0" w:color="6BAFC5"/>
              <w:right w:val="single" w:sz="4" w:space="0" w:color="6BAFC5"/>
            </w:tcBorders>
          </w:tcPr>
          <w:p w14:paraId="6A36877C"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6BAFC5"/>
                <w:sz w:val="20"/>
                <w:szCs w:val="20"/>
              </w:rPr>
            </w:pPr>
            <w:r w:rsidRPr="000E291F">
              <w:rPr>
                <w:b/>
                <w:color w:val="6BAFC5"/>
                <w:sz w:val="20"/>
                <w:szCs w:val="20"/>
              </w:rPr>
              <w:t xml:space="preserve">Outsourcing </w:t>
            </w:r>
          </w:p>
        </w:tc>
        <w:tc>
          <w:tcPr>
            <w:tcW w:w="3228" w:type="dxa"/>
            <w:tcBorders>
              <w:left w:val="single" w:sz="4" w:space="0" w:color="6BAFC5"/>
              <w:right w:val="single" w:sz="4" w:space="0" w:color="6BAFC5"/>
            </w:tcBorders>
          </w:tcPr>
          <w:p w14:paraId="48F888A6"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6BAFC5"/>
                <w:sz w:val="20"/>
                <w:szCs w:val="20"/>
              </w:rPr>
            </w:pPr>
            <w:r w:rsidRPr="000E291F">
              <w:rPr>
                <w:rFonts w:ascii="Helvetica" w:hAnsi="Helvetica" w:cs="Helvetica"/>
                <w:color w:val="6BAFC5"/>
                <w:sz w:val="20"/>
                <w:szCs w:val="20"/>
              </w:rPr>
              <w:t>There is room to select a (highly) specialized company</w:t>
            </w:r>
          </w:p>
        </w:tc>
        <w:tc>
          <w:tcPr>
            <w:tcW w:w="4428" w:type="dxa"/>
            <w:tcBorders>
              <w:left w:val="single" w:sz="4" w:space="0" w:color="6BAFC5"/>
              <w:right w:val="single" w:sz="4" w:space="0" w:color="6BAFC5"/>
            </w:tcBorders>
          </w:tcPr>
          <w:p w14:paraId="019F11AA"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6BAFC5"/>
                <w:sz w:val="20"/>
                <w:szCs w:val="20"/>
              </w:rPr>
            </w:pPr>
            <w:r w:rsidRPr="000E291F">
              <w:rPr>
                <w:rFonts w:ascii="Helvetica" w:hAnsi="Helvetica" w:cs="Helvetica"/>
                <w:color w:val="6BAFC5"/>
                <w:sz w:val="20"/>
                <w:szCs w:val="20"/>
              </w:rPr>
              <w:t>Quality check has to be performed separately</w:t>
            </w:r>
          </w:p>
        </w:tc>
      </w:tr>
      <w:tr w:rsidR="008F7446" w:rsidRPr="000E291F" w14:paraId="051B871E" w14:textId="77777777" w:rsidTr="000E770C">
        <w:tc>
          <w:tcPr>
            <w:tcW w:w="1200" w:type="dxa"/>
            <w:tcBorders>
              <w:left w:val="single" w:sz="4" w:space="0" w:color="6BAFC5"/>
              <w:right w:val="single" w:sz="4" w:space="0" w:color="6BAFC5"/>
            </w:tcBorders>
          </w:tcPr>
          <w:p w14:paraId="0613ACFC"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6BAFC5"/>
                <w:sz w:val="20"/>
                <w:szCs w:val="20"/>
              </w:rPr>
            </w:pPr>
            <w:r w:rsidRPr="000E291F">
              <w:rPr>
                <w:rFonts w:ascii="Helvetica" w:hAnsi="Helvetica" w:cs="Helvetica"/>
                <w:b/>
                <w:color w:val="6BAFC5"/>
                <w:sz w:val="20"/>
                <w:szCs w:val="20"/>
              </w:rPr>
              <w:t>Single</w:t>
            </w:r>
          </w:p>
        </w:tc>
        <w:tc>
          <w:tcPr>
            <w:tcW w:w="3228" w:type="dxa"/>
            <w:tcBorders>
              <w:left w:val="single" w:sz="4" w:space="0" w:color="6BAFC5"/>
              <w:right w:val="single" w:sz="4" w:space="0" w:color="6BAFC5"/>
            </w:tcBorders>
          </w:tcPr>
          <w:p w14:paraId="3BDFED2E"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6BAFC5"/>
                <w:sz w:val="20"/>
                <w:szCs w:val="20"/>
              </w:rPr>
            </w:pPr>
            <w:r w:rsidRPr="000E291F">
              <w:rPr>
                <w:rFonts w:ascii="Helvetica" w:hAnsi="Helvetica" w:cs="Helvetica"/>
                <w:color w:val="6BAFC5"/>
                <w:sz w:val="20"/>
                <w:szCs w:val="20"/>
              </w:rPr>
              <w:t>Quality control is required at only one supplier</w:t>
            </w:r>
          </w:p>
        </w:tc>
        <w:tc>
          <w:tcPr>
            <w:tcW w:w="4428" w:type="dxa"/>
            <w:tcBorders>
              <w:left w:val="single" w:sz="4" w:space="0" w:color="6BAFC5"/>
              <w:right w:val="single" w:sz="4" w:space="0" w:color="6BAFC5"/>
            </w:tcBorders>
          </w:tcPr>
          <w:p w14:paraId="189AC8F1" w14:textId="77777777" w:rsidR="008F7446" w:rsidRPr="000E291F" w:rsidRDefault="008F7446" w:rsidP="000E770C">
            <w:pPr>
              <w:spacing w:line="240" w:lineRule="auto"/>
              <w:rPr>
                <w:color w:val="6BAFC5"/>
                <w:sz w:val="20"/>
                <w:szCs w:val="20"/>
              </w:rPr>
            </w:pPr>
            <w:r w:rsidRPr="000E291F">
              <w:rPr>
                <w:rFonts w:ascii="Helvetica" w:hAnsi="Helvetica" w:cs="Helvetica"/>
                <w:color w:val="6BAFC5"/>
                <w:sz w:val="20"/>
                <w:szCs w:val="20"/>
              </w:rPr>
              <w:t>Does not allow company to select the best in terms of quality</w:t>
            </w:r>
          </w:p>
        </w:tc>
      </w:tr>
      <w:tr w:rsidR="008F7446" w:rsidRPr="000E291F" w14:paraId="03F217CA" w14:textId="77777777" w:rsidTr="000E770C">
        <w:trPr>
          <w:trHeight w:val="224"/>
        </w:trPr>
        <w:tc>
          <w:tcPr>
            <w:tcW w:w="1200" w:type="dxa"/>
            <w:tcBorders>
              <w:left w:val="single" w:sz="4" w:space="0" w:color="6BAFC5"/>
              <w:bottom w:val="single" w:sz="4" w:space="0" w:color="6BAFC5"/>
              <w:right w:val="single" w:sz="4" w:space="0" w:color="6BAFC5"/>
            </w:tcBorders>
          </w:tcPr>
          <w:p w14:paraId="0C1B3AE8"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6BAFC5"/>
                <w:sz w:val="20"/>
                <w:szCs w:val="20"/>
              </w:rPr>
            </w:pPr>
            <w:r w:rsidRPr="000E291F">
              <w:rPr>
                <w:b/>
                <w:color w:val="6BAFC5"/>
                <w:sz w:val="20"/>
                <w:szCs w:val="20"/>
              </w:rPr>
              <w:t>Multiple</w:t>
            </w:r>
          </w:p>
        </w:tc>
        <w:tc>
          <w:tcPr>
            <w:tcW w:w="3228" w:type="dxa"/>
            <w:tcBorders>
              <w:left w:val="single" w:sz="4" w:space="0" w:color="6BAFC5"/>
              <w:bottom w:val="single" w:sz="4" w:space="0" w:color="6BAFC5"/>
              <w:right w:val="single" w:sz="4" w:space="0" w:color="6BAFC5"/>
            </w:tcBorders>
          </w:tcPr>
          <w:p w14:paraId="0BAF81D1"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6BAFC5"/>
                <w:sz w:val="20"/>
                <w:szCs w:val="20"/>
              </w:rPr>
            </w:pPr>
            <w:r w:rsidRPr="000E291F">
              <w:rPr>
                <w:rFonts w:ascii="Helvetica" w:hAnsi="Helvetica" w:cs="Helvetica"/>
                <w:color w:val="6BAFC5"/>
                <w:sz w:val="20"/>
                <w:szCs w:val="20"/>
              </w:rPr>
              <w:t>Ability to compare quality</w:t>
            </w:r>
          </w:p>
        </w:tc>
        <w:tc>
          <w:tcPr>
            <w:tcW w:w="4428" w:type="dxa"/>
            <w:tcBorders>
              <w:left w:val="single" w:sz="4" w:space="0" w:color="6BAFC5"/>
              <w:bottom w:val="single" w:sz="4" w:space="0" w:color="6BAFC5"/>
              <w:right w:val="single" w:sz="4" w:space="0" w:color="6BAFC5"/>
            </w:tcBorders>
          </w:tcPr>
          <w:p w14:paraId="6713F6DB"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6BAFC5"/>
                <w:sz w:val="20"/>
                <w:szCs w:val="20"/>
              </w:rPr>
            </w:pPr>
            <w:r w:rsidRPr="000E291F">
              <w:rPr>
                <w:rFonts w:ascii="Helvetica" w:hAnsi="Helvetica" w:cs="Helvetica"/>
                <w:color w:val="6BAFC5"/>
                <w:sz w:val="20"/>
                <w:szCs w:val="20"/>
              </w:rPr>
              <w:t>Each supplier requires a separate quality control check</w:t>
            </w:r>
          </w:p>
        </w:tc>
      </w:tr>
    </w:tbl>
    <w:p w14:paraId="798746E5" w14:textId="77777777" w:rsidR="008F7446" w:rsidRPr="000E291F" w:rsidRDefault="008F7446" w:rsidP="008F7446">
      <w:pPr>
        <w:rPr>
          <w:sz w:val="20"/>
          <w:szCs w:val="20"/>
        </w:rPr>
      </w:pPr>
    </w:p>
    <w:tbl>
      <w:tblPr>
        <w:tblStyle w:val="TableGrid"/>
        <w:tblW w:w="0" w:type="auto"/>
        <w:tblLook w:val="04A0" w:firstRow="1" w:lastRow="0" w:firstColumn="1" w:lastColumn="0" w:noHBand="0" w:noVBand="1"/>
      </w:tblPr>
      <w:tblGrid>
        <w:gridCol w:w="1512"/>
        <w:gridCol w:w="3097"/>
        <w:gridCol w:w="4247"/>
      </w:tblGrid>
      <w:tr w:rsidR="008F7446" w:rsidRPr="000E291F" w14:paraId="018D419A" w14:textId="77777777" w:rsidTr="000E770C">
        <w:tc>
          <w:tcPr>
            <w:tcW w:w="8856" w:type="dxa"/>
            <w:gridSpan w:val="3"/>
            <w:tcBorders>
              <w:top w:val="single" w:sz="4" w:space="0" w:color="5991A4"/>
              <w:left w:val="single" w:sz="4" w:space="0" w:color="5991A4"/>
              <w:bottom w:val="single" w:sz="4" w:space="0" w:color="5991A4"/>
              <w:right w:val="single" w:sz="4" w:space="0" w:color="5991A4"/>
            </w:tcBorders>
          </w:tcPr>
          <w:p w14:paraId="55B7A6F7" w14:textId="77777777" w:rsidR="008F7446" w:rsidRPr="000E291F" w:rsidRDefault="008F7446" w:rsidP="000E770C">
            <w:pPr>
              <w:jc w:val="center"/>
              <w:rPr>
                <w:b/>
                <w:color w:val="5991A4"/>
                <w:sz w:val="20"/>
                <w:szCs w:val="20"/>
              </w:rPr>
            </w:pPr>
            <w:r w:rsidRPr="000E291F">
              <w:rPr>
                <w:b/>
                <w:color w:val="76923C" w:themeColor="accent3" w:themeShade="BF"/>
                <w:sz w:val="20"/>
                <w:szCs w:val="20"/>
              </w:rPr>
              <w:t xml:space="preserve">+++ </w:t>
            </w:r>
            <w:r w:rsidRPr="000E291F">
              <w:rPr>
                <w:b/>
                <w:color w:val="5991A4"/>
                <w:sz w:val="20"/>
                <w:szCs w:val="20"/>
              </w:rPr>
              <w:t xml:space="preserve">TIME </w:t>
            </w:r>
            <w:r w:rsidRPr="000E291F">
              <w:rPr>
                <w:b/>
                <w:color w:val="943634" w:themeColor="accent2" w:themeShade="BF"/>
                <w:sz w:val="20"/>
                <w:szCs w:val="20"/>
              </w:rPr>
              <w:t>---</w:t>
            </w:r>
          </w:p>
        </w:tc>
      </w:tr>
      <w:tr w:rsidR="008F7446" w:rsidRPr="000E291F" w14:paraId="3ACD317D" w14:textId="77777777" w:rsidTr="000E770C">
        <w:tc>
          <w:tcPr>
            <w:tcW w:w="1512" w:type="dxa"/>
            <w:tcBorders>
              <w:top w:val="single" w:sz="4" w:space="0" w:color="5991A4"/>
              <w:left w:val="single" w:sz="4" w:space="0" w:color="5991A4"/>
              <w:bottom w:val="single" w:sz="4" w:space="0" w:color="5991A4"/>
              <w:right w:val="single" w:sz="4" w:space="0" w:color="5991A4"/>
            </w:tcBorders>
          </w:tcPr>
          <w:p w14:paraId="231A6BB1" w14:textId="77777777" w:rsidR="008F7446" w:rsidRPr="000E291F" w:rsidRDefault="008F7446" w:rsidP="000E770C">
            <w:pPr>
              <w:rPr>
                <w:b/>
                <w:color w:val="5991A4"/>
                <w:sz w:val="20"/>
                <w:szCs w:val="20"/>
              </w:rPr>
            </w:pPr>
            <w:r w:rsidRPr="000E291F">
              <w:rPr>
                <w:rFonts w:ascii="Helvetica" w:hAnsi="Helvetica" w:cs="Helvetica"/>
                <w:b/>
                <w:color w:val="5991A4"/>
                <w:sz w:val="20"/>
                <w:szCs w:val="20"/>
              </w:rPr>
              <w:t>Domestic</w:t>
            </w:r>
          </w:p>
        </w:tc>
        <w:tc>
          <w:tcPr>
            <w:tcW w:w="3097" w:type="dxa"/>
            <w:tcBorders>
              <w:top w:val="single" w:sz="4" w:space="0" w:color="5991A4"/>
              <w:left w:val="single" w:sz="4" w:space="0" w:color="5991A4"/>
              <w:bottom w:val="single" w:sz="4" w:space="0" w:color="5991A4"/>
              <w:right w:val="single" w:sz="4" w:space="0" w:color="5991A4"/>
            </w:tcBorders>
          </w:tcPr>
          <w:p w14:paraId="47A2285D"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5991A4"/>
                <w:sz w:val="20"/>
                <w:szCs w:val="20"/>
              </w:rPr>
            </w:pPr>
            <w:r w:rsidRPr="000E291F">
              <w:rPr>
                <w:rFonts w:ascii="Helvetica" w:hAnsi="Helvetica" w:cs="Helvetica"/>
                <w:color w:val="5991A4"/>
                <w:sz w:val="20"/>
                <w:szCs w:val="20"/>
              </w:rPr>
              <w:t>Reduces lead time</w:t>
            </w:r>
          </w:p>
        </w:tc>
        <w:tc>
          <w:tcPr>
            <w:tcW w:w="4247" w:type="dxa"/>
            <w:tcBorders>
              <w:top w:val="single" w:sz="4" w:space="0" w:color="5991A4"/>
              <w:left w:val="single" w:sz="4" w:space="0" w:color="5991A4"/>
              <w:bottom w:val="single" w:sz="4" w:space="0" w:color="5991A4"/>
              <w:right w:val="single" w:sz="4" w:space="0" w:color="5991A4"/>
            </w:tcBorders>
          </w:tcPr>
          <w:p w14:paraId="32F34C91"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5991A4"/>
                <w:sz w:val="20"/>
                <w:szCs w:val="20"/>
              </w:rPr>
            </w:pPr>
            <w:r w:rsidRPr="000E291F">
              <w:rPr>
                <w:rFonts w:ascii="Helvetica" w:hAnsi="Helvetica" w:cs="Helvetica"/>
                <w:color w:val="5991A4"/>
                <w:sz w:val="20"/>
                <w:szCs w:val="20"/>
              </w:rPr>
              <w:t>-</w:t>
            </w:r>
          </w:p>
        </w:tc>
      </w:tr>
      <w:tr w:rsidR="008F7446" w:rsidRPr="000E291F" w14:paraId="390EB601" w14:textId="77777777" w:rsidTr="000E770C">
        <w:tc>
          <w:tcPr>
            <w:tcW w:w="1512" w:type="dxa"/>
            <w:tcBorders>
              <w:top w:val="single" w:sz="4" w:space="0" w:color="5991A4"/>
              <w:left w:val="single" w:sz="4" w:space="0" w:color="5991A4"/>
              <w:bottom w:val="single" w:sz="4" w:space="0" w:color="5991A4"/>
              <w:right w:val="single" w:sz="4" w:space="0" w:color="5991A4"/>
            </w:tcBorders>
          </w:tcPr>
          <w:p w14:paraId="6CF067F1"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5991A4"/>
                <w:sz w:val="20"/>
                <w:szCs w:val="20"/>
              </w:rPr>
            </w:pPr>
            <w:r w:rsidRPr="000E291F">
              <w:rPr>
                <w:rFonts w:ascii="Helvetica" w:hAnsi="Helvetica" w:cs="Helvetica"/>
                <w:b/>
                <w:color w:val="5991A4"/>
                <w:sz w:val="20"/>
                <w:szCs w:val="20"/>
              </w:rPr>
              <w:t>Overseas</w:t>
            </w:r>
          </w:p>
        </w:tc>
        <w:tc>
          <w:tcPr>
            <w:tcW w:w="3097" w:type="dxa"/>
            <w:tcBorders>
              <w:top w:val="single" w:sz="4" w:space="0" w:color="5991A4"/>
              <w:left w:val="single" w:sz="4" w:space="0" w:color="5991A4"/>
              <w:bottom w:val="single" w:sz="4" w:space="0" w:color="5991A4"/>
              <w:right w:val="single" w:sz="4" w:space="0" w:color="5991A4"/>
            </w:tcBorders>
          </w:tcPr>
          <w:p w14:paraId="5DD07917"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5991A4"/>
                <w:sz w:val="20"/>
                <w:szCs w:val="20"/>
              </w:rPr>
            </w:pPr>
            <w:r w:rsidRPr="000E291F">
              <w:rPr>
                <w:rFonts w:ascii="Helvetica" w:hAnsi="Helvetica" w:cs="Helvetica"/>
                <w:color w:val="5991A4"/>
                <w:sz w:val="20"/>
                <w:szCs w:val="20"/>
              </w:rPr>
              <w:t>In case of operating in a global market, it reduces time as facilities as facilities can be selected according geographically convenience</w:t>
            </w:r>
          </w:p>
        </w:tc>
        <w:tc>
          <w:tcPr>
            <w:tcW w:w="4247" w:type="dxa"/>
            <w:tcBorders>
              <w:top w:val="single" w:sz="4" w:space="0" w:color="5991A4"/>
              <w:left w:val="single" w:sz="4" w:space="0" w:color="5991A4"/>
              <w:bottom w:val="single" w:sz="4" w:space="0" w:color="5991A4"/>
              <w:right w:val="single" w:sz="4" w:space="0" w:color="5991A4"/>
            </w:tcBorders>
          </w:tcPr>
          <w:p w14:paraId="21C260F7" w14:textId="77777777" w:rsidR="008F7446" w:rsidRPr="000E291F" w:rsidRDefault="008F7446" w:rsidP="000E770C">
            <w:pPr>
              <w:spacing w:line="240" w:lineRule="auto"/>
              <w:jc w:val="left"/>
              <w:rPr>
                <w:color w:val="5991A4"/>
                <w:sz w:val="20"/>
                <w:szCs w:val="20"/>
              </w:rPr>
            </w:pPr>
            <w:r w:rsidRPr="000E291F">
              <w:rPr>
                <w:rFonts w:ascii="Helvetica" w:hAnsi="Helvetica" w:cs="Helvetica"/>
                <w:color w:val="5991A4"/>
                <w:sz w:val="20"/>
                <w:szCs w:val="20"/>
              </w:rPr>
              <w:t>Increases lead time</w:t>
            </w:r>
          </w:p>
        </w:tc>
      </w:tr>
      <w:tr w:rsidR="008F7446" w:rsidRPr="000E291F" w14:paraId="316DD8A0" w14:textId="77777777" w:rsidTr="000E770C">
        <w:tc>
          <w:tcPr>
            <w:tcW w:w="1512" w:type="dxa"/>
            <w:tcBorders>
              <w:top w:val="single" w:sz="4" w:space="0" w:color="5991A4"/>
              <w:left w:val="single" w:sz="4" w:space="0" w:color="5991A4"/>
              <w:bottom w:val="single" w:sz="4" w:space="0" w:color="5991A4"/>
              <w:right w:val="single" w:sz="4" w:space="0" w:color="5991A4"/>
            </w:tcBorders>
          </w:tcPr>
          <w:p w14:paraId="046908C7" w14:textId="77777777" w:rsidR="008F7446" w:rsidRPr="000E291F" w:rsidRDefault="008F7446" w:rsidP="000E770C">
            <w:pPr>
              <w:rPr>
                <w:b/>
                <w:color w:val="5991A4"/>
                <w:sz w:val="20"/>
                <w:szCs w:val="20"/>
              </w:rPr>
            </w:pPr>
            <w:r w:rsidRPr="000E291F">
              <w:rPr>
                <w:b/>
                <w:color w:val="5991A4"/>
                <w:sz w:val="20"/>
                <w:szCs w:val="20"/>
              </w:rPr>
              <w:t>In-house</w:t>
            </w:r>
          </w:p>
        </w:tc>
        <w:tc>
          <w:tcPr>
            <w:tcW w:w="3097" w:type="dxa"/>
            <w:tcBorders>
              <w:top w:val="single" w:sz="4" w:space="0" w:color="5991A4"/>
              <w:left w:val="single" w:sz="4" w:space="0" w:color="5991A4"/>
              <w:bottom w:val="single" w:sz="4" w:space="0" w:color="5991A4"/>
              <w:right w:val="single" w:sz="4" w:space="0" w:color="5991A4"/>
            </w:tcBorders>
          </w:tcPr>
          <w:p w14:paraId="4C82678D"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5991A4"/>
                <w:sz w:val="20"/>
                <w:szCs w:val="20"/>
              </w:rPr>
            </w:pPr>
            <w:r w:rsidRPr="000E291F">
              <w:rPr>
                <w:rFonts w:ascii="Helvetica" w:hAnsi="Helvetica" w:cs="Helvetica"/>
                <w:color w:val="5991A4"/>
                <w:sz w:val="20"/>
                <w:szCs w:val="20"/>
              </w:rPr>
              <w:t>Interaction may be faster, reducing response time and thus lead times</w:t>
            </w:r>
          </w:p>
        </w:tc>
        <w:tc>
          <w:tcPr>
            <w:tcW w:w="4247" w:type="dxa"/>
            <w:tcBorders>
              <w:top w:val="single" w:sz="4" w:space="0" w:color="5991A4"/>
              <w:left w:val="single" w:sz="4" w:space="0" w:color="5991A4"/>
              <w:bottom w:val="single" w:sz="4" w:space="0" w:color="5991A4"/>
              <w:right w:val="single" w:sz="4" w:space="0" w:color="5991A4"/>
            </w:tcBorders>
          </w:tcPr>
          <w:p w14:paraId="41CB5AF9" w14:textId="77777777" w:rsidR="008F7446" w:rsidRPr="000E291F" w:rsidRDefault="008F7446" w:rsidP="000E770C">
            <w:pPr>
              <w:spacing w:line="240" w:lineRule="auto"/>
              <w:jc w:val="left"/>
              <w:rPr>
                <w:color w:val="5991A4"/>
                <w:sz w:val="20"/>
                <w:szCs w:val="20"/>
              </w:rPr>
            </w:pPr>
            <w:r w:rsidRPr="000E291F">
              <w:rPr>
                <w:color w:val="5991A4"/>
                <w:sz w:val="20"/>
                <w:szCs w:val="20"/>
              </w:rPr>
              <w:t>-</w:t>
            </w:r>
          </w:p>
        </w:tc>
      </w:tr>
      <w:tr w:rsidR="008F7446" w:rsidRPr="000E291F" w14:paraId="395E83BD" w14:textId="77777777" w:rsidTr="000E770C">
        <w:tc>
          <w:tcPr>
            <w:tcW w:w="1512" w:type="dxa"/>
            <w:tcBorders>
              <w:top w:val="single" w:sz="4" w:space="0" w:color="5991A4"/>
              <w:left w:val="single" w:sz="4" w:space="0" w:color="5991A4"/>
              <w:bottom w:val="single" w:sz="4" w:space="0" w:color="5991A4"/>
              <w:right w:val="single" w:sz="4" w:space="0" w:color="5991A4"/>
            </w:tcBorders>
          </w:tcPr>
          <w:p w14:paraId="5E1C479E"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5991A4"/>
                <w:sz w:val="20"/>
                <w:szCs w:val="20"/>
              </w:rPr>
            </w:pPr>
            <w:r w:rsidRPr="000E291F">
              <w:rPr>
                <w:b/>
                <w:color w:val="5991A4"/>
                <w:sz w:val="20"/>
                <w:szCs w:val="20"/>
              </w:rPr>
              <w:t xml:space="preserve">Outsourcing </w:t>
            </w:r>
          </w:p>
        </w:tc>
        <w:tc>
          <w:tcPr>
            <w:tcW w:w="3097" w:type="dxa"/>
            <w:tcBorders>
              <w:top w:val="single" w:sz="4" w:space="0" w:color="5991A4"/>
              <w:left w:val="single" w:sz="4" w:space="0" w:color="5991A4"/>
              <w:bottom w:val="single" w:sz="4" w:space="0" w:color="5991A4"/>
              <w:right w:val="single" w:sz="4" w:space="0" w:color="5991A4"/>
            </w:tcBorders>
          </w:tcPr>
          <w:p w14:paraId="7DF45BE6"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5991A4"/>
                <w:sz w:val="20"/>
                <w:szCs w:val="20"/>
              </w:rPr>
            </w:pPr>
          </w:p>
        </w:tc>
        <w:tc>
          <w:tcPr>
            <w:tcW w:w="4247" w:type="dxa"/>
            <w:tcBorders>
              <w:top w:val="single" w:sz="4" w:space="0" w:color="5991A4"/>
              <w:left w:val="single" w:sz="4" w:space="0" w:color="5991A4"/>
              <w:bottom w:val="single" w:sz="4" w:space="0" w:color="5991A4"/>
              <w:right w:val="single" w:sz="4" w:space="0" w:color="5991A4"/>
            </w:tcBorders>
          </w:tcPr>
          <w:p w14:paraId="22768F27"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5991A4"/>
                <w:sz w:val="20"/>
                <w:szCs w:val="20"/>
              </w:rPr>
            </w:pPr>
            <w:r w:rsidRPr="000E291F">
              <w:rPr>
                <w:rFonts w:ascii="Helvetica" w:hAnsi="Helvetica" w:cs="Helvetica"/>
                <w:color w:val="5991A4"/>
                <w:sz w:val="20"/>
                <w:szCs w:val="20"/>
              </w:rPr>
              <w:t>Dependent of the outsourcing company/companies</w:t>
            </w:r>
          </w:p>
        </w:tc>
      </w:tr>
      <w:tr w:rsidR="008F7446" w:rsidRPr="000E291F" w14:paraId="5D4A2B5E" w14:textId="77777777" w:rsidTr="000E770C">
        <w:tc>
          <w:tcPr>
            <w:tcW w:w="1512" w:type="dxa"/>
            <w:tcBorders>
              <w:top w:val="single" w:sz="4" w:space="0" w:color="5991A4"/>
              <w:left w:val="single" w:sz="4" w:space="0" w:color="5991A4"/>
              <w:bottom w:val="single" w:sz="4" w:space="0" w:color="5991A4"/>
              <w:right w:val="single" w:sz="4" w:space="0" w:color="5991A4"/>
            </w:tcBorders>
          </w:tcPr>
          <w:p w14:paraId="79F0C8D1"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5991A4"/>
                <w:sz w:val="20"/>
                <w:szCs w:val="20"/>
              </w:rPr>
            </w:pPr>
            <w:r w:rsidRPr="000E291F">
              <w:rPr>
                <w:rFonts w:ascii="Helvetica" w:hAnsi="Helvetica" w:cs="Helvetica"/>
                <w:b/>
                <w:color w:val="5991A4"/>
                <w:sz w:val="20"/>
                <w:szCs w:val="20"/>
              </w:rPr>
              <w:t>Single</w:t>
            </w:r>
          </w:p>
        </w:tc>
        <w:tc>
          <w:tcPr>
            <w:tcW w:w="3097" w:type="dxa"/>
            <w:tcBorders>
              <w:top w:val="single" w:sz="4" w:space="0" w:color="5991A4"/>
              <w:left w:val="single" w:sz="4" w:space="0" w:color="5991A4"/>
              <w:bottom w:val="single" w:sz="4" w:space="0" w:color="5991A4"/>
              <w:right w:val="single" w:sz="4" w:space="0" w:color="5991A4"/>
            </w:tcBorders>
          </w:tcPr>
          <w:p w14:paraId="2554EDFE"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5991A4"/>
                <w:sz w:val="20"/>
                <w:szCs w:val="20"/>
              </w:rPr>
            </w:pPr>
            <w:r w:rsidRPr="000E291F">
              <w:rPr>
                <w:rFonts w:ascii="Helvetica" w:hAnsi="Helvetica" w:cs="Helvetica"/>
                <w:color w:val="5991A4"/>
                <w:sz w:val="20"/>
                <w:szCs w:val="20"/>
              </w:rPr>
              <w:t>Not dependent on multiple suppliers, eliminating adjustments required of several suppliers</w:t>
            </w:r>
          </w:p>
        </w:tc>
        <w:tc>
          <w:tcPr>
            <w:tcW w:w="4247" w:type="dxa"/>
            <w:tcBorders>
              <w:top w:val="single" w:sz="4" w:space="0" w:color="5991A4"/>
              <w:left w:val="single" w:sz="4" w:space="0" w:color="5991A4"/>
              <w:bottom w:val="single" w:sz="4" w:space="0" w:color="5991A4"/>
              <w:right w:val="single" w:sz="4" w:space="0" w:color="5991A4"/>
            </w:tcBorders>
          </w:tcPr>
          <w:p w14:paraId="463AEAB0" w14:textId="77777777" w:rsidR="008F7446" w:rsidRPr="000E291F" w:rsidRDefault="008F7446" w:rsidP="000E770C">
            <w:pPr>
              <w:spacing w:line="240" w:lineRule="auto"/>
              <w:jc w:val="left"/>
              <w:rPr>
                <w:color w:val="5991A4"/>
                <w:sz w:val="20"/>
                <w:szCs w:val="20"/>
              </w:rPr>
            </w:pPr>
            <w:r w:rsidRPr="000E291F">
              <w:rPr>
                <w:rFonts w:ascii="Helvetica" w:hAnsi="Helvetica" w:cs="Helvetica"/>
                <w:color w:val="5991A4"/>
                <w:sz w:val="20"/>
                <w:szCs w:val="20"/>
              </w:rPr>
              <w:t>Does not allow company to select the best in terms of time</w:t>
            </w:r>
          </w:p>
        </w:tc>
      </w:tr>
      <w:tr w:rsidR="008F7446" w:rsidRPr="000E291F" w14:paraId="00C3FADC" w14:textId="77777777" w:rsidTr="000E770C">
        <w:trPr>
          <w:trHeight w:val="1100"/>
        </w:trPr>
        <w:tc>
          <w:tcPr>
            <w:tcW w:w="1512" w:type="dxa"/>
            <w:tcBorders>
              <w:top w:val="single" w:sz="4" w:space="0" w:color="5991A4"/>
              <w:left w:val="single" w:sz="4" w:space="0" w:color="5991A4"/>
              <w:bottom w:val="single" w:sz="4" w:space="0" w:color="5991A4"/>
              <w:right w:val="single" w:sz="4" w:space="0" w:color="5991A4"/>
            </w:tcBorders>
          </w:tcPr>
          <w:p w14:paraId="016E8F4B" w14:textId="77777777" w:rsidR="008F7446" w:rsidRPr="000E291F" w:rsidRDefault="008F7446" w:rsidP="000E770C">
            <w:pPr>
              <w:widowControl w:val="0"/>
              <w:autoSpaceDE w:val="0"/>
              <w:autoSpaceDN w:val="0"/>
              <w:adjustRightInd w:val="0"/>
              <w:spacing w:line="240" w:lineRule="auto"/>
              <w:jc w:val="left"/>
              <w:rPr>
                <w:rFonts w:ascii="Helvetica" w:hAnsi="Helvetica" w:cs="Helvetica"/>
                <w:b/>
                <w:color w:val="5991A4"/>
                <w:sz w:val="20"/>
                <w:szCs w:val="20"/>
              </w:rPr>
            </w:pPr>
            <w:r w:rsidRPr="000E291F">
              <w:rPr>
                <w:b/>
                <w:color w:val="5991A4"/>
                <w:sz w:val="20"/>
                <w:szCs w:val="20"/>
              </w:rPr>
              <w:t>Multiple</w:t>
            </w:r>
          </w:p>
        </w:tc>
        <w:tc>
          <w:tcPr>
            <w:tcW w:w="3097" w:type="dxa"/>
            <w:tcBorders>
              <w:top w:val="single" w:sz="4" w:space="0" w:color="5991A4"/>
              <w:left w:val="single" w:sz="4" w:space="0" w:color="5991A4"/>
              <w:bottom w:val="single" w:sz="4" w:space="0" w:color="5991A4"/>
              <w:right w:val="single" w:sz="4" w:space="0" w:color="5991A4"/>
            </w:tcBorders>
          </w:tcPr>
          <w:p w14:paraId="097BD111" w14:textId="77777777" w:rsidR="008F7446" w:rsidRPr="000E291F" w:rsidRDefault="008F7446" w:rsidP="000E770C">
            <w:pPr>
              <w:widowControl w:val="0"/>
              <w:autoSpaceDE w:val="0"/>
              <w:autoSpaceDN w:val="0"/>
              <w:adjustRightInd w:val="0"/>
              <w:spacing w:line="240" w:lineRule="auto"/>
              <w:jc w:val="left"/>
              <w:rPr>
                <w:rFonts w:ascii="Helvetica" w:hAnsi="Helvetica" w:cs="Helvetica"/>
                <w:color w:val="5991A4"/>
                <w:sz w:val="20"/>
                <w:szCs w:val="20"/>
              </w:rPr>
            </w:pPr>
            <w:r w:rsidRPr="000E291F">
              <w:rPr>
                <w:rFonts w:ascii="Helvetica" w:hAnsi="Helvetica" w:cs="Helvetica"/>
                <w:color w:val="5991A4"/>
                <w:sz w:val="20"/>
                <w:szCs w:val="20"/>
              </w:rPr>
              <w:t>Several suppliers provides room to negotiate</w:t>
            </w:r>
          </w:p>
        </w:tc>
        <w:tc>
          <w:tcPr>
            <w:tcW w:w="4247" w:type="dxa"/>
            <w:tcBorders>
              <w:top w:val="single" w:sz="4" w:space="0" w:color="5991A4"/>
              <w:left w:val="single" w:sz="4" w:space="0" w:color="5991A4"/>
              <w:bottom w:val="single" w:sz="4" w:space="0" w:color="5991A4"/>
              <w:right w:val="single" w:sz="4" w:space="0" w:color="5991A4"/>
            </w:tcBorders>
          </w:tcPr>
          <w:p w14:paraId="6E104214" w14:textId="77777777" w:rsidR="008F7446" w:rsidRPr="000E291F" w:rsidRDefault="008F7446" w:rsidP="000E770C">
            <w:pPr>
              <w:spacing w:line="240" w:lineRule="auto"/>
              <w:jc w:val="left"/>
              <w:rPr>
                <w:color w:val="5991A4"/>
                <w:sz w:val="20"/>
                <w:szCs w:val="20"/>
              </w:rPr>
            </w:pPr>
            <w:r w:rsidRPr="000E291F">
              <w:rPr>
                <w:rFonts w:ascii="Helvetica" w:hAnsi="Helvetica" w:cs="Helvetica"/>
                <w:color w:val="5991A4"/>
                <w:sz w:val="20"/>
                <w:szCs w:val="20"/>
              </w:rPr>
              <w:t>If suppliers depend on each other, adaptation is required to organize time as efficient as possible</w:t>
            </w:r>
          </w:p>
        </w:tc>
      </w:tr>
    </w:tbl>
    <w:p w14:paraId="797B6FE8" w14:textId="77777777" w:rsidR="008F7446" w:rsidRDefault="008F7446" w:rsidP="008F7446">
      <w:pPr>
        <w:jc w:val="left"/>
        <w:rPr>
          <w:rFonts w:ascii="Helvetica" w:hAnsi="Helvetica" w:cs="Helvetica"/>
          <w:b/>
          <w:bCs/>
          <w:color w:val="548DD4" w:themeColor="text2" w:themeTint="99"/>
          <w:sz w:val="19"/>
          <w:szCs w:val="19"/>
        </w:rPr>
      </w:pPr>
    </w:p>
    <w:p w14:paraId="0F811B02" w14:textId="77777777" w:rsidR="008F7446" w:rsidRDefault="008F7446" w:rsidP="008F7446">
      <w:pPr>
        <w:ind w:firstLine="708"/>
        <w:rPr>
          <w:rFonts w:ascii="Helvetica" w:hAnsi="Helvetica" w:cs="Helvetica"/>
          <w:b/>
          <w:bCs/>
          <w:color w:val="548DD4" w:themeColor="text2" w:themeTint="99"/>
          <w:sz w:val="19"/>
          <w:szCs w:val="19"/>
        </w:rPr>
      </w:pPr>
    </w:p>
    <w:p w14:paraId="66F5E72D" w14:textId="77777777" w:rsidR="008F7446" w:rsidRDefault="008F7446" w:rsidP="008F7446">
      <w:pPr>
        <w:ind w:firstLine="708"/>
        <w:rPr>
          <w:rFonts w:ascii="Helvetica" w:hAnsi="Helvetica" w:cs="Helvetica"/>
          <w:b/>
          <w:bCs/>
          <w:color w:val="548DD4" w:themeColor="text2" w:themeTint="99"/>
          <w:sz w:val="19"/>
          <w:szCs w:val="19"/>
        </w:rPr>
      </w:pPr>
    </w:p>
    <w:p w14:paraId="02B2A62F" w14:textId="77777777" w:rsidR="008F7446" w:rsidRDefault="008F7446" w:rsidP="008F7446">
      <w:pPr>
        <w:ind w:firstLine="708"/>
        <w:rPr>
          <w:rFonts w:ascii="Helvetica" w:hAnsi="Helvetica" w:cs="Helvetica"/>
          <w:b/>
          <w:bCs/>
          <w:color w:val="548DD4" w:themeColor="text2" w:themeTint="99"/>
          <w:sz w:val="19"/>
          <w:szCs w:val="19"/>
        </w:rPr>
      </w:pPr>
    </w:p>
    <w:p w14:paraId="1A9DFDB7" w14:textId="77777777" w:rsidR="008F7446" w:rsidRDefault="008F7446" w:rsidP="008F7446">
      <w:pPr>
        <w:ind w:firstLine="708"/>
        <w:rPr>
          <w:rFonts w:ascii="Helvetica" w:hAnsi="Helvetica" w:cs="Helvetica"/>
          <w:b/>
          <w:bCs/>
          <w:color w:val="548DD4" w:themeColor="text2" w:themeTint="99"/>
          <w:sz w:val="19"/>
          <w:szCs w:val="19"/>
        </w:rPr>
      </w:pPr>
    </w:p>
    <w:p w14:paraId="3A1B2881" w14:textId="77777777" w:rsidR="008F7446" w:rsidRDefault="008F7446" w:rsidP="008F7446">
      <w:pPr>
        <w:ind w:firstLine="708"/>
        <w:rPr>
          <w:rFonts w:ascii="Helvetica" w:hAnsi="Helvetica" w:cs="Helvetica"/>
          <w:b/>
          <w:bCs/>
          <w:color w:val="548DD4" w:themeColor="text2" w:themeTint="99"/>
          <w:sz w:val="19"/>
          <w:szCs w:val="19"/>
        </w:rPr>
      </w:pPr>
    </w:p>
    <w:p w14:paraId="3EEDB13C" w14:textId="77777777" w:rsidR="008F7446" w:rsidRDefault="008F7446" w:rsidP="008F7446">
      <w:pPr>
        <w:ind w:firstLine="708"/>
        <w:rPr>
          <w:rFonts w:ascii="Helvetica" w:hAnsi="Helvetica" w:cs="Helvetica"/>
          <w:b/>
          <w:bCs/>
          <w:color w:val="548DD4" w:themeColor="text2" w:themeTint="99"/>
          <w:sz w:val="19"/>
          <w:szCs w:val="19"/>
        </w:rPr>
      </w:pPr>
    </w:p>
    <w:p w14:paraId="3FB51281" w14:textId="77777777" w:rsidR="008F7446" w:rsidRDefault="008F7446" w:rsidP="008F7446">
      <w:pPr>
        <w:widowControl w:val="0"/>
        <w:autoSpaceDE w:val="0"/>
        <w:autoSpaceDN w:val="0"/>
        <w:adjustRightInd w:val="0"/>
        <w:spacing w:line="240" w:lineRule="auto"/>
        <w:jc w:val="left"/>
      </w:pPr>
      <w:r>
        <w:br w:type="column"/>
      </w:r>
      <w:r>
        <w:rPr>
          <w:rFonts w:ascii="Cambria" w:hAnsi="Cambria" w:cs="Cambria"/>
          <w:b/>
          <w:bCs/>
          <w:sz w:val="28"/>
          <w:szCs w:val="28"/>
        </w:rPr>
        <w:t>APPENDIX VII</w:t>
      </w:r>
      <w:r w:rsidRPr="0096736F">
        <w:rPr>
          <w:rFonts w:ascii="Cambria" w:hAnsi="Cambria" w:cs="Cambria"/>
          <w:b/>
          <w:bCs/>
          <w:sz w:val="28"/>
          <w:szCs w:val="28"/>
        </w:rPr>
        <w:t xml:space="preserve">: </w:t>
      </w:r>
      <w:r>
        <w:rPr>
          <w:rFonts w:ascii="Cambria" w:hAnsi="Cambria" w:cs="Cambria"/>
          <w:b/>
          <w:bCs/>
          <w:sz w:val="28"/>
          <w:szCs w:val="28"/>
        </w:rPr>
        <w:t>Sustainable procurement (Green Logistics)</w:t>
      </w:r>
      <w:r>
        <w:t xml:space="preserve"> </w:t>
      </w:r>
    </w:p>
    <w:p w14:paraId="2093B230" w14:textId="77777777" w:rsidR="008F7446" w:rsidRDefault="008F7446" w:rsidP="008F7446">
      <w:pPr>
        <w:widowControl w:val="0"/>
        <w:autoSpaceDE w:val="0"/>
        <w:autoSpaceDN w:val="0"/>
        <w:adjustRightInd w:val="0"/>
        <w:spacing w:line="240" w:lineRule="auto"/>
        <w:jc w:val="left"/>
        <w:rPr>
          <w:rFonts w:cs="Times New Roman"/>
          <w:b/>
          <w:bCs/>
          <w:sz w:val="20"/>
          <w:szCs w:val="20"/>
        </w:rPr>
      </w:pPr>
    </w:p>
    <w:p w14:paraId="5D278E50" w14:textId="77777777" w:rsidR="008F7446" w:rsidRDefault="008F7446" w:rsidP="008F7446">
      <w:pPr>
        <w:ind w:firstLine="708"/>
        <w:rPr>
          <w:rFonts w:cs="Times New Roman"/>
          <w:b/>
          <w:bCs/>
          <w:sz w:val="24"/>
        </w:rPr>
      </w:pPr>
      <w:r w:rsidRPr="00F63ABE">
        <w:rPr>
          <w:rFonts w:cs="Times New Roman"/>
          <w:b/>
          <w:bCs/>
          <w:sz w:val="24"/>
        </w:rPr>
        <w:t>Green Logistics</w:t>
      </w:r>
    </w:p>
    <w:p w14:paraId="518B79B7" w14:textId="77777777" w:rsidR="008F7446" w:rsidRPr="00F63ABE" w:rsidRDefault="008F7446" w:rsidP="008F7446">
      <w:pPr>
        <w:rPr>
          <w:rStyle w:val="SubtleEmphasis"/>
          <w:rFonts w:ascii="Helvetica" w:hAnsi="Helvetica" w:cs="Helvetica"/>
          <w:b/>
          <w:bCs/>
          <w:iCs w:val="0"/>
          <w:color w:val="548DD4" w:themeColor="text2" w:themeTint="99"/>
          <w:sz w:val="24"/>
        </w:rPr>
      </w:pPr>
      <w:r w:rsidRPr="00F63ABE">
        <w:rPr>
          <w:rStyle w:val="SubtleEmphasis"/>
          <w:rFonts w:cs="Times New Roman"/>
          <w:szCs w:val="22"/>
        </w:rPr>
        <w:t>Sustainable procurement</w:t>
      </w:r>
    </w:p>
    <w:p w14:paraId="6EC93579" w14:textId="77777777" w:rsidR="008F7446" w:rsidRPr="00F63ABE" w:rsidRDefault="008F7446" w:rsidP="008F7446">
      <w:pPr>
        <w:rPr>
          <w:rFonts w:cs="Times New Roman"/>
          <w:szCs w:val="22"/>
        </w:rPr>
      </w:pPr>
      <w:r w:rsidRPr="00F63ABE">
        <w:rPr>
          <w:rFonts w:cs="Times New Roman"/>
          <w:szCs w:val="22"/>
        </w:rPr>
        <w:t xml:space="preserve">The theory of </w:t>
      </w:r>
      <w:r w:rsidRPr="00F63ABE">
        <w:rPr>
          <w:rFonts w:cs="Times New Roman"/>
          <w:noProof/>
          <w:szCs w:val="22"/>
        </w:rPr>
        <w:t xml:space="preserve">Gunjal et al. (2015) </w:t>
      </w:r>
      <w:r w:rsidRPr="00F63ABE">
        <w:rPr>
          <w:rFonts w:cs="Times New Roman"/>
          <w:szCs w:val="22"/>
        </w:rPr>
        <w:t xml:space="preserve">also describes sustainable procurement as ‘‘green procurement’’. Green procurement implies the consideration of causing a minimum environmental impact during the purchase of products and selection services throughout the supply chain, so that the environmental consequences can be reduced to a minimum through the different stages of a product lifecycle </w:t>
      </w:r>
      <w:sdt>
        <w:sdtPr>
          <w:rPr>
            <w:rFonts w:cs="Times New Roman"/>
            <w:szCs w:val="22"/>
          </w:rPr>
          <w:id w:val="-1944444965"/>
          <w:citation/>
        </w:sdtPr>
        <w:sdtEndPr/>
        <w:sdtContent>
          <w:r w:rsidRPr="00F63ABE">
            <w:rPr>
              <w:rFonts w:cs="Times New Roman"/>
              <w:szCs w:val="22"/>
            </w:rPr>
            <w:fldChar w:fldCharType="begin"/>
          </w:r>
          <w:r w:rsidRPr="00F63ABE">
            <w:rPr>
              <w:rFonts w:cs="Times New Roman"/>
              <w:szCs w:val="22"/>
            </w:rPr>
            <w:instrText xml:space="preserve"> CITATION Int13 \l 1033 </w:instrText>
          </w:r>
          <w:r w:rsidRPr="00F63ABE">
            <w:rPr>
              <w:rFonts w:cs="Times New Roman"/>
              <w:szCs w:val="22"/>
            </w:rPr>
            <w:fldChar w:fldCharType="separate"/>
          </w:r>
          <w:r w:rsidRPr="008F7446">
            <w:rPr>
              <w:rFonts w:cs="Times New Roman"/>
              <w:noProof/>
              <w:szCs w:val="22"/>
            </w:rPr>
            <w:t>(International Institute for Sustainable Development, 2013)</w:t>
          </w:r>
          <w:r w:rsidRPr="00F63ABE">
            <w:rPr>
              <w:rFonts w:cs="Times New Roman"/>
              <w:szCs w:val="22"/>
            </w:rPr>
            <w:fldChar w:fldCharType="end"/>
          </w:r>
        </w:sdtContent>
      </w:sdt>
      <w:r w:rsidRPr="00F63ABE">
        <w:rPr>
          <w:rFonts w:cs="Times New Roman"/>
          <w:szCs w:val="22"/>
        </w:rPr>
        <w:t xml:space="preserve">. According </w:t>
      </w:r>
      <w:r w:rsidRPr="00F63ABE">
        <w:rPr>
          <w:rFonts w:cs="Times New Roman"/>
          <w:noProof/>
          <w:szCs w:val="22"/>
        </w:rPr>
        <w:t xml:space="preserve">Gunjal et al. (2015) </w:t>
      </w:r>
      <w:r w:rsidRPr="00F63ABE">
        <w:rPr>
          <w:rFonts w:cs="Times New Roman"/>
          <w:szCs w:val="22"/>
        </w:rPr>
        <w:t xml:space="preserve">green procurement can reduce the cost up to 12% by involving organization, people, process and technology when organizing operations and logistics efficiently, the level of supply and the use of energy. The theory states that green procurement derives from the notion that benefits can be derived from the economical, environmental and societal dimensions and should be considered as an instrument allowing a business to deliver value, elicits better economics, enhances brand image while affecting the environment positively. The researchers note the importance of various common factors in the practice of green procurement. </w:t>
      </w:r>
    </w:p>
    <w:p w14:paraId="3815548D" w14:textId="77777777" w:rsidR="008F7446" w:rsidRDefault="008F7446" w:rsidP="008F7446">
      <w:pPr>
        <w:widowControl w:val="0"/>
        <w:autoSpaceDE w:val="0"/>
        <w:autoSpaceDN w:val="0"/>
        <w:adjustRightInd w:val="0"/>
        <w:spacing w:line="240" w:lineRule="auto"/>
        <w:jc w:val="left"/>
        <w:rPr>
          <w:rFonts w:ascii="Cambria" w:hAnsi="Cambria" w:cs="Cambria"/>
          <w:b/>
          <w:bCs/>
          <w:sz w:val="28"/>
          <w:szCs w:val="28"/>
        </w:rPr>
      </w:pPr>
      <w:r>
        <w:br w:type="column"/>
      </w:r>
      <w:r>
        <w:rPr>
          <w:rFonts w:ascii="Cambria" w:hAnsi="Cambria" w:cs="Cambria"/>
          <w:b/>
          <w:bCs/>
          <w:sz w:val="28"/>
          <w:szCs w:val="28"/>
        </w:rPr>
        <w:t>APPENDIX VIII</w:t>
      </w:r>
      <w:r w:rsidRPr="0096736F">
        <w:rPr>
          <w:rFonts w:ascii="Cambria" w:hAnsi="Cambria" w:cs="Cambria"/>
          <w:b/>
          <w:bCs/>
          <w:sz w:val="28"/>
          <w:szCs w:val="28"/>
        </w:rPr>
        <w:t xml:space="preserve">: </w:t>
      </w:r>
      <w:r>
        <w:rPr>
          <w:rFonts w:ascii="Cambria" w:hAnsi="Cambria" w:cs="Cambria"/>
          <w:b/>
          <w:bCs/>
          <w:sz w:val="28"/>
          <w:szCs w:val="28"/>
        </w:rPr>
        <w:t xml:space="preserve">3. Usage staging, element of Reflect </w:t>
      </w:r>
    </w:p>
    <w:p w14:paraId="255966C9" w14:textId="77777777" w:rsidR="008F7446" w:rsidRDefault="008F7446" w:rsidP="008F7446">
      <w:pPr>
        <w:widowControl w:val="0"/>
        <w:autoSpaceDE w:val="0"/>
        <w:autoSpaceDN w:val="0"/>
        <w:adjustRightInd w:val="0"/>
        <w:spacing w:line="240" w:lineRule="auto"/>
        <w:jc w:val="left"/>
        <w:rPr>
          <w:rFonts w:cs="Times New Roman"/>
          <w:b/>
          <w:bCs/>
          <w:sz w:val="20"/>
          <w:szCs w:val="20"/>
        </w:rPr>
      </w:pPr>
      <w:r>
        <w:rPr>
          <w:rFonts w:ascii="Cambria" w:hAnsi="Cambria" w:cs="Cambria"/>
          <w:b/>
          <w:bCs/>
          <w:sz w:val="28"/>
          <w:szCs w:val="28"/>
        </w:rPr>
        <w:t>(Hasmik’s model)</w:t>
      </w:r>
    </w:p>
    <w:p w14:paraId="71C90462" w14:textId="77777777" w:rsidR="008F7446" w:rsidRDefault="008F7446" w:rsidP="008F7446">
      <w:pPr>
        <w:ind w:firstLine="708"/>
        <w:rPr>
          <w:rFonts w:cs="Times New Roman"/>
          <w:b/>
          <w:bCs/>
          <w:sz w:val="24"/>
        </w:rPr>
      </w:pPr>
    </w:p>
    <w:p w14:paraId="47BA1BDD" w14:textId="77777777" w:rsidR="008F7446" w:rsidRDefault="008F7446" w:rsidP="008F7446">
      <w:pPr>
        <w:ind w:firstLine="708"/>
        <w:rPr>
          <w:rFonts w:cs="Times New Roman"/>
          <w:b/>
          <w:bCs/>
          <w:sz w:val="24"/>
        </w:rPr>
      </w:pPr>
      <w:r>
        <w:rPr>
          <w:rFonts w:cs="Times New Roman"/>
          <w:b/>
          <w:bCs/>
          <w:sz w:val="24"/>
        </w:rPr>
        <w:t>Hasmik’s model</w:t>
      </w:r>
    </w:p>
    <w:p w14:paraId="49CBB54A" w14:textId="77777777" w:rsidR="008F7446" w:rsidRPr="00F63ABE" w:rsidRDefault="008F7446" w:rsidP="008F7446">
      <w:pPr>
        <w:rPr>
          <w:rFonts w:cs="Times New Roman"/>
          <w:i/>
          <w:szCs w:val="22"/>
        </w:rPr>
      </w:pPr>
      <w:r w:rsidRPr="00F63ABE">
        <w:rPr>
          <w:rFonts w:cs="Times New Roman"/>
          <w:i/>
          <w:szCs w:val="22"/>
        </w:rPr>
        <w:t>3. Usage staging</w:t>
      </w:r>
    </w:p>
    <w:p w14:paraId="26F6C714" w14:textId="77777777" w:rsidR="008F7446" w:rsidRPr="00F63ABE" w:rsidRDefault="008F7446" w:rsidP="008F7446">
      <w:pPr>
        <w:rPr>
          <w:rFonts w:cs="Times New Roman"/>
          <w:szCs w:val="22"/>
        </w:rPr>
      </w:pPr>
      <w:r w:rsidRPr="00F63ABE">
        <w:rPr>
          <w:rFonts w:cs="Times New Roman"/>
          <w:szCs w:val="22"/>
        </w:rPr>
        <w:t>Usage staging takes place in a setting that is similar to real time scenarios and helps a brand insight on customer’s habits related to the products of a brand. This helps a brand to identify struggles of customers, but also making customers aware of how better decisions can be made.</w:t>
      </w:r>
      <w:r w:rsidRPr="00F63ABE">
        <w:rPr>
          <w:rFonts w:cs="Times New Roman"/>
          <w:szCs w:val="22"/>
        </w:rPr>
        <w:br/>
        <w:t>In this stage practices at home are being simulated and observed, allowing a brand to find approaches that can help improve their services as for instance how to make customers feel as comfortable as home when trying a clothing item, which can then ben applied at fitting rooms. Another habit that can be studied is how customers deal with maintenance practices, such as what temperature clothing items are being washed. Studying these habits in simulated real times scenarios contributes to follow a consumer’s line of thought, which is valuable in educating the customers to make decisions that are more efficient for them selves and for the environment. The latter seems to be an important aspect to explore as 70% of environmental pollution appears to be caused by consumers’ habits during maintenance of garment.</w:t>
      </w:r>
    </w:p>
    <w:p w14:paraId="64401305" w14:textId="77777777" w:rsidR="008F7446" w:rsidRDefault="008F7446" w:rsidP="008F7446">
      <w:pPr>
        <w:pStyle w:val="Caption"/>
        <w:jc w:val="center"/>
      </w:pPr>
    </w:p>
    <w:p w14:paraId="09268EF8" w14:textId="77777777" w:rsidR="008F7446" w:rsidRDefault="008F7446" w:rsidP="008F7446">
      <w:pPr>
        <w:pStyle w:val="Caption"/>
        <w:jc w:val="center"/>
      </w:pPr>
    </w:p>
    <w:p w14:paraId="3858DC63" w14:textId="31CF5152" w:rsidR="001D4AB7" w:rsidRDefault="001D4AB7" w:rsidP="008F7446">
      <w:pPr>
        <w:pStyle w:val="Heading1"/>
        <w:jc w:val="center"/>
        <w:rPr>
          <w:color w:val="auto"/>
        </w:rPr>
      </w:pPr>
    </w:p>
    <w:p w14:paraId="1602B697" w14:textId="440B81CE" w:rsidR="00F15346" w:rsidRPr="00B365EE" w:rsidRDefault="00F15346" w:rsidP="00B365EE">
      <w:pPr>
        <w:pStyle w:val="Heading1"/>
        <w:jc w:val="center"/>
        <w:rPr>
          <w:color w:val="auto"/>
        </w:rPr>
      </w:pPr>
      <w:r w:rsidRPr="00B365EE">
        <w:rPr>
          <w:color w:val="auto"/>
        </w:rPr>
        <w:br/>
      </w:r>
    </w:p>
    <w:p w14:paraId="12E27DD9" w14:textId="77777777" w:rsidR="00F15346" w:rsidRPr="00F15346" w:rsidRDefault="00F15346" w:rsidP="00F15346"/>
    <w:sectPr w:rsidR="00F15346" w:rsidRPr="00F15346" w:rsidSect="006E31E6">
      <w:pgSz w:w="11900" w:h="16840"/>
      <w:pgMar w:top="1440" w:right="1440" w:bottom="1440"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F1E3D" w14:textId="77777777" w:rsidR="00392930" w:rsidRDefault="00392930" w:rsidP="005B6320">
      <w:r>
        <w:separator/>
      </w:r>
    </w:p>
  </w:endnote>
  <w:endnote w:type="continuationSeparator" w:id="0">
    <w:p w14:paraId="45683732" w14:textId="77777777" w:rsidR="00392930" w:rsidRDefault="00392930" w:rsidP="005B6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doni 72 Oldstyle Book">
    <w:panose1 w:val="000004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Osaka">
    <w:panose1 w:val="020B0600000000000000"/>
    <w:charset w:val="4E"/>
    <w:family w:val="auto"/>
    <w:pitch w:val="variable"/>
    <w:sig w:usb0="00000001" w:usb1="08070000" w:usb2="00000010" w:usb3="00000000" w:csb0="00020093"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Times-Roman">
    <w:altName w:val="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FC205" w14:textId="77777777" w:rsidR="00392930" w:rsidRDefault="00392930" w:rsidP="00C93E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08CA1" w14:textId="77777777" w:rsidR="00392930" w:rsidRDefault="00392930" w:rsidP="00C93E5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40428" w14:textId="77777777" w:rsidR="00392930" w:rsidRDefault="00392930" w:rsidP="00C93E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0B7A">
      <w:rPr>
        <w:rStyle w:val="PageNumber"/>
        <w:noProof/>
      </w:rPr>
      <w:t>i</w:t>
    </w:r>
    <w:r>
      <w:rPr>
        <w:rStyle w:val="PageNumber"/>
      </w:rPr>
      <w:fldChar w:fldCharType="end"/>
    </w:r>
  </w:p>
  <w:p w14:paraId="3031C089" w14:textId="77777777" w:rsidR="00392930" w:rsidRDefault="00392930" w:rsidP="00C93E5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90CCA" w14:textId="77777777" w:rsidR="00392930" w:rsidRDefault="00392930" w:rsidP="005B6320">
      <w:r>
        <w:separator/>
      </w:r>
    </w:p>
  </w:footnote>
  <w:footnote w:type="continuationSeparator" w:id="0">
    <w:p w14:paraId="18B3584E" w14:textId="77777777" w:rsidR="00392930" w:rsidRDefault="00392930" w:rsidP="005B6320">
      <w:r>
        <w:continuationSeparator/>
      </w:r>
    </w:p>
  </w:footnote>
  <w:footnote w:id="1">
    <w:p w14:paraId="574D2C6D" w14:textId="120FA2F2" w:rsidR="00392930" w:rsidRPr="00925E9F" w:rsidRDefault="00392930">
      <w:pPr>
        <w:pStyle w:val="FootnoteText"/>
      </w:pPr>
      <w:r>
        <w:rPr>
          <w:rStyle w:val="FootnoteReference"/>
        </w:rPr>
        <w:footnoteRef/>
      </w:r>
      <w:r w:rsidRPr="00925E9F">
        <w:rPr>
          <w:rFonts w:cs="Times New Roman"/>
          <w:sz w:val="20"/>
          <w:szCs w:val="20"/>
        </w:rPr>
        <w:t xml:space="preserve"> MODINT is a Dutch trade association of apparel manufacturers, importers,</w:t>
      </w:r>
      <w:r>
        <w:rPr>
          <w:rFonts w:cs="Times New Roman"/>
          <w:sz w:val="20"/>
          <w:szCs w:val="20"/>
        </w:rPr>
        <w:t xml:space="preserve"> agents, wholesalers, fashion accessories and textiles </w:t>
      </w:r>
      <w:r w:rsidRPr="00925E9F">
        <w:rPr>
          <w:rFonts w:cs="Times New Roman"/>
          <w:noProof/>
          <w:sz w:val="20"/>
          <w:szCs w:val="20"/>
        </w:rPr>
        <w:t>(MODINT, 2016)</w:t>
      </w:r>
      <w:r>
        <w:rPr>
          <w:rFonts w:cs="Times New Roman"/>
          <w:noProof/>
          <w:sz w:val="20"/>
          <w:szCs w:val="20"/>
        </w:rPr>
        <w:t xml:space="preserve">. </w:t>
      </w:r>
    </w:p>
  </w:footnote>
  <w:footnote w:id="2">
    <w:p w14:paraId="0FFBB37D" w14:textId="5889BF88" w:rsidR="00392930" w:rsidRPr="00140D24" w:rsidRDefault="00392930" w:rsidP="00140D24">
      <w:pPr>
        <w:widowControl w:val="0"/>
        <w:autoSpaceDE w:val="0"/>
        <w:autoSpaceDN w:val="0"/>
        <w:adjustRightInd w:val="0"/>
        <w:spacing w:line="240" w:lineRule="auto"/>
        <w:jc w:val="left"/>
        <w:rPr>
          <w:rFonts w:cs="Times New Roman"/>
          <w:sz w:val="20"/>
          <w:szCs w:val="20"/>
          <w:lang w:val="en-US"/>
          <w14:textOutline w14:w="9525" w14:cap="flat" w14:cmpd="sng" w14:algn="ctr">
            <w14:solidFill>
              <w14:srgbClr w14:val="000000"/>
            </w14:solidFill>
            <w14:prstDash w14:val="solid"/>
            <w14:round/>
          </w14:textOutline>
        </w:rPr>
      </w:pPr>
      <w:r w:rsidRPr="00140D24">
        <w:rPr>
          <w:rStyle w:val="FootnoteReference"/>
        </w:rPr>
        <w:footnoteRef/>
      </w:r>
      <w:r w:rsidRPr="00140D24">
        <w:t xml:space="preserve"> </w:t>
      </w:r>
      <w:r w:rsidRPr="00140D24">
        <w:rPr>
          <w:rFonts w:cs="Times New Roman"/>
          <w:sz w:val="20"/>
          <w:szCs w:val="20"/>
          <w:lang w:val="en-US"/>
        </w:rPr>
        <w:t xml:space="preserve">Lean Six Sigma is a managerial approach that combines </w:t>
      </w:r>
      <w:hyperlink r:id="rId1" w:history="1">
        <w:r w:rsidRPr="00140D24">
          <w:rPr>
            <w:rFonts w:cs="Times New Roman"/>
            <w:sz w:val="20"/>
            <w:szCs w:val="20"/>
            <w:lang w:val="en-US"/>
          </w:rPr>
          <w:t>Six Sigma</w:t>
        </w:r>
      </w:hyperlink>
      <w:r w:rsidRPr="00140D24">
        <w:rPr>
          <w:rFonts w:cs="Times New Roman"/>
          <w:sz w:val="20"/>
          <w:szCs w:val="20"/>
          <w:lang w:val="en-US"/>
        </w:rPr>
        <w:t xml:space="preserve"> methods and tools and the lean manufacturing/lean enterprise philosophy, striving to eliminate waste of physical resources, time, effort and talent, while assuring quality in production and organizational processes</w:t>
      </w:r>
      <w:r>
        <w:rPr>
          <w:rFonts w:cs="Times New Roman"/>
          <w:sz w:val="20"/>
          <w:szCs w:val="20"/>
          <w:lang w:val="en-US"/>
        </w:rPr>
        <w:t xml:space="preserve"> </w:t>
      </w:r>
      <w:r w:rsidRPr="00991476">
        <w:rPr>
          <w:rFonts w:cs="Times New Roman"/>
          <w:noProof/>
          <w:sz w:val="20"/>
          <w:szCs w:val="20"/>
          <w:lang w:val="en-US"/>
        </w:rPr>
        <w:t>(Investopedia, n.d.)</w:t>
      </w:r>
      <w:r>
        <w:rPr>
          <w:rFonts w:cs="Times New Roman"/>
          <w:noProof/>
          <w:sz w:val="20"/>
          <w:szCs w:val="20"/>
          <w:lang w:val="en-US"/>
        </w:rPr>
        <w:t>.</w:t>
      </w:r>
    </w:p>
    <w:p w14:paraId="7583E08F" w14:textId="34CA9AFF" w:rsidR="00392930" w:rsidRPr="00140D24" w:rsidRDefault="00392930" w:rsidP="00140D24">
      <w:pPr>
        <w:pStyle w:val="FootnoteText"/>
        <w:rPr>
          <w:lang w:val="en-US"/>
        </w:rPr>
      </w:pPr>
    </w:p>
  </w:footnote>
  <w:footnote w:id="3">
    <w:p w14:paraId="4BCE3F3A" w14:textId="6B789D27" w:rsidR="00392930" w:rsidRPr="009E1A9F" w:rsidRDefault="00392930" w:rsidP="009E1A9F">
      <w:pPr>
        <w:widowControl w:val="0"/>
        <w:autoSpaceDE w:val="0"/>
        <w:autoSpaceDN w:val="0"/>
        <w:adjustRightInd w:val="0"/>
        <w:rPr>
          <w:rFonts w:cs="Times New Roman"/>
          <w:szCs w:val="22"/>
          <w:lang w:val="en-US"/>
        </w:rPr>
      </w:pPr>
      <w:r>
        <w:rPr>
          <w:rStyle w:val="FootnoteReference"/>
        </w:rPr>
        <w:footnoteRef/>
      </w:r>
      <w:r>
        <w:rPr>
          <w:rFonts w:cs="Times New Roman"/>
          <w:sz w:val="20"/>
          <w:szCs w:val="20"/>
          <w:lang w:val="en-US"/>
        </w:rPr>
        <w:t xml:space="preserve"> </w:t>
      </w:r>
      <w:hyperlink r:id="rId2" w:history="1">
        <w:r w:rsidRPr="009E1A9F">
          <w:rPr>
            <w:rFonts w:cs="Times New Roman"/>
            <w:sz w:val="20"/>
            <w:szCs w:val="20"/>
            <w:lang w:val="en-US"/>
          </w:rPr>
          <w:t>Delivery</w:t>
        </w:r>
      </w:hyperlink>
      <w:r w:rsidRPr="009E1A9F">
        <w:rPr>
          <w:rFonts w:cs="Times New Roman"/>
          <w:sz w:val="20"/>
          <w:szCs w:val="20"/>
          <w:lang w:val="en-US"/>
        </w:rPr>
        <w:t xml:space="preserve"> of </w:t>
      </w:r>
      <w:hyperlink r:id="rId3" w:history="1">
        <w:r w:rsidRPr="009E1A9F">
          <w:rPr>
            <w:rFonts w:cs="Times New Roman"/>
            <w:sz w:val="20"/>
            <w:szCs w:val="20"/>
            <w:lang w:val="en-US"/>
          </w:rPr>
          <w:t>merchandise</w:t>
        </w:r>
      </w:hyperlink>
      <w:r w:rsidRPr="009E1A9F">
        <w:rPr>
          <w:rFonts w:cs="Times New Roman"/>
          <w:sz w:val="20"/>
          <w:szCs w:val="20"/>
          <w:lang w:val="en-US"/>
        </w:rPr>
        <w:t xml:space="preserve"> from a </w:t>
      </w:r>
      <w:hyperlink r:id="rId4" w:history="1">
        <w:r w:rsidRPr="009E1A9F">
          <w:rPr>
            <w:rFonts w:cs="Times New Roman"/>
            <w:sz w:val="20"/>
            <w:szCs w:val="20"/>
            <w:lang w:val="en-US"/>
          </w:rPr>
          <w:t>manufacturer</w:t>
        </w:r>
      </w:hyperlink>
      <w:r w:rsidRPr="009E1A9F">
        <w:rPr>
          <w:rFonts w:cs="Times New Roman"/>
          <w:sz w:val="20"/>
          <w:szCs w:val="20"/>
          <w:lang w:val="en-US"/>
        </w:rPr>
        <w:t xml:space="preserve"> or </w:t>
      </w:r>
      <w:hyperlink r:id="rId5" w:history="1">
        <w:r w:rsidRPr="009E1A9F">
          <w:rPr>
            <w:rFonts w:cs="Times New Roman"/>
            <w:sz w:val="20"/>
            <w:szCs w:val="20"/>
            <w:lang w:val="en-US"/>
          </w:rPr>
          <w:t>original</w:t>
        </w:r>
      </w:hyperlink>
      <w:r w:rsidRPr="009E1A9F">
        <w:rPr>
          <w:rFonts w:cs="Times New Roman"/>
          <w:sz w:val="20"/>
          <w:szCs w:val="20"/>
          <w:lang w:val="en-US"/>
        </w:rPr>
        <w:t xml:space="preserve"> </w:t>
      </w:r>
      <w:hyperlink r:id="rId6" w:history="1">
        <w:r w:rsidRPr="009E1A9F">
          <w:rPr>
            <w:rFonts w:cs="Times New Roman"/>
            <w:sz w:val="20"/>
            <w:szCs w:val="20"/>
            <w:lang w:val="en-US"/>
          </w:rPr>
          <w:t>supplier</w:t>
        </w:r>
      </w:hyperlink>
      <w:r w:rsidRPr="009E1A9F">
        <w:rPr>
          <w:rFonts w:cs="Times New Roman"/>
          <w:sz w:val="20"/>
          <w:szCs w:val="20"/>
          <w:lang w:val="en-US"/>
        </w:rPr>
        <w:t xml:space="preserve"> direct to a </w:t>
      </w:r>
      <w:hyperlink r:id="rId7" w:history="1">
        <w:r w:rsidRPr="009E1A9F">
          <w:rPr>
            <w:rFonts w:cs="Times New Roman"/>
            <w:sz w:val="20"/>
            <w:szCs w:val="20"/>
            <w:lang w:val="en-US"/>
          </w:rPr>
          <w:t>buyer</w:t>
        </w:r>
      </w:hyperlink>
      <w:r w:rsidRPr="009E1A9F">
        <w:rPr>
          <w:rFonts w:cs="Times New Roman"/>
          <w:sz w:val="20"/>
          <w:szCs w:val="20"/>
          <w:lang w:val="en-US"/>
        </w:rPr>
        <w:t xml:space="preserve">, without passing through the </w:t>
      </w:r>
      <w:hyperlink r:id="rId8" w:history="1">
        <w:r w:rsidRPr="009E1A9F">
          <w:rPr>
            <w:rFonts w:cs="Times New Roman"/>
            <w:sz w:val="20"/>
            <w:szCs w:val="20"/>
            <w:lang w:val="en-US"/>
          </w:rPr>
          <w:t>warehouse</w:t>
        </w:r>
      </w:hyperlink>
      <w:r w:rsidRPr="009E1A9F">
        <w:rPr>
          <w:rFonts w:cs="Times New Roman"/>
          <w:sz w:val="20"/>
          <w:szCs w:val="20"/>
          <w:lang w:val="en-US"/>
        </w:rPr>
        <w:t xml:space="preserve"> of a </w:t>
      </w:r>
      <w:hyperlink r:id="rId9" w:history="1">
        <w:r w:rsidRPr="009E1A9F">
          <w:rPr>
            <w:rFonts w:cs="Times New Roman"/>
            <w:sz w:val="20"/>
            <w:szCs w:val="20"/>
            <w:lang w:val="en-US"/>
          </w:rPr>
          <w:t>distributor</w:t>
        </w:r>
      </w:hyperlink>
      <w:r w:rsidRPr="009E1A9F">
        <w:rPr>
          <w:rFonts w:cs="Times New Roman"/>
          <w:sz w:val="20"/>
          <w:szCs w:val="20"/>
          <w:lang w:val="en-US"/>
        </w:rPr>
        <w:t xml:space="preserve"> or retailer (who generated and processed the </w:t>
      </w:r>
      <w:hyperlink r:id="rId10" w:history="1">
        <w:r w:rsidRPr="009E1A9F">
          <w:rPr>
            <w:rFonts w:cs="Times New Roman"/>
            <w:sz w:val="20"/>
            <w:szCs w:val="20"/>
            <w:lang w:val="en-US"/>
          </w:rPr>
          <w:t>sale</w:t>
        </w:r>
      </w:hyperlink>
      <w:r w:rsidRPr="009E1A9F">
        <w:rPr>
          <w:rFonts w:cs="Times New Roman"/>
          <w:sz w:val="20"/>
          <w:szCs w:val="20"/>
          <w:lang w:val="en-US"/>
        </w:rPr>
        <w:t xml:space="preserve">). It is the most </w:t>
      </w:r>
      <w:hyperlink r:id="rId11" w:history="1">
        <w:r w:rsidRPr="009E1A9F">
          <w:rPr>
            <w:rFonts w:cs="Times New Roman"/>
            <w:sz w:val="20"/>
            <w:szCs w:val="20"/>
            <w:lang w:val="en-US"/>
          </w:rPr>
          <w:t>common</w:t>
        </w:r>
      </w:hyperlink>
      <w:r w:rsidRPr="009E1A9F">
        <w:rPr>
          <w:rFonts w:cs="Times New Roman"/>
          <w:sz w:val="20"/>
          <w:szCs w:val="20"/>
          <w:lang w:val="en-US"/>
        </w:rPr>
        <w:t xml:space="preserve"> </w:t>
      </w:r>
      <w:hyperlink r:id="rId12" w:history="1">
        <w:r w:rsidRPr="009E1A9F">
          <w:rPr>
            <w:rFonts w:cs="Times New Roman"/>
            <w:sz w:val="20"/>
            <w:szCs w:val="20"/>
            <w:lang w:val="en-US"/>
          </w:rPr>
          <w:t>form</w:t>
        </w:r>
      </w:hyperlink>
      <w:r w:rsidRPr="009E1A9F">
        <w:rPr>
          <w:rFonts w:cs="Times New Roman"/>
          <w:sz w:val="20"/>
          <w:szCs w:val="20"/>
          <w:lang w:val="en-US"/>
        </w:rPr>
        <w:t xml:space="preserve"> of fulfilling </w:t>
      </w:r>
      <w:hyperlink r:id="rId13" w:history="1">
        <w:r w:rsidRPr="009E1A9F">
          <w:rPr>
            <w:rFonts w:cs="Times New Roman"/>
            <w:sz w:val="20"/>
            <w:szCs w:val="20"/>
            <w:lang w:val="en-US"/>
          </w:rPr>
          <w:t>orders</w:t>
        </w:r>
      </w:hyperlink>
      <w:r w:rsidRPr="009E1A9F">
        <w:rPr>
          <w:rFonts w:cs="Times New Roman"/>
          <w:sz w:val="20"/>
          <w:szCs w:val="20"/>
          <w:lang w:val="en-US"/>
        </w:rPr>
        <w:t xml:space="preserve"> taken by most </w:t>
      </w:r>
      <w:hyperlink r:id="rId14" w:history="1">
        <w:r w:rsidRPr="009E1A9F">
          <w:rPr>
            <w:rFonts w:cs="Times New Roman"/>
            <w:sz w:val="20"/>
            <w:szCs w:val="20"/>
            <w:lang w:val="en-US"/>
          </w:rPr>
          <w:t>network marketing</w:t>
        </w:r>
      </w:hyperlink>
      <w:r w:rsidRPr="009E1A9F">
        <w:rPr>
          <w:rFonts w:cs="Times New Roman"/>
          <w:sz w:val="20"/>
          <w:szCs w:val="20"/>
          <w:lang w:val="en-US"/>
        </w:rPr>
        <w:t xml:space="preserve"> firms and </w:t>
      </w:r>
      <w:hyperlink r:id="rId15" w:history="1">
        <w:r w:rsidRPr="009E1A9F">
          <w:rPr>
            <w:rFonts w:cs="Times New Roman"/>
            <w:sz w:val="20"/>
            <w:szCs w:val="20"/>
            <w:lang w:val="en-US"/>
          </w:rPr>
          <w:t>internet-based</w:t>
        </w:r>
      </w:hyperlink>
      <w:r w:rsidRPr="009E1A9F">
        <w:rPr>
          <w:rFonts w:cs="Times New Roman"/>
          <w:sz w:val="20"/>
          <w:szCs w:val="20"/>
          <w:lang w:val="en-US"/>
        </w:rPr>
        <w:t xml:space="preserve"> </w:t>
      </w:r>
      <w:hyperlink r:id="rId16" w:history="1">
        <w:r w:rsidRPr="009E1A9F">
          <w:rPr>
            <w:rFonts w:cs="Times New Roman"/>
            <w:sz w:val="20"/>
            <w:szCs w:val="20"/>
            <w:lang w:val="en-US"/>
          </w:rPr>
          <w:t>retailers</w:t>
        </w:r>
      </w:hyperlink>
      <w:r>
        <w:rPr>
          <w:rFonts w:cs="Times New Roman"/>
          <w:sz w:val="20"/>
          <w:szCs w:val="20"/>
          <w:lang w:val="en-US"/>
        </w:rPr>
        <w:t xml:space="preserve"> </w:t>
      </w:r>
      <w:r w:rsidRPr="009E1A9F">
        <w:rPr>
          <w:rFonts w:cs="Times New Roman"/>
          <w:noProof/>
          <w:sz w:val="20"/>
          <w:szCs w:val="20"/>
          <w:lang w:val="en-US"/>
        </w:rPr>
        <w:t>(Business dictionary, n.d.)</w:t>
      </w:r>
      <w:r>
        <w:rPr>
          <w:rFonts w:cs="Times New Roman"/>
          <w:noProof/>
          <w:sz w:val="20"/>
          <w:szCs w:val="20"/>
          <w:lang w:val="en-US"/>
        </w:rPr>
        <w:t xml:space="preserve">. </w:t>
      </w:r>
    </w:p>
    <w:p w14:paraId="1C83B9FD" w14:textId="2AB6C72A" w:rsidR="00392930" w:rsidRPr="009E1A9F" w:rsidRDefault="00392930">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10103" w14:textId="77777777" w:rsidR="00392930" w:rsidRDefault="00090B7A">
    <w:pPr>
      <w:pStyle w:val="Header"/>
    </w:pPr>
    <w:sdt>
      <w:sdtPr>
        <w:id w:val="-994413367"/>
        <w:temporary/>
        <w:showingPlcHdr/>
      </w:sdtPr>
      <w:sdtEndPr/>
      <w:sdtContent>
        <w:r w:rsidR="00392930">
          <w:t>[Type text]</w:t>
        </w:r>
      </w:sdtContent>
    </w:sdt>
    <w:r w:rsidR="00392930">
      <w:ptab w:relativeTo="margin" w:alignment="center" w:leader="none"/>
    </w:r>
    <w:sdt>
      <w:sdtPr>
        <w:id w:val="-1387099289"/>
        <w:temporary/>
        <w:showingPlcHdr/>
      </w:sdtPr>
      <w:sdtEndPr/>
      <w:sdtContent>
        <w:r w:rsidR="00392930">
          <w:t>[Type text]</w:t>
        </w:r>
      </w:sdtContent>
    </w:sdt>
    <w:r w:rsidR="00392930">
      <w:ptab w:relativeTo="margin" w:alignment="right" w:leader="none"/>
    </w:r>
    <w:sdt>
      <w:sdtPr>
        <w:id w:val="1241911110"/>
        <w:temporary/>
        <w:showingPlcHdr/>
      </w:sdtPr>
      <w:sdtEndPr/>
      <w:sdtContent>
        <w:r w:rsidR="00392930">
          <w:t>[Type text]</w:t>
        </w:r>
      </w:sdtContent>
    </w:sdt>
  </w:p>
  <w:p w14:paraId="1E8DF373" w14:textId="77777777" w:rsidR="00392930" w:rsidRDefault="003929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BB08B" w14:textId="744B4943" w:rsidR="00392930" w:rsidRDefault="00392930">
    <w:pPr>
      <w:pStyle w:val="Header"/>
    </w:pPr>
    <w:r w:rsidRPr="00E941BB">
      <w:rPr>
        <w:i/>
      </w:rPr>
      <w:t>Environmentally responsible is the new black</w:t>
    </w:r>
    <w:r>
      <w:ptab w:relativeTo="margin" w:alignment="right" w:leader="none"/>
    </w:r>
    <w:r w:rsidRPr="00E941BB">
      <w:rPr>
        <w:i/>
      </w:rPr>
      <w:t>Eva Le</w:t>
    </w:r>
  </w:p>
  <w:p w14:paraId="219970B6" w14:textId="77777777" w:rsidR="00392930" w:rsidRDefault="003929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0000000A"/>
    <w:lvl w:ilvl="0" w:tplc="0000038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C"/>
    <w:multiLevelType w:val="hybridMultilevel"/>
    <w:tmpl w:val="0000000C"/>
    <w:lvl w:ilvl="0" w:tplc="0000044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D"/>
    <w:multiLevelType w:val="hybridMultilevel"/>
    <w:tmpl w:val="0000000D"/>
    <w:lvl w:ilvl="0" w:tplc="000004B1">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14"/>
    <w:multiLevelType w:val="hybridMultilevel"/>
    <w:tmpl w:val="6FE8BB04"/>
    <w:lvl w:ilvl="0" w:tplc="0000076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7FE4A79"/>
    <w:multiLevelType w:val="hybridMultilevel"/>
    <w:tmpl w:val="973EA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F6CB2"/>
    <w:multiLevelType w:val="hybridMultilevel"/>
    <w:tmpl w:val="547699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A0626"/>
    <w:multiLevelType w:val="hybridMultilevel"/>
    <w:tmpl w:val="13C488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0C748D"/>
    <w:multiLevelType w:val="hybridMultilevel"/>
    <w:tmpl w:val="AD9852E8"/>
    <w:lvl w:ilvl="0" w:tplc="57FE3D00">
      <w:start w:val="2"/>
      <w:numFmt w:val="bullet"/>
      <w:lvlText w:val="-"/>
      <w:lvlJc w:val="left"/>
      <w:pPr>
        <w:ind w:left="720" w:hanging="360"/>
      </w:pPr>
      <w:rPr>
        <w:rFonts w:ascii="Helvetica Neue" w:eastAsiaTheme="minorEastAsia" w:hAnsi="Helvetica Neu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137DF"/>
    <w:multiLevelType w:val="hybridMultilevel"/>
    <w:tmpl w:val="F1D86B6E"/>
    <w:lvl w:ilvl="0" w:tplc="A11C2104">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AB755B"/>
    <w:multiLevelType w:val="hybridMultilevel"/>
    <w:tmpl w:val="6F5C7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4A793E"/>
    <w:multiLevelType w:val="hybridMultilevel"/>
    <w:tmpl w:val="3A6E03FA"/>
    <w:lvl w:ilvl="0" w:tplc="2DC2F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DB766E3"/>
    <w:multiLevelType w:val="hybridMultilevel"/>
    <w:tmpl w:val="ADB474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578C5B3E"/>
    <w:multiLevelType w:val="hybridMultilevel"/>
    <w:tmpl w:val="31BE98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CA57F17"/>
    <w:multiLevelType w:val="hybridMultilevel"/>
    <w:tmpl w:val="D8C81A30"/>
    <w:lvl w:ilvl="0" w:tplc="2DC2F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7A609D2"/>
    <w:multiLevelType w:val="hybridMultilevel"/>
    <w:tmpl w:val="CC4CF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0D4302"/>
    <w:multiLevelType w:val="hybridMultilevel"/>
    <w:tmpl w:val="81005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7D69DF"/>
    <w:multiLevelType w:val="hybridMultilevel"/>
    <w:tmpl w:val="10C0E460"/>
    <w:lvl w:ilvl="0" w:tplc="2DC2F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BC82772"/>
    <w:multiLevelType w:val="hybridMultilevel"/>
    <w:tmpl w:val="F2AA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D21A40"/>
    <w:multiLevelType w:val="hybridMultilevel"/>
    <w:tmpl w:val="8B8E3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7"/>
  </w:num>
  <w:num w:numId="4">
    <w:abstractNumId w:val="9"/>
  </w:num>
  <w:num w:numId="5">
    <w:abstractNumId w:val="4"/>
  </w:num>
  <w:num w:numId="6">
    <w:abstractNumId w:val="6"/>
  </w:num>
  <w:num w:numId="7">
    <w:abstractNumId w:val="14"/>
  </w:num>
  <w:num w:numId="8">
    <w:abstractNumId w:val="18"/>
  </w:num>
  <w:num w:numId="9">
    <w:abstractNumId w:val="13"/>
  </w:num>
  <w:num w:numId="10">
    <w:abstractNumId w:val="10"/>
  </w:num>
  <w:num w:numId="11">
    <w:abstractNumId w:val="16"/>
  </w:num>
  <w:num w:numId="12">
    <w:abstractNumId w:val="11"/>
  </w:num>
  <w:num w:numId="13">
    <w:abstractNumId w:val="8"/>
  </w:num>
  <w:num w:numId="14">
    <w:abstractNumId w:val="3"/>
  </w:num>
  <w:num w:numId="15">
    <w:abstractNumId w:val="0"/>
  </w:num>
  <w:num w:numId="16">
    <w:abstractNumId w:val="1"/>
  </w:num>
  <w:num w:numId="17">
    <w:abstractNumId w:val="2"/>
  </w:num>
  <w:num w:numId="18">
    <w:abstractNumId w:val="15"/>
  </w:num>
  <w:num w:numId="1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08"/>
  <w:hyphenationZone w:val="425"/>
  <w:characterSpacingControl w:val="doNotCompress"/>
  <w:savePreviewPicture/>
  <w:hdrShapeDefaults>
    <o:shapedefaults v:ext="edit" spidmax="2050">
      <o:colormru v:ext="edit" colors="lime"/>
      <o:colormenu v:ext="edit" fillcolor="lime"/>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F6D"/>
    <w:rsid w:val="00000141"/>
    <w:rsid w:val="00000C5C"/>
    <w:rsid w:val="00003A69"/>
    <w:rsid w:val="00003AA1"/>
    <w:rsid w:val="00004BE4"/>
    <w:rsid w:val="000111F0"/>
    <w:rsid w:val="00011757"/>
    <w:rsid w:val="000118F7"/>
    <w:rsid w:val="0001218A"/>
    <w:rsid w:val="00014271"/>
    <w:rsid w:val="000223A1"/>
    <w:rsid w:val="000305E3"/>
    <w:rsid w:val="00031F17"/>
    <w:rsid w:val="00036958"/>
    <w:rsid w:val="000378CF"/>
    <w:rsid w:val="00041E51"/>
    <w:rsid w:val="00042128"/>
    <w:rsid w:val="00043D65"/>
    <w:rsid w:val="000442B2"/>
    <w:rsid w:val="0004439F"/>
    <w:rsid w:val="00044936"/>
    <w:rsid w:val="00045644"/>
    <w:rsid w:val="00047568"/>
    <w:rsid w:val="00051CD7"/>
    <w:rsid w:val="00051E05"/>
    <w:rsid w:val="00052538"/>
    <w:rsid w:val="00056417"/>
    <w:rsid w:val="00056855"/>
    <w:rsid w:val="00056E98"/>
    <w:rsid w:val="00057449"/>
    <w:rsid w:val="00060DA4"/>
    <w:rsid w:val="00061ED6"/>
    <w:rsid w:val="000624AA"/>
    <w:rsid w:val="00062AEE"/>
    <w:rsid w:val="00062DEF"/>
    <w:rsid w:val="00063262"/>
    <w:rsid w:val="00063A4E"/>
    <w:rsid w:val="00065943"/>
    <w:rsid w:val="00065EB8"/>
    <w:rsid w:val="000677F2"/>
    <w:rsid w:val="00067867"/>
    <w:rsid w:val="00071B93"/>
    <w:rsid w:val="00072A81"/>
    <w:rsid w:val="0007300D"/>
    <w:rsid w:val="000741EF"/>
    <w:rsid w:val="000744AB"/>
    <w:rsid w:val="00075F3B"/>
    <w:rsid w:val="000819DD"/>
    <w:rsid w:val="00081AE3"/>
    <w:rsid w:val="00081F64"/>
    <w:rsid w:val="00090B7A"/>
    <w:rsid w:val="00090FC4"/>
    <w:rsid w:val="00091DA6"/>
    <w:rsid w:val="00091E59"/>
    <w:rsid w:val="00092E8E"/>
    <w:rsid w:val="00094A19"/>
    <w:rsid w:val="00094E1C"/>
    <w:rsid w:val="000A18E7"/>
    <w:rsid w:val="000A32F9"/>
    <w:rsid w:val="000A36AF"/>
    <w:rsid w:val="000A5B0E"/>
    <w:rsid w:val="000A5D60"/>
    <w:rsid w:val="000A693F"/>
    <w:rsid w:val="000B2F41"/>
    <w:rsid w:val="000B3CA8"/>
    <w:rsid w:val="000B4334"/>
    <w:rsid w:val="000B5829"/>
    <w:rsid w:val="000B6FDF"/>
    <w:rsid w:val="000C13C7"/>
    <w:rsid w:val="000C2352"/>
    <w:rsid w:val="000C2F94"/>
    <w:rsid w:val="000C4ECB"/>
    <w:rsid w:val="000C4F48"/>
    <w:rsid w:val="000C60CC"/>
    <w:rsid w:val="000C7D42"/>
    <w:rsid w:val="000D026F"/>
    <w:rsid w:val="000D0DCC"/>
    <w:rsid w:val="000D2361"/>
    <w:rsid w:val="000D2B3B"/>
    <w:rsid w:val="000D39A3"/>
    <w:rsid w:val="000D73E4"/>
    <w:rsid w:val="000E3494"/>
    <w:rsid w:val="000E3CB1"/>
    <w:rsid w:val="000E3F98"/>
    <w:rsid w:val="000E6326"/>
    <w:rsid w:val="000E69EF"/>
    <w:rsid w:val="000E6D9D"/>
    <w:rsid w:val="000E770C"/>
    <w:rsid w:val="000F01F6"/>
    <w:rsid w:val="000F23D1"/>
    <w:rsid w:val="000F3519"/>
    <w:rsid w:val="000F57D2"/>
    <w:rsid w:val="000F5AFF"/>
    <w:rsid w:val="000F63E4"/>
    <w:rsid w:val="000F7CEF"/>
    <w:rsid w:val="000F7EDB"/>
    <w:rsid w:val="00106C5D"/>
    <w:rsid w:val="00111352"/>
    <w:rsid w:val="00111B9D"/>
    <w:rsid w:val="00113B66"/>
    <w:rsid w:val="0011640D"/>
    <w:rsid w:val="00124EAA"/>
    <w:rsid w:val="0012532B"/>
    <w:rsid w:val="0013172B"/>
    <w:rsid w:val="00131EAC"/>
    <w:rsid w:val="001329EF"/>
    <w:rsid w:val="00132D84"/>
    <w:rsid w:val="00140D24"/>
    <w:rsid w:val="0014181A"/>
    <w:rsid w:val="00141A67"/>
    <w:rsid w:val="0014263E"/>
    <w:rsid w:val="00145805"/>
    <w:rsid w:val="00146309"/>
    <w:rsid w:val="00146995"/>
    <w:rsid w:val="001508CD"/>
    <w:rsid w:val="00155754"/>
    <w:rsid w:val="0016021D"/>
    <w:rsid w:val="00160A4C"/>
    <w:rsid w:val="00161AE8"/>
    <w:rsid w:val="001658BD"/>
    <w:rsid w:val="00171033"/>
    <w:rsid w:val="0017185F"/>
    <w:rsid w:val="00171F6D"/>
    <w:rsid w:val="00174801"/>
    <w:rsid w:val="001763F8"/>
    <w:rsid w:val="00176A47"/>
    <w:rsid w:val="00177206"/>
    <w:rsid w:val="00177AFD"/>
    <w:rsid w:val="00180DB9"/>
    <w:rsid w:val="00182131"/>
    <w:rsid w:val="001857E7"/>
    <w:rsid w:val="0018625B"/>
    <w:rsid w:val="00187696"/>
    <w:rsid w:val="00190E59"/>
    <w:rsid w:val="00192684"/>
    <w:rsid w:val="00193D0F"/>
    <w:rsid w:val="0019465C"/>
    <w:rsid w:val="00197490"/>
    <w:rsid w:val="001A09D6"/>
    <w:rsid w:val="001A2CEE"/>
    <w:rsid w:val="001A3273"/>
    <w:rsid w:val="001A5A63"/>
    <w:rsid w:val="001A625F"/>
    <w:rsid w:val="001A6F42"/>
    <w:rsid w:val="001A7854"/>
    <w:rsid w:val="001B0697"/>
    <w:rsid w:val="001B095A"/>
    <w:rsid w:val="001B5A19"/>
    <w:rsid w:val="001B5F9E"/>
    <w:rsid w:val="001B690F"/>
    <w:rsid w:val="001B7902"/>
    <w:rsid w:val="001C06CF"/>
    <w:rsid w:val="001C1264"/>
    <w:rsid w:val="001C23F3"/>
    <w:rsid w:val="001C3B4E"/>
    <w:rsid w:val="001D4993"/>
    <w:rsid w:val="001D4AB7"/>
    <w:rsid w:val="001D5351"/>
    <w:rsid w:val="001D5F0E"/>
    <w:rsid w:val="001D61BD"/>
    <w:rsid w:val="001D777C"/>
    <w:rsid w:val="001E0030"/>
    <w:rsid w:val="001E0E75"/>
    <w:rsid w:val="001E1853"/>
    <w:rsid w:val="001E396D"/>
    <w:rsid w:val="001E4670"/>
    <w:rsid w:val="001E4FC3"/>
    <w:rsid w:val="001E647C"/>
    <w:rsid w:val="001E6769"/>
    <w:rsid w:val="001F055F"/>
    <w:rsid w:val="001F1A9A"/>
    <w:rsid w:val="001F295F"/>
    <w:rsid w:val="001F36E0"/>
    <w:rsid w:val="001F3E30"/>
    <w:rsid w:val="001F63D8"/>
    <w:rsid w:val="001F73E6"/>
    <w:rsid w:val="00200049"/>
    <w:rsid w:val="00211DD9"/>
    <w:rsid w:val="002143FB"/>
    <w:rsid w:val="002152A4"/>
    <w:rsid w:val="00225DA4"/>
    <w:rsid w:val="00235E6C"/>
    <w:rsid w:val="002470F9"/>
    <w:rsid w:val="0024770E"/>
    <w:rsid w:val="00247D55"/>
    <w:rsid w:val="00250C3F"/>
    <w:rsid w:val="00252037"/>
    <w:rsid w:val="0025356A"/>
    <w:rsid w:val="00254F42"/>
    <w:rsid w:val="00256CC1"/>
    <w:rsid w:val="002613BB"/>
    <w:rsid w:val="00264D23"/>
    <w:rsid w:val="002652C0"/>
    <w:rsid w:val="00265817"/>
    <w:rsid w:val="00270880"/>
    <w:rsid w:val="002731ED"/>
    <w:rsid w:val="00276F4B"/>
    <w:rsid w:val="002823CE"/>
    <w:rsid w:val="002833AB"/>
    <w:rsid w:val="00284E80"/>
    <w:rsid w:val="0028501F"/>
    <w:rsid w:val="00285176"/>
    <w:rsid w:val="0028522B"/>
    <w:rsid w:val="002868B5"/>
    <w:rsid w:val="00287EF1"/>
    <w:rsid w:val="00290385"/>
    <w:rsid w:val="0029228D"/>
    <w:rsid w:val="00297E34"/>
    <w:rsid w:val="002A0C72"/>
    <w:rsid w:val="002A2252"/>
    <w:rsid w:val="002A2E6B"/>
    <w:rsid w:val="002A31F0"/>
    <w:rsid w:val="002A419C"/>
    <w:rsid w:val="002A567F"/>
    <w:rsid w:val="002A6FDA"/>
    <w:rsid w:val="002A75D9"/>
    <w:rsid w:val="002A7CEC"/>
    <w:rsid w:val="002B10F5"/>
    <w:rsid w:val="002B15E7"/>
    <w:rsid w:val="002B233F"/>
    <w:rsid w:val="002B33A3"/>
    <w:rsid w:val="002B5E19"/>
    <w:rsid w:val="002B778D"/>
    <w:rsid w:val="002C26E6"/>
    <w:rsid w:val="002C5E70"/>
    <w:rsid w:val="002D001E"/>
    <w:rsid w:val="002D3522"/>
    <w:rsid w:val="002D4EEC"/>
    <w:rsid w:val="002D5ADD"/>
    <w:rsid w:val="002E107D"/>
    <w:rsid w:val="002E25EC"/>
    <w:rsid w:val="002E3D31"/>
    <w:rsid w:val="002E5268"/>
    <w:rsid w:val="002F0D69"/>
    <w:rsid w:val="002F25DD"/>
    <w:rsid w:val="002F4968"/>
    <w:rsid w:val="002F63F1"/>
    <w:rsid w:val="002F7FD2"/>
    <w:rsid w:val="00302694"/>
    <w:rsid w:val="00304310"/>
    <w:rsid w:val="00305CCE"/>
    <w:rsid w:val="0030752C"/>
    <w:rsid w:val="00307D84"/>
    <w:rsid w:val="00307DED"/>
    <w:rsid w:val="0031044B"/>
    <w:rsid w:val="00312D8F"/>
    <w:rsid w:val="00313267"/>
    <w:rsid w:val="00314866"/>
    <w:rsid w:val="00316CCE"/>
    <w:rsid w:val="003175E1"/>
    <w:rsid w:val="003221CA"/>
    <w:rsid w:val="00322965"/>
    <w:rsid w:val="00326E33"/>
    <w:rsid w:val="00326E6B"/>
    <w:rsid w:val="00332F40"/>
    <w:rsid w:val="00333BDC"/>
    <w:rsid w:val="003345DB"/>
    <w:rsid w:val="00336825"/>
    <w:rsid w:val="00336FFA"/>
    <w:rsid w:val="00337319"/>
    <w:rsid w:val="00342D7D"/>
    <w:rsid w:val="003462FD"/>
    <w:rsid w:val="00350174"/>
    <w:rsid w:val="00351814"/>
    <w:rsid w:val="00355AE5"/>
    <w:rsid w:val="00356213"/>
    <w:rsid w:val="003566ED"/>
    <w:rsid w:val="00356F80"/>
    <w:rsid w:val="00362295"/>
    <w:rsid w:val="00362B2E"/>
    <w:rsid w:val="003667B8"/>
    <w:rsid w:val="00370E78"/>
    <w:rsid w:val="00371B98"/>
    <w:rsid w:val="00375B71"/>
    <w:rsid w:val="00380D0B"/>
    <w:rsid w:val="00381360"/>
    <w:rsid w:val="00381818"/>
    <w:rsid w:val="003859FF"/>
    <w:rsid w:val="003876FA"/>
    <w:rsid w:val="00392453"/>
    <w:rsid w:val="0039254A"/>
    <w:rsid w:val="00392930"/>
    <w:rsid w:val="00392ADC"/>
    <w:rsid w:val="00392E18"/>
    <w:rsid w:val="0039341A"/>
    <w:rsid w:val="00393CE7"/>
    <w:rsid w:val="00394518"/>
    <w:rsid w:val="003953CB"/>
    <w:rsid w:val="00397144"/>
    <w:rsid w:val="003A28A8"/>
    <w:rsid w:val="003A32CE"/>
    <w:rsid w:val="003A7CFF"/>
    <w:rsid w:val="003B290C"/>
    <w:rsid w:val="003B4BB9"/>
    <w:rsid w:val="003B70DE"/>
    <w:rsid w:val="003C2C06"/>
    <w:rsid w:val="003C2D24"/>
    <w:rsid w:val="003C5271"/>
    <w:rsid w:val="003C5E2B"/>
    <w:rsid w:val="003D4A77"/>
    <w:rsid w:val="003D6611"/>
    <w:rsid w:val="003D6B26"/>
    <w:rsid w:val="003D7847"/>
    <w:rsid w:val="003E3AC2"/>
    <w:rsid w:val="003E4D1F"/>
    <w:rsid w:val="003E5217"/>
    <w:rsid w:val="003E5EE8"/>
    <w:rsid w:val="003E7607"/>
    <w:rsid w:val="003F2935"/>
    <w:rsid w:val="003F4AC4"/>
    <w:rsid w:val="003F5091"/>
    <w:rsid w:val="003F70C6"/>
    <w:rsid w:val="003F7F84"/>
    <w:rsid w:val="00400DB2"/>
    <w:rsid w:val="00400E8C"/>
    <w:rsid w:val="00405A53"/>
    <w:rsid w:val="00405DDA"/>
    <w:rsid w:val="00406444"/>
    <w:rsid w:val="00406EAA"/>
    <w:rsid w:val="0041012F"/>
    <w:rsid w:val="004102AA"/>
    <w:rsid w:val="00411369"/>
    <w:rsid w:val="00413E8F"/>
    <w:rsid w:val="00415219"/>
    <w:rsid w:val="00415401"/>
    <w:rsid w:val="00415D09"/>
    <w:rsid w:val="00417550"/>
    <w:rsid w:val="00417897"/>
    <w:rsid w:val="004204BF"/>
    <w:rsid w:val="00420949"/>
    <w:rsid w:val="00421370"/>
    <w:rsid w:val="00423B61"/>
    <w:rsid w:val="00426365"/>
    <w:rsid w:val="00430B92"/>
    <w:rsid w:val="004313C2"/>
    <w:rsid w:val="004329F9"/>
    <w:rsid w:val="00432DCD"/>
    <w:rsid w:val="00432F86"/>
    <w:rsid w:val="00434520"/>
    <w:rsid w:val="00437C16"/>
    <w:rsid w:val="00440168"/>
    <w:rsid w:val="00443287"/>
    <w:rsid w:val="00451084"/>
    <w:rsid w:val="004555F2"/>
    <w:rsid w:val="004556A7"/>
    <w:rsid w:val="00456965"/>
    <w:rsid w:val="00461A74"/>
    <w:rsid w:val="00461B23"/>
    <w:rsid w:val="00463EBB"/>
    <w:rsid w:val="00464274"/>
    <w:rsid w:val="00467876"/>
    <w:rsid w:val="00470592"/>
    <w:rsid w:val="00471E4F"/>
    <w:rsid w:val="00474821"/>
    <w:rsid w:val="00475622"/>
    <w:rsid w:val="00476779"/>
    <w:rsid w:val="00477EAE"/>
    <w:rsid w:val="004805C0"/>
    <w:rsid w:val="00482B46"/>
    <w:rsid w:val="00483D8E"/>
    <w:rsid w:val="00486513"/>
    <w:rsid w:val="004877E2"/>
    <w:rsid w:val="00492EED"/>
    <w:rsid w:val="00493108"/>
    <w:rsid w:val="00493A95"/>
    <w:rsid w:val="004943AE"/>
    <w:rsid w:val="00496411"/>
    <w:rsid w:val="004A06BA"/>
    <w:rsid w:val="004A1032"/>
    <w:rsid w:val="004A2DB3"/>
    <w:rsid w:val="004B0708"/>
    <w:rsid w:val="004B548D"/>
    <w:rsid w:val="004B620A"/>
    <w:rsid w:val="004B6952"/>
    <w:rsid w:val="004B77C0"/>
    <w:rsid w:val="004B7EA1"/>
    <w:rsid w:val="004C0208"/>
    <w:rsid w:val="004C03D9"/>
    <w:rsid w:val="004C18AB"/>
    <w:rsid w:val="004C2850"/>
    <w:rsid w:val="004C2C52"/>
    <w:rsid w:val="004C43A6"/>
    <w:rsid w:val="004C5BC9"/>
    <w:rsid w:val="004C621E"/>
    <w:rsid w:val="004D192E"/>
    <w:rsid w:val="004D2315"/>
    <w:rsid w:val="004D2D0B"/>
    <w:rsid w:val="004D386D"/>
    <w:rsid w:val="004D71B9"/>
    <w:rsid w:val="004D7D7F"/>
    <w:rsid w:val="004E0217"/>
    <w:rsid w:val="004E2527"/>
    <w:rsid w:val="004E4E62"/>
    <w:rsid w:val="004E6CCF"/>
    <w:rsid w:val="00500430"/>
    <w:rsid w:val="00500DB2"/>
    <w:rsid w:val="0050153D"/>
    <w:rsid w:val="00501DA0"/>
    <w:rsid w:val="00503467"/>
    <w:rsid w:val="0050445E"/>
    <w:rsid w:val="0050617B"/>
    <w:rsid w:val="005070A9"/>
    <w:rsid w:val="00514D5D"/>
    <w:rsid w:val="005162BA"/>
    <w:rsid w:val="0051702F"/>
    <w:rsid w:val="00520E0A"/>
    <w:rsid w:val="00523AB7"/>
    <w:rsid w:val="005245D4"/>
    <w:rsid w:val="00526135"/>
    <w:rsid w:val="0052659F"/>
    <w:rsid w:val="00526850"/>
    <w:rsid w:val="00532B90"/>
    <w:rsid w:val="005362DF"/>
    <w:rsid w:val="00536CDB"/>
    <w:rsid w:val="00536EF5"/>
    <w:rsid w:val="005371D7"/>
    <w:rsid w:val="00540F91"/>
    <w:rsid w:val="00541731"/>
    <w:rsid w:val="005423D9"/>
    <w:rsid w:val="005432AF"/>
    <w:rsid w:val="0054509D"/>
    <w:rsid w:val="00545683"/>
    <w:rsid w:val="00545A4F"/>
    <w:rsid w:val="00547D1C"/>
    <w:rsid w:val="00550D06"/>
    <w:rsid w:val="0055277B"/>
    <w:rsid w:val="00554D7A"/>
    <w:rsid w:val="00554DC7"/>
    <w:rsid w:val="005555B9"/>
    <w:rsid w:val="00555CBA"/>
    <w:rsid w:val="005631AD"/>
    <w:rsid w:val="00564E1E"/>
    <w:rsid w:val="00566468"/>
    <w:rsid w:val="00566941"/>
    <w:rsid w:val="0056791F"/>
    <w:rsid w:val="00567ED6"/>
    <w:rsid w:val="00574D03"/>
    <w:rsid w:val="00575DE3"/>
    <w:rsid w:val="005818C1"/>
    <w:rsid w:val="00582141"/>
    <w:rsid w:val="00593600"/>
    <w:rsid w:val="0059462B"/>
    <w:rsid w:val="00596CA9"/>
    <w:rsid w:val="005A0EB4"/>
    <w:rsid w:val="005A2371"/>
    <w:rsid w:val="005A34A3"/>
    <w:rsid w:val="005A668D"/>
    <w:rsid w:val="005A7D7E"/>
    <w:rsid w:val="005B49E9"/>
    <w:rsid w:val="005B6320"/>
    <w:rsid w:val="005B719D"/>
    <w:rsid w:val="005B7234"/>
    <w:rsid w:val="005B7D0E"/>
    <w:rsid w:val="005C232F"/>
    <w:rsid w:val="005C3CE6"/>
    <w:rsid w:val="005C5222"/>
    <w:rsid w:val="005C6151"/>
    <w:rsid w:val="005D1BEC"/>
    <w:rsid w:val="005D2074"/>
    <w:rsid w:val="005D2473"/>
    <w:rsid w:val="005D32F4"/>
    <w:rsid w:val="005D4026"/>
    <w:rsid w:val="005D5DD7"/>
    <w:rsid w:val="005E06D6"/>
    <w:rsid w:val="005E305D"/>
    <w:rsid w:val="005E4006"/>
    <w:rsid w:val="005E72F1"/>
    <w:rsid w:val="005E7A6B"/>
    <w:rsid w:val="005F1759"/>
    <w:rsid w:val="005F25FB"/>
    <w:rsid w:val="005F317B"/>
    <w:rsid w:val="005F3D53"/>
    <w:rsid w:val="005F4909"/>
    <w:rsid w:val="00600034"/>
    <w:rsid w:val="00601F18"/>
    <w:rsid w:val="00602622"/>
    <w:rsid w:val="00603535"/>
    <w:rsid w:val="006046E5"/>
    <w:rsid w:val="00612D29"/>
    <w:rsid w:val="006132C9"/>
    <w:rsid w:val="00615BFE"/>
    <w:rsid w:val="00616097"/>
    <w:rsid w:val="006170B2"/>
    <w:rsid w:val="00617763"/>
    <w:rsid w:val="006257AA"/>
    <w:rsid w:val="00626758"/>
    <w:rsid w:val="00627D62"/>
    <w:rsid w:val="006304A0"/>
    <w:rsid w:val="00636AF2"/>
    <w:rsid w:val="006409CB"/>
    <w:rsid w:val="00641CDB"/>
    <w:rsid w:val="006425D6"/>
    <w:rsid w:val="00642634"/>
    <w:rsid w:val="006428B9"/>
    <w:rsid w:val="00644FCB"/>
    <w:rsid w:val="00646E75"/>
    <w:rsid w:val="0064727B"/>
    <w:rsid w:val="00647F62"/>
    <w:rsid w:val="00661A4D"/>
    <w:rsid w:val="00662BF4"/>
    <w:rsid w:val="00662D23"/>
    <w:rsid w:val="00663D9B"/>
    <w:rsid w:val="00664DD6"/>
    <w:rsid w:val="00665EE0"/>
    <w:rsid w:val="0067031E"/>
    <w:rsid w:val="00670F38"/>
    <w:rsid w:val="00671D11"/>
    <w:rsid w:val="006724B3"/>
    <w:rsid w:val="00672ADA"/>
    <w:rsid w:val="00672D84"/>
    <w:rsid w:val="00673B62"/>
    <w:rsid w:val="0067790F"/>
    <w:rsid w:val="00677C15"/>
    <w:rsid w:val="0068046C"/>
    <w:rsid w:val="006811AF"/>
    <w:rsid w:val="00681CF8"/>
    <w:rsid w:val="00682E56"/>
    <w:rsid w:val="006877D1"/>
    <w:rsid w:val="006911C8"/>
    <w:rsid w:val="00692308"/>
    <w:rsid w:val="00693E09"/>
    <w:rsid w:val="0069481B"/>
    <w:rsid w:val="006972F3"/>
    <w:rsid w:val="006A0EAA"/>
    <w:rsid w:val="006A1BB2"/>
    <w:rsid w:val="006A2CD2"/>
    <w:rsid w:val="006A3993"/>
    <w:rsid w:val="006A5E00"/>
    <w:rsid w:val="006A7FC5"/>
    <w:rsid w:val="006B21B1"/>
    <w:rsid w:val="006B27B4"/>
    <w:rsid w:val="006B760F"/>
    <w:rsid w:val="006C1DE5"/>
    <w:rsid w:val="006C3A1E"/>
    <w:rsid w:val="006C3FDD"/>
    <w:rsid w:val="006C4476"/>
    <w:rsid w:val="006C61CE"/>
    <w:rsid w:val="006C708B"/>
    <w:rsid w:val="006D2032"/>
    <w:rsid w:val="006D30F2"/>
    <w:rsid w:val="006E071C"/>
    <w:rsid w:val="006E10B6"/>
    <w:rsid w:val="006E158E"/>
    <w:rsid w:val="006E20C1"/>
    <w:rsid w:val="006E31E6"/>
    <w:rsid w:val="006E338E"/>
    <w:rsid w:val="006E34E0"/>
    <w:rsid w:val="006E53AB"/>
    <w:rsid w:val="006F0DF3"/>
    <w:rsid w:val="006F2313"/>
    <w:rsid w:val="006F31B5"/>
    <w:rsid w:val="006F3AED"/>
    <w:rsid w:val="006F5596"/>
    <w:rsid w:val="006F7D5A"/>
    <w:rsid w:val="00700E90"/>
    <w:rsid w:val="00701B1C"/>
    <w:rsid w:val="007034EE"/>
    <w:rsid w:val="00703A58"/>
    <w:rsid w:val="00704454"/>
    <w:rsid w:val="007074D4"/>
    <w:rsid w:val="00707A48"/>
    <w:rsid w:val="00707A98"/>
    <w:rsid w:val="00710A13"/>
    <w:rsid w:val="007120DC"/>
    <w:rsid w:val="007127C0"/>
    <w:rsid w:val="007130C4"/>
    <w:rsid w:val="007130ED"/>
    <w:rsid w:val="0071700C"/>
    <w:rsid w:val="00717342"/>
    <w:rsid w:val="00717DCE"/>
    <w:rsid w:val="00720DEA"/>
    <w:rsid w:val="00721A7C"/>
    <w:rsid w:val="007268B8"/>
    <w:rsid w:val="00726DCE"/>
    <w:rsid w:val="00726DF5"/>
    <w:rsid w:val="00726E5A"/>
    <w:rsid w:val="0072766B"/>
    <w:rsid w:val="0072770E"/>
    <w:rsid w:val="00730D0D"/>
    <w:rsid w:val="00731B26"/>
    <w:rsid w:val="007368EF"/>
    <w:rsid w:val="00740799"/>
    <w:rsid w:val="007416B1"/>
    <w:rsid w:val="00741AEE"/>
    <w:rsid w:val="00741BFB"/>
    <w:rsid w:val="00742F48"/>
    <w:rsid w:val="00747298"/>
    <w:rsid w:val="0074734A"/>
    <w:rsid w:val="00751EE2"/>
    <w:rsid w:val="00755905"/>
    <w:rsid w:val="00756B62"/>
    <w:rsid w:val="00756F6D"/>
    <w:rsid w:val="00762DD2"/>
    <w:rsid w:val="0076307F"/>
    <w:rsid w:val="00764D58"/>
    <w:rsid w:val="00765A90"/>
    <w:rsid w:val="00775957"/>
    <w:rsid w:val="00781192"/>
    <w:rsid w:val="007819D1"/>
    <w:rsid w:val="00785333"/>
    <w:rsid w:val="00787795"/>
    <w:rsid w:val="00794E65"/>
    <w:rsid w:val="0079648D"/>
    <w:rsid w:val="007A333B"/>
    <w:rsid w:val="007A39D6"/>
    <w:rsid w:val="007A72BA"/>
    <w:rsid w:val="007B0354"/>
    <w:rsid w:val="007B0753"/>
    <w:rsid w:val="007B1FB2"/>
    <w:rsid w:val="007B4559"/>
    <w:rsid w:val="007B70A7"/>
    <w:rsid w:val="007C0428"/>
    <w:rsid w:val="007C1C32"/>
    <w:rsid w:val="007C2272"/>
    <w:rsid w:val="007C3C40"/>
    <w:rsid w:val="007C5DB0"/>
    <w:rsid w:val="007C6CA7"/>
    <w:rsid w:val="007C6DB8"/>
    <w:rsid w:val="007D28AD"/>
    <w:rsid w:val="007D3BDA"/>
    <w:rsid w:val="007E10C1"/>
    <w:rsid w:val="007E227F"/>
    <w:rsid w:val="007E48CB"/>
    <w:rsid w:val="007E73CB"/>
    <w:rsid w:val="007E77BE"/>
    <w:rsid w:val="007E7859"/>
    <w:rsid w:val="007F529A"/>
    <w:rsid w:val="007F5AA8"/>
    <w:rsid w:val="00800C84"/>
    <w:rsid w:val="00803FF2"/>
    <w:rsid w:val="0080650D"/>
    <w:rsid w:val="00806EAE"/>
    <w:rsid w:val="0081061E"/>
    <w:rsid w:val="00811907"/>
    <w:rsid w:val="008128F3"/>
    <w:rsid w:val="00812A1C"/>
    <w:rsid w:val="008162E3"/>
    <w:rsid w:val="00817CE8"/>
    <w:rsid w:val="00817E0F"/>
    <w:rsid w:val="008201B6"/>
    <w:rsid w:val="008212D4"/>
    <w:rsid w:val="008230B3"/>
    <w:rsid w:val="00826051"/>
    <w:rsid w:val="008262F7"/>
    <w:rsid w:val="00830725"/>
    <w:rsid w:val="008323E5"/>
    <w:rsid w:val="008333FD"/>
    <w:rsid w:val="00833E78"/>
    <w:rsid w:val="00834BBB"/>
    <w:rsid w:val="00834FB3"/>
    <w:rsid w:val="0083601C"/>
    <w:rsid w:val="00837E1C"/>
    <w:rsid w:val="00841A02"/>
    <w:rsid w:val="008431E2"/>
    <w:rsid w:val="008438CB"/>
    <w:rsid w:val="00843EFB"/>
    <w:rsid w:val="00845FBD"/>
    <w:rsid w:val="00846D82"/>
    <w:rsid w:val="00852264"/>
    <w:rsid w:val="00852E26"/>
    <w:rsid w:val="0085493B"/>
    <w:rsid w:val="0085497C"/>
    <w:rsid w:val="00854AA6"/>
    <w:rsid w:val="00855859"/>
    <w:rsid w:val="00857675"/>
    <w:rsid w:val="008627AC"/>
    <w:rsid w:val="00867C7B"/>
    <w:rsid w:val="0087043A"/>
    <w:rsid w:val="00871731"/>
    <w:rsid w:val="00874A17"/>
    <w:rsid w:val="00875B3F"/>
    <w:rsid w:val="008764D8"/>
    <w:rsid w:val="00881B97"/>
    <w:rsid w:val="00882632"/>
    <w:rsid w:val="00882776"/>
    <w:rsid w:val="00883266"/>
    <w:rsid w:val="00884010"/>
    <w:rsid w:val="00884435"/>
    <w:rsid w:val="00885AED"/>
    <w:rsid w:val="0088655E"/>
    <w:rsid w:val="0088721B"/>
    <w:rsid w:val="008901BC"/>
    <w:rsid w:val="008903B6"/>
    <w:rsid w:val="00895B9A"/>
    <w:rsid w:val="008A0998"/>
    <w:rsid w:val="008A12D9"/>
    <w:rsid w:val="008A3714"/>
    <w:rsid w:val="008A4B3A"/>
    <w:rsid w:val="008B004C"/>
    <w:rsid w:val="008B11DF"/>
    <w:rsid w:val="008B212F"/>
    <w:rsid w:val="008B2DD2"/>
    <w:rsid w:val="008B707E"/>
    <w:rsid w:val="008B7F73"/>
    <w:rsid w:val="008C221C"/>
    <w:rsid w:val="008C339B"/>
    <w:rsid w:val="008C39A0"/>
    <w:rsid w:val="008C5248"/>
    <w:rsid w:val="008D1A28"/>
    <w:rsid w:val="008D2E39"/>
    <w:rsid w:val="008D5DBB"/>
    <w:rsid w:val="008D613D"/>
    <w:rsid w:val="008E1BF1"/>
    <w:rsid w:val="008E21C1"/>
    <w:rsid w:val="008E621F"/>
    <w:rsid w:val="008E7D96"/>
    <w:rsid w:val="008F5409"/>
    <w:rsid w:val="008F6DA2"/>
    <w:rsid w:val="008F7446"/>
    <w:rsid w:val="00900519"/>
    <w:rsid w:val="00901CF1"/>
    <w:rsid w:val="00907C33"/>
    <w:rsid w:val="0091095C"/>
    <w:rsid w:val="009119D3"/>
    <w:rsid w:val="00913855"/>
    <w:rsid w:val="00915692"/>
    <w:rsid w:val="00916A9A"/>
    <w:rsid w:val="009204CC"/>
    <w:rsid w:val="00921C76"/>
    <w:rsid w:val="00923F95"/>
    <w:rsid w:val="00925E9F"/>
    <w:rsid w:val="00931B78"/>
    <w:rsid w:val="00931CA9"/>
    <w:rsid w:val="009328E9"/>
    <w:rsid w:val="00933983"/>
    <w:rsid w:val="009369F1"/>
    <w:rsid w:val="0093728A"/>
    <w:rsid w:val="0093738E"/>
    <w:rsid w:val="0094032E"/>
    <w:rsid w:val="009409ED"/>
    <w:rsid w:val="00940F32"/>
    <w:rsid w:val="00941D7F"/>
    <w:rsid w:val="009468B7"/>
    <w:rsid w:val="009475C2"/>
    <w:rsid w:val="00950D0C"/>
    <w:rsid w:val="00955D5B"/>
    <w:rsid w:val="0096003B"/>
    <w:rsid w:val="00961C65"/>
    <w:rsid w:val="00962760"/>
    <w:rsid w:val="0096411A"/>
    <w:rsid w:val="00964594"/>
    <w:rsid w:val="00965EBC"/>
    <w:rsid w:val="00966F5B"/>
    <w:rsid w:val="00970371"/>
    <w:rsid w:val="00971A0F"/>
    <w:rsid w:val="00975FB3"/>
    <w:rsid w:val="0098100A"/>
    <w:rsid w:val="00981A54"/>
    <w:rsid w:val="00981C25"/>
    <w:rsid w:val="00982504"/>
    <w:rsid w:val="00985A17"/>
    <w:rsid w:val="00986CB0"/>
    <w:rsid w:val="009901C5"/>
    <w:rsid w:val="00991127"/>
    <w:rsid w:val="00991476"/>
    <w:rsid w:val="009938D1"/>
    <w:rsid w:val="009939DD"/>
    <w:rsid w:val="00997EF3"/>
    <w:rsid w:val="009A0C22"/>
    <w:rsid w:val="009A1C49"/>
    <w:rsid w:val="009A30B4"/>
    <w:rsid w:val="009A4BFD"/>
    <w:rsid w:val="009B096C"/>
    <w:rsid w:val="009B2105"/>
    <w:rsid w:val="009B37C0"/>
    <w:rsid w:val="009B4674"/>
    <w:rsid w:val="009B64E1"/>
    <w:rsid w:val="009C01F4"/>
    <w:rsid w:val="009C26D0"/>
    <w:rsid w:val="009C39EB"/>
    <w:rsid w:val="009C5D87"/>
    <w:rsid w:val="009C5EAD"/>
    <w:rsid w:val="009C64BB"/>
    <w:rsid w:val="009D194D"/>
    <w:rsid w:val="009D26D2"/>
    <w:rsid w:val="009D7AF5"/>
    <w:rsid w:val="009E1A9F"/>
    <w:rsid w:val="009E61DF"/>
    <w:rsid w:val="009E6281"/>
    <w:rsid w:val="009E7066"/>
    <w:rsid w:val="009F045B"/>
    <w:rsid w:val="009F11BD"/>
    <w:rsid w:val="009F186C"/>
    <w:rsid w:val="009F5B10"/>
    <w:rsid w:val="009F7723"/>
    <w:rsid w:val="009F78A7"/>
    <w:rsid w:val="009F7D8C"/>
    <w:rsid w:val="00A01785"/>
    <w:rsid w:val="00A01CD3"/>
    <w:rsid w:val="00A02A45"/>
    <w:rsid w:val="00A14209"/>
    <w:rsid w:val="00A143CC"/>
    <w:rsid w:val="00A1528F"/>
    <w:rsid w:val="00A1634F"/>
    <w:rsid w:val="00A2081C"/>
    <w:rsid w:val="00A22E0B"/>
    <w:rsid w:val="00A24FF3"/>
    <w:rsid w:val="00A25ED0"/>
    <w:rsid w:val="00A25FED"/>
    <w:rsid w:val="00A264F9"/>
    <w:rsid w:val="00A31047"/>
    <w:rsid w:val="00A31E2B"/>
    <w:rsid w:val="00A328C3"/>
    <w:rsid w:val="00A359F0"/>
    <w:rsid w:val="00A35ACE"/>
    <w:rsid w:val="00A366A0"/>
    <w:rsid w:val="00A40BC7"/>
    <w:rsid w:val="00A410E1"/>
    <w:rsid w:val="00A4112E"/>
    <w:rsid w:val="00A41461"/>
    <w:rsid w:val="00A41B66"/>
    <w:rsid w:val="00A448E1"/>
    <w:rsid w:val="00A44F7E"/>
    <w:rsid w:val="00A45A6C"/>
    <w:rsid w:val="00A47798"/>
    <w:rsid w:val="00A47A40"/>
    <w:rsid w:val="00A501F7"/>
    <w:rsid w:val="00A51949"/>
    <w:rsid w:val="00A540C2"/>
    <w:rsid w:val="00A542DE"/>
    <w:rsid w:val="00A54392"/>
    <w:rsid w:val="00A54E06"/>
    <w:rsid w:val="00A57266"/>
    <w:rsid w:val="00A60780"/>
    <w:rsid w:val="00A60C1C"/>
    <w:rsid w:val="00A62638"/>
    <w:rsid w:val="00A62BF8"/>
    <w:rsid w:val="00A6507F"/>
    <w:rsid w:val="00A65F24"/>
    <w:rsid w:val="00A66B52"/>
    <w:rsid w:val="00A70754"/>
    <w:rsid w:val="00A70B18"/>
    <w:rsid w:val="00A7106A"/>
    <w:rsid w:val="00A71784"/>
    <w:rsid w:val="00A71A5B"/>
    <w:rsid w:val="00A75413"/>
    <w:rsid w:val="00A766CF"/>
    <w:rsid w:val="00A767CA"/>
    <w:rsid w:val="00A76B0D"/>
    <w:rsid w:val="00A76B55"/>
    <w:rsid w:val="00A77801"/>
    <w:rsid w:val="00A80708"/>
    <w:rsid w:val="00A815EF"/>
    <w:rsid w:val="00A84DDB"/>
    <w:rsid w:val="00A84EE6"/>
    <w:rsid w:val="00A90940"/>
    <w:rsid w:val="00A95AB6"/>
    <w:rsid w:val="00AA185E"/>
    <w:rsid w:val="00AA1E56"/>
    <w:rsid w:val="00AA21A4"/>
    <w:rsid w:val="00AA5558"/>
    <w:rsid w:val="00AA5738"/>
    <w:rsid w:val="00AA6DA3"/>
    <w:rsid w:val="00AB187A"/>
    <w:rsid w:val="00AB2EB0"/>
    <w:rsid w:val="00AB371A"/>
    <w:rsid w:val="00AB462C"/>
    <w:rsid w:val="00AC50B2"/>
    <w:rsid w:val="00AD012F"/>
    <w:rsid w:val="00AD045C"/>
    <w:rsid w:val="00AD1276"/>
    <w:rsid w:val="00AD2BC4"/>
    <w:rsid w:val="00AD465A"/>
    <w:rsid w:val="00AD4758"/>
    <w:rsid w:val="00AD4F45"/>
    <w:rsid w:val="00AD639D"/>
    <w:rsid w:val="00AD6885"/>
    <w:rsid w:val="00AD76BB"/>
    <w:rsid w:val="00AD7EBE"/>
    <w:rsid w:val="00AE025C"/>
    <w:rsid w:val="00AE07CC"/>
    <w:rsid w:val="00AE0F5B"/>
    <w:rsid w:val="00AE1548"/>
    <w:rsid w:val="00AE24CF"/>
    <w:rsid w:val="00AE4D48"/>
    <w:rsid w:val="00AE574E"/>
    <w:rsid w:val="00AE640C"/>
    <w:rsid w:val="00AE72D7"/>
    <w:rsid w:val="00AE7C19"/>
    <w:rsid w:val="00AF1391"/>
    <w:rsid w:val="00AF333F"/>
    <w:rsid w:val="00AF58E6"/>
    <w:rsid w:val="00B00BE3"/>
    <w:rsid w:val="00B060FF"/>
    <w:rsid w:val="00B07F7D"/>
    <w:rsid w:val="00B109FC"/>
    <w:rsid w:val="00B12625"/>
    <w:rsid w:val="00B12C5A"/>
    <w:rsid w:val="00B130CA"/>
    <w:rsid w:val="00B1375C"/>
    <w:rsid w:val="00B149F4"/>
    <w:rsid w:val="00B2080F"/>
    <w:rsid w:val="00B20833"/>
    <w:rsid w:val="00B21956"/>
    <w:rsid w:val="00B22F0A"/>
    <w:rsid w:val="00B24F2A"/>
    <w:rsid w:val="00B34FA4"/>
    <w:rsid w:val="00B3562D"/>
    <w:rsid w:val="00B35BD6"/>
    <w:rsid w:val="00B365EE"/>
    <w:rsid w:val="00B37076"/>
    <w:rsid w:val="00B40BA0"/>
    <w:rsid w:val="00B4143D"/>
    <w:rsid w:val="00B437B9"/>
    <w:rsid w:val="00B4429D"/>
    <w:rsid w:val="00B45ADD"/>
    <w:rsid w:val="00B45ED1"/>
    <w:rsid w:val="00B51415"/>
    <w:rsid w:val="00B53CAB"/>
    <w:rsid w:val="00B541DA"/>
    <w:rsid w:val="00B54AD6"/>
    <w:rsid w:val="00B64B03"/>
    <w:rsid w:val="00B67FCA"/>
    <w:rsid w:val="00B7026D"/>
    <w:rsid w:val="00B72362"/>
    <w:rsid w:val="00B77409"/>
    <w:rsid w:val="00B8051E"/>
    <w:rsid w:val="00B80C1D"/>
    <w:rsid w:val="00B80F09"/>
    <w:rsid w:val="00B814B4"/>
    <w:rsid w:val="00B818D9"/>
    <w:rsid w:val="00B8223A"/>
    <w:rsid w:val="00B826E4"/>
    <w:rsid w:val="00B83484"/>
    <w:rsid w:val="00B85EDC"/>
    <w:rsid w:val="00B9162B"/>
    <w:rsid w:val="00B9653C"/>
    <w:rsid w:val="00B96892"/>
    <w:rsid w:val="00B96D29"/>
    <w:rsid w:val="00B96E5F"/>
    <w:rsid w:val="00B9770E"/>
    <w:rsid w:val="00BA0B87"/>
    <w:rsid w:val="00BA14C0"/>
    <w:rsid w:val="00BA2A0D"/>
    <w:rsid w:val="00BA7BF1"/>
    <w:rsid w:val="00BB2867"/>
    <w:rsid w:val="00BB4D79"/>
    <w:rsid w:val="00BB4F6E"/>
    <w:rsid w:val="00BB56D7"/>
    <w:rsid w:val="00BB73C0"/>
    <w:rsid w:val="00BC0198"/>
    <w:rsid w:val="00BC1277"/>
    <w:rsid w:val="00BC170B"/>
    <w:rsid w:val="00BC2E2B"/>
    <w:rsid w:val="00BC436C"/>
    <w:rsid w:val="00BC537E"/>
    <w:rsid w:val="00BC76FE"/>
    <w:rsid w:val="00BD0C71"/>
    <w:rsid w:val="00BD1605"/>
    <w:rsid w:val="00BD1EFB"/>
    <w:rsid w:val="00BD2986"/>
    <w:rsid w:val="00BD6A19"/>
    <w:rsid w:val="00BD76BA"/>
    <w:rsid w:val="00BD7AA7"/>
    <w:rsid w:val="00BD7AF0"/>
    <w:rsid w:val="00BE2090"/>
    <w:rsid w:val="00BE21B0"/>
    <w:rsid w:val="00BE2957"/>
    <w:rsid w:val="00BE73EA"/>
    <w:rsid w:val="00BF0C89"/>
    <w:rsid w:val="00BF17C8"/>
    <w:rsid w:val="00BF19CC"/>
    <w:rsid w:val="00BF50FA"/>
    <w:rsid w:val="00C02951"/>
    <w:rsid w:val="00C03E81"/>
    <w:rsid w:val="00C102DB"/>
    <w:rsid w:val="00C12088"/>
    <w:rsid w:val="00C12E0B"/>
    <w:rsid w:val="00C13696"/>
    <w:rsid w:val="00C1417C"/>
    <w:rsid w:val="00C15D22"/>
    <w:rsid w:val="00C175A8"/>
    <w:rsid w:val="00C17756"/>
    <w:rsid w:val="00C20B4B"/>
    <w:rsid w:val="00C20B90"/>
    <w:rsid w:val="00C20D62"/>
    <w:rsid w:val="00C222E3"/>
    <w:rsid w:val="00C2425A"/>
    <w:rsid w:val="00C247E5"/>
    <w:rsid w:val="00C27812"/>
    <w:rsid w:val="00C3276B"/>
    <w:rsid w:val="00C330C0"/>
    <w:rsid w:val="00C405C2"/>
    <w:rsid w:val="00C40AE8"/>
    <w:rsid w:val="00C43125"/>
    <w:rsid w:val="00C43445"/>
    <w:rsid w:val="00C435F3"/>
    <w:rsid w:val="00C50589"/>
    <w:rsid w:val="00C50F80"/>
    <w:rsid w:val="00C56FAF"/>
    <w:rsid w:val="00C57AD0"/>
    <w:rsid w:val="00C67D7A"/>
    <w:rsid w:val="00C70AE3"/>
    <w:rsid w:val="00C71EB3"/>
    <w:rsid w:val="00C72993"/>
    <w:rsid w:val="00C732E6"/>
    <w:rsid w:val="00C8064F"/>
    <w:rsid w:val="00C86AF6"/>
    <w:rsid w:val="00C87F81"/>
    <w:rsid w:val="00C91ECA"/>
    <w:rsid w:val="00C92898"/>
    <w:rsid w:val="00C93E52"/>
    <w:rsid w:val="00C950C1"/>
    <w:rsid w:val="00C959F2"/>
    <w:rsid w:val="00CA001D"/>
    <w:rsid w:val="00CA3E8E"/>
    <w:rsid w:val="00CA41E1"/>
    <w:rsid w:val="00CA5316"/>
    <w:rsid w:val="00CA664B"/>
    <w:rsid w:val="00CA704B"/>
    <w:rsid w:val="00CA7F7F"/>
    <w:rsid w:val="00CB0187"/>
    <w:rsid w:val="00CB2289"/>
    <w:rsid w:val="00CB26A9"/>
    <w:rsid w:val="00CB2F8F"/>
    <w:rsid w:val="00CB4B64"/>
    <w:rsid w:val="00CB5ABF"/>
    <w:rsid w:val="00CB6906"/>
    <w:rsid w:val="00CB6A60"/>
    <w:rsid w:val="00CB7092"/>
    <w:rsid w:val="00CC09FB"/>
    <w:rsid w:val="00CC1DB1"/>
    <w:rsid w:val="00CC1E63"/>
    <w:rsid w:val="00CC208F"/>
    <w:rsid w:val="00CC2E94"/>
    <w:rsid w:val="00CC35B0"/>
    <w:rsid w:val="00CC4A1B"/>
    <w:rsid w:val="00CC564D"/>
    <w:rsid w:val="00CD06D6"/>
    <w:rsid w:val="00CD1722"/>
    <w:rsid w:val="00CD236E"/>
    <w:rsid w:val="00CD4028"/>
    <w:rsid w:val="00CD482C"/>
    <w:rsid w:val="00CD587C"/>
    <w:rsid w:val="00CD685D"/>
    <w:rsid w:val="00CD71EC"/>
    <w:rsid w:val="00CD79F5"/>
    <w:rsid w:val="00CD7E67"/>
    <w:rsid w:val="00CE2C99"/>
    <w:rsid w:val="00CE3324"/>
    <w:rsid w:val="00CF215F"/>
    <w:rsid w:val="00CF388D"/>
    <w:rsid w:val="00CF58B3"/>
    <w:rsid w:val="00CF5F6D"/>
    <w:rsid w:val="00CF67DC"/>
    <w:rsid w:val="00CF67F7"/>
    <w:rsid w:val="00CF6D74"/>
    <w:rsid w:val="00CF7C4F"/>
    <w:rsid w:val="00D01365"/>
    <w:rsid w:val="00D025D3"/>
    <w:rsid w:val="00D0704A"/>
    <w:rsid w:val="00D07A07"/>
    <w:rsid w:val="00D13BEB"/>
    <w:rsid w:val="00D13EA6"/>
    <w:rsid w:val="00D14550"/>
    <w:rsid w:val="00D14C38"/>
    <w:rsid w:val="00D17811"/>
    <w:rsid w:val="00D21593"/>
    <w:rsid w:val="00D21FB8"/>
    <w:rsid w:val="00D23BDF"/>
    <w:rsid w:val="00D25D6A"/>
    <w:rsid w:val="00D27181"/>
    <w:rsid w:val="00D27D5D"/>
    <w:rsid w:val="00D33F48"/>
    <w:rsid w:val="00D35C25"/>
    <w:rsid w:val="00D36020"/>
    <w:rsid w:val="00D4094F"/>
    <w:rsid w:val="00D4423F"/>
    <w:rsid w:val="00D454DC"/>
    <w:rsid w:val="00D50A6B"/>
    <w:rsid w:val="00D51F3D"/>
    <w:rsid w:val="00D524AB"/>
    <w:rsid w:val="00D53162"/>
    <w:rsid w:val="00D5543A"/>
    <w:rsid w:val="00D55740"/>
    <w:rsid w:val="00D5587B"/>
    <w:rsid w:val="00D57945"/>
    <w:rsid w:val="00D5797D"/>
    <w:rsid w:val="00D605A1"/>
    <w:rsid w:val="00D70E44"/>
    <w:rsid w:val="00D7288A"/>
    <w:rsid w:val="00D73CA0"/>
    <w:rsid w:val="00D745FF"/>
    <w:rsid w:val="00D774DE"/>
    <w:rsid w:val="00D825DF"/>
    <w:rsid w:val="00D84E39"/>
    <w:rsid w:val="00D85676"/>
    <w:rsid w:val="00D857A6"/>
    <w:rsid w:val="00D85EBE"/>
    <w:rsid w:val="00D907DB"/>
    <w:rsid w:val="00D93407"/>
    <w:rsid w:val="00D951DC"/>
    <w:rsid w:val="00D957C8"/>
    <w:rsid w:val="00D96775"/>
    <w:rsid w:val="00D96C24"/>
    <w:rsid w:val="00D96E5C"/>
    <w:rsid w:val="00D96EEB"/>
    <w:rsid w:val="00D97D7B"/>
    <w:rsid w:val="00D97E17"/>
    <w:rsid w:val="00DA0083"/>
    <w:rsid w:val="00DA054E"/>
    <w:rsid w:val="00DA5D0A"/>
    <w:rsid w:val="00DA65DC"/>
    <w:rsid w:val="00DA6DDB"/>
    <w:rsid w:val="00DA73A1"/>
    <w:rsid w:val="00DB153F"/>
    <w:rsid w:val="00DB1A8E"/>
    <w:rsid w:val="00DB1DC8"/>
    <w:rsid w:val="00DB2538"/>
    <w:rsid w:val="00DB2BF4"/>
    <w:rsid w:val="00DB3016"/>
    <w:rsid w:val="00DC3D24"/>
    <w:rsid w:val="00DC568C"/>
    <w:rsid w:val="00DC6512"/>
    <w:rsid w:val="00DC653A"/>
    <w:rsid w:val="00DC7218"/>
    <w:rsid w:val="00DD01EA"/>
    <w:rsid w:val="00DD0D1F"/>
    <w:rsid w:val="00DD1CCE"/>
    <w:rsid w:val="00DD2EA3"/>
    <w:rsid w:val="00DD4CA8"/>
    <w:rsid w:val="00DD57E5"/>
    <w:rsid w:val="00DE271B"/>
    <w:rsid w:val="00DE6938"/>
    <w:rsid w:val="00DE75AD"/>
    <w:rsid w:val="00DF0474"/>
    <w:rsid w:val="00DF246F"/>
    <w:rsid w:val="00DF29FA"/>
    <w:rsid w:val="00DF3BAB"/>
    <w:rsid w:val="00DF552D"/>
    <w:rsid w:val="00DF7AC2"/>
    <w:rsid w:val="00DF7EB4"/>
    <w:rsid w:val="00E01B88"/>
    <w:rsid w:val="00E02C22"/>
    <w:rsid w:val="00E043C2"/>
    <w:rsid w:val="00E0480A"/>
    <w:rsid w:val="00E049C0"/>
    <w:rsid w:val="00E05540"/>
    <w:rsid w:val="00E0595C"/>
    <w:rsid w:val="00E07CB4"/>
    <w:rsid w:val="00E07E10"/>
    <w:rsid w:val="00E11E70"/>
    <w:rsid w:val="00E12ADA"/>
    <w:rsid w:val="00E136BB"/>
    <w:rsid w:val="00E13A98"/>
    <w:rsid w:val="00E146EF"/>
    <w:rsid w:val="00E14D0B"/>
    <w:rsid w:val="00E15D4C"/>
    <w:rsid w:val="00E160EF"/>
    <w:rsid w:val="00E16C0B"/>
    <w:rsid w:val="00E17DFC"/>
    <w:rsid w:val="00E20360"/>
    <w:rsid w:val="00E21CD1"/>
    <w:rsid w:val="00E2413C"/>
    <w:rsid w:val="00E2642D"/>
    <w:rsid w:val="00E3023C"/>
    <w:rsid w:val="00E307A3"/>
    <w:rsid w:val="00E30B5A"/>
    <w:rsid w:val="00E30E0E"/>
    <w:rsid w:val="00E30EC3"/>
    <w:rsid w:val="00E32C2A"/>
    <w:rsid w:val="00E401AD"/>
    <w:rsid w:val="00E41549"/>
    <w:rsid w:val="00E41CB7"/>
    <w:rsid w:val="00E42141"/>
    <w:rsid w:val="00E424E3"/>
    <w:rsid w:val="00E43AC5"/>
    <w:rsid w:val="00E44497"/>
    <w:rsid w:val="00E44694"/>
    <w:rsid w:val="00E450DE"/>
    <w:rsid w:val="00E45424"/>
    <w:rsid w:val="00E5069C"/>
    <w:rsid w:val="00E519E7"/>
    <w:rsid w:val="00E5417F"/>
    <w:rsid w:val="00E55D5B"/>
    <w:rsid w:val="00E56127"/>
    <w:rsid w:val="00E573FE"/>
    <w:rsid w:val="00E57463"/>
    <w:rsid w:val="00E577BD"/>
    <w:rsid w:val="00E6246A"/>
    <w:rsid w:val="00E63449"/>
    <w:rsid w:val="00E6422F"/>
    <w:rsid w:val="00E718A3"/>
    <w:rsid w:val="00E72650"/>
    <w:rsid w:val="00E728C9"/>
    <w:rsid w:val="00E74AB0"/>
    <w:rsid w:val="00E7650C"/>
    <w:rsid w:val="00E7798C"/>
    <w:rsid w:val="00E81CA4"/>
    <w:rsid w:val="00E90009"/>
    <w:rsid w:val="00E9237F"/>
    <w:rsid w:val="00E92675"/>
    <w:rsid w:val="00E941BB"/>
    <w:rsid w:val="00E95867"/>
    <w:rsid w:val="00E95D20"/>
    <w:rsid w:val="00E9625F"/>
    <w:rsid w:val="00E97AF4"/>
    <w:rsid w:val="00E97F05"/>
    <w:rsid w:val="00EA2DA1"/>
    <w:rsid w:val="00EA4664"/>
    <w:rsid w:val="00EB03DB"/>
    <w:rsid w:val="00EB2A38"/>
    <w:rsid w:val="00EB2B56"/>
    <w:rsid w:val="00EB4300"/>
    <w:rsid w:val="00EB5119"/>
    <w:rsid w:val="00EC05B2"/>
    <w:rsid w:val="00EC0D90"/>
    <w:rsid w:val="00EC1577"/>
    <w:rsid w:val="00EC29FE"/>
    <w:rsid w:val="00EC2CDB"/>
    <w:rsid w:val="00EC49C4"/>
    <w:rsid w:val="00ED223B"/>
    <w:rsid w:val="00ED38F6"/>
    <w:rsid w:val="00ED3A2E"/>
    <w:rsid w:val="00ED54D3"/>
    <w:rsid w:val="00ED54DE"/>
    <w:rsid w:val="00EE0AAB"/>
    <w:rsid w:val="00EE245F"/>
    <w:rsid w:val="00EE4329"/>
    <w:rsid w:val="00EE4E4F"/>
    <w:rsid w:val="00EE5F7A"/>
    <w:rsid w:val="00EE6811"/>
    <w:rsid w:val="00EE7979"/>
    <w:rsid w:val="00EF295C"/>
    <w:rsid w:val="00EF2E92"/>
    <w:rsid w:val="00EF3A23"/>
    <w:rsid w:val="00EF7C3A"/>
    <w:rsid w:val="00F00777"/>
    <w:rsid w:val="00F02532"/>
    <w:rsid w:val="00F02A56"/>
    <w:rsid w:val="00F053C0"/>
    <w:rsid w:val="00F055C3"/>
    <w:rsid w:val="00F06964"/>
    <w:rsid w:val="00F07C92"/>
    <w:rsid w:val="00F10A7E"/>
    <w:rsid w:val="00F10B21"/>
    <w:rsid w:val="00F10C29"/>
    <w:rsid w:val="00F119A7"/>
    <w:rsid w:val="00F11B34"/>
    <w:rsid w:val="00F1260E"/>
    <w:rsid w:val="00F1331D"/>
    <w:rsid w:val="00F13C12"/>
    <w:rsid w:val="00F15346"/>
    <w:rsid w:val="00F15D0F"/>
    <w:rsid w:val="00F21B8B"/>
    <w:rsid w:val="00F243BA"/>
    <w:rsid w:val="00F24FCC"/>
    <w:rsid w:val="00F25EC9"/>
    <w:rsid w:val="00F2623E"/>
    <w:rsid w:val="00F26E74"/>
    <w:rsid w:val="00F27AA0"/>
    <w:rsid w:val="00F27B57"/>
    <w:rsid w:val="00F32C42"/>
    <w:rsid w:val="00F34311"/>
    <w:rsid w:val="00F35DD8"/>
    <w:rsid w:val="00F3700C"/>
    <w:rsid w:val="00F3751D"/>
    <w:rsid w:val="00F40D96"/>
    <w:rsid w:val="00F40DF3"/>
    <w:rsid w:val="00F41064"/>
    <w:rsid w:val="00F45E0B"/>
    <w:rsid w:val="00F468E9"/>
    <w:rsid w:val="00F478B2"/>
    <w:rsid w:val="00F521F1"/>
    <w:rsid w:val="00F53CBA"/>
    <w:rsid w:val="00F55A6E"/>
    <w:rsid w:val="00F55D0F"/>
    <w:rsid w:val="00F56A4A"/>
    <w:rsid w:val="00F5712B"/>
    <w:rsid w:val="00F57DEF"/>
    <w:rsid w:val="00F6350F"/>
    <w:rsid w:val="00F63D88"/>
    <w:rsid w:val="00F663E2"/>
    <w:rsid w:val="00F67C64"/>
    <w:rsid w:val="00F67E83"/>
    <w:rsid w:val="00F71476"/>
    <w:rsid w:val="00F71512"/>
    <w:rsid w:val="00F72DEA"/>
    <w:rsid w:val="00F749C7"/>
    <w:rsid w:val="00F75500"/>
    <w:rsid w:val="00F776C0"/>
    <w:rsid w:val="00F80A5E"/>
    <w:rsid w:val="00F82DBB"/>
    <w:rsid w:val="00F845AF"/>
    <w:rsid w:val="00F85B75"/>
    <w:rsid w:val="00F86F9E"/>
    <w:rsid w:val="00F87CAB"/>
    <w:rsid w:val="00F9057B"/>
    <w:rsid w:val="00F91181"/>
    <w:rsid w:val="00FA016A"/>
    <w:rsid w:val="00FA139B"/>
    <w:rsid w:val="00FA3A9F"/>
    <w:rsid w:val="00FA3AFB"/>
    <w:rsid w:val="00FB1A34"/>
    <w:rsid w:val="00FB1F07"/>
    <w:rsid w:val="00FB29F6"/>
    <w:rsid w:val="00FB4065"/>
    <w:rsid w:val="00FB660D"/>
    <w:rsid w:val="00FB69C7"/>
    <w:rsid w:val="00FB6E48"/>
    <w:rsid w:val="00FC0D58"/>
    <w:rsid w:val="00FC2E96"/>
    <w:rsid w:val="00FC3615"/>
    <w:rsid w:val="00FC7C3A"/>
    <w:rsid w:val="00FD06CC"/>
    <w:rsid w:val="00FD1977"/>
    <w:rsid w:val="00FD40E3"/>
    <w:rsid w:val="00FD4ADA"/>
    <w:rsid w:val="00FD6098"/>
    <w:rsid w:val="00FE0816"/>
    <w:rsid w:val="00FE0DA4"/>
    <w:rsid w:val="00FE1267"/>
    <w:rsid w:val="00FE36EA"/>
    <w:rsid w:val="00FE6867"/>
    <w:rsid w:val="00FE7A36"/>
    <w:rsid w:val="00FF1EAB"/>
    <w:rsid w:val="00FF2802"/>
    <w:rsid w:val="00FF3520"/>
    <w:rsid w:val="00FF35FC"/>
    <w:rsid w:val="00FF3D46"/>
    <w:rsid w:val="00FF439E"/>
    <w:rsid w:val="00FF45C4"/>
    <w:rsid w:val="00FF530D"/>
    <w:rsid w:val="00FF6393"/>
    <w:rsid w:val="00FF6EFF"/>
    <w:rsid w:val="00FF796E"/>
    <w:rsid w:val="00FF7D2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lime"/>
      <o:colormenu v:ext="edit" fillcolor="lime"/>
    </o:shapedefaults>
    <o:shapelayout v:ext="edit">
      <o:idmap v:ext="edit" data="1"/>
    </o:shapelayout>
  </w:shapeDefaults>
  <w:decimalSymbol w:val="."/>
  <w:listSeparator w:val=","/>
  <w14:docId w14:val="0ADE4A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F94"/>
    <w:pPr>
      <w:spacing w:line="360" w:lineRule="auto"/>
      <w:jc w:val="both"/>
    </w:pPr>
    <w:rPr>
      <w:rFonts w:ascii="Times New Roman" w:hAnsi="Times New Roman"/>
      <w:sz w:val="22"/>
      <w:lang w:val="en-GB"/>
    </w:rPr>
  </w:style>
  <w:style w:type="paragraph" w:styleId="Heading1">
    <w:name w:val="heading 1"/>
    <w:aliases w:val="chapter (1)"/>
    <w:basedOn w:val="Normal"/>
    <w:next w:val="Normal"/>
    <w:link w:val="Heading1Char"/>
    <w:uiPriority w:val="9"/>
    <w:qFormat/>
    <w:rsid w:val="002143FB"/>
    <w:pPr>
      <w:keepNext/>
      <w:keepLines/>
      <w:spacing w:before="480"/>
      <w:outlineLvl w:val="0"/>
    </w:pPr>
    <w:rPr>
      <w:rFonts w:ascii="Helvetica Neue" w:eastAsiaTheme="majorEastAsia" w:hAnsi="Helvetica Neue" w:cstheme="majorBidi"/>
      <w:b/>
      <w:bCs/>
      <w:color w:val="008000"/>
      <w:szCs w:val="32"/>
    </w:rPr>
  </w:style>
  <w:style w:type="paragraph" w:styleId="Heading2">
    <w:name w:val="heading 2"/>
    <w:aliases w:val="sections(2)"/>
    <w:basedOn w:val="Normal"/>
    <w:next w:val="Normal"/>
    <w:link w:val="Heading2Char"/>
    <w:uiPriority w:val="9"/>
    <w:unhideWhenUsed/>
    <w:qFormat/>
    <w:rsid w:val="002F0D69"/>
    <w:pPr>
      <w:keepNext/>
      <w:keepLines/>
      <w:spacing w:before="200"/>
      <w:ind w:left="1416"/>
      <w:outlineLvl w:val="1"/>
    </w:pPr>
    <w:rPr>
      <w:rFonts w:asciiTheme="majorHAnsi" w:eastAsiaTheme="majorEastAsia" w:hAnsiTheme="majorHAnsi" w:cstheme="majorBidi"/>
      <w:b/>
      <w:bCs/>
      <w:color w:val="008000"/>
      <w:szCs w:val="36"/>
    </w:rPr>
  </w:style>
  <w:style w:type="paragraph" w:styleId="Heading3">
    <w:name w:val="heading 3"/>
    <w:aliases w:val="subsections (3)"/>
    <w:basedOn w:val="Normal"/>
    <w:next w:val="Normal"/>
    <w:link w:val="Heading3Char"/>
    <w:uiPriority w:val="9"/>
    <w:unhideWhenUsed/>
    <w:qFormat/>
    <w:rsid w:val="002143FB"/>
    <w:pPr>
      <w:keepNext/>
      <w:keepLines/>
      <w:spacing w:before="200"/>
      <w:ind w:left="708"/>
      <w:outlineLvl w:val="2"/>
    </w:pPr>
    <w:rPr>
      <w:rFonts w:asciiTheme="majorHAnsi" w:eastAsiaTheme="majorEastAsia" w:hAnsiTheme="majorHAnsi" w:cstheme="majorBidi"/>
      <w:b/>
      <w:bCs/>
      <w:color w:val="008000"/>
      <w:sz w:val="20"/>
    </w:rPr>
  </w:style>
  <w:style w:type="paragraph" w:styleId="Heading4">
    <w:name w:val="heading 4"/>
    <w:basedOn w:val="Normal"/>
    <w:next w:val="Normal"/>
    <w:link w:val="Heading4Char"/>
    <w:uiPriority w:val="9"/>
    <w:unhideWhenUsed/>
    <w:qFormat/>
    <w:rsid w:val="00B1375C"/>
    <w:pPr>
      <w:keepNext/>
      <w:keepLines/>
      <w:spacing w:before="200"/>
      <w:ind w:left="1416"/>
      <w:outlineLvl w:val="3"/>
    </w:pPr>
    <w:rPr>
      <w:rFonts w:asciiTheme="majorHAnsi" w:eastAsiaTheme="majorEastAsia" w:hAnsiTheme="majorHAnsi" w:cstheme="majorBidi"/>
      <w:bCs/>
      <w:iCs/>
      <w:color w:val="BFBFBF" w:themeColor="background1" w:themeShade="BF"/>
      <w:sz w:val="28"/>
      <w:szCs w:val="28"/>
    </w:rPr>
  </w:style>
  <w:style w:type="paragraph" w:styleId="Heading5">
    <w:name w:val="heading 5"/>
    <w:basedOn w:val="Normal"/>
    <w:next w:val="Normal"/>
    <w:link w:val="Heading5Char"/>
    <w:uiPriority w:val="9"/>
    <w:unhideWhenUsed/>
    <w:qFormat/>
    <w:rsid w:val="00415401"/>
    <w:pPr>
      <w:keepNext/>
      <w:keepLines/>
      <w:spacing w:before="200"/>
      <w:outlineLvl w:val="4"/>
    </w:pPr>
    <w:rPr>
      <w:rFonts w:asciiTheme="majorHAnsi" w:eastAsiaTheme="majorEastAsia" w:hAnsiTheme="majorHAnsi"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1) Char"/>
    <w:basedOn w:val="DefaultParagraphFont"/>
    <w:link w:val="Heading1"/>
    <w:uiPriority w:val="9"/>
    <w:rsid w:val="002143FB"/>
    <w:rPr>
      <w:rFonts w:ascii="Helvetica Neue" w:eastAsiaTheme="majorEastAsia" w:hAnsi="Helvetica Neue" w:cstheme="majorBidi"/>
      <w:b/>
      <w:bCs/>
      <w:color w:val="008000"/>
      <w:szCs w:val="32"/>
    </w:rPr>
  </w:style>
  <w:style w:type="character" w:customStyle="1" w:styleId="Heading2Char">
    <w:name w:val="Heading 2 Char"/>
    <w:aliases w:val="sections(2) Char"/>
    <w:basedOn w:val="DefaultParagraphFont"/>
    <w:link w:val="Heading2"/>
    <w:uiPriority w:val="9"/>
    <w:rsid w:val="002F0D69"/>
    <w:rPr>
      <w:rFonts w:asciiTheme="majorHAnsi" w:eastAsiaTheme="majorEastAsia" w:hAnsiTheme="majorHAnsi" w:cstheme="majorBidi"/>
      <w:b/>
      <w:bCs/>
      <w:color w:val="008000"/>
      <w:sz w:val="22"/>
      <w:szCs w:val="36"/>
      <w:lang w:val="en-GB"/>
    </w:rPr>
  </w:style>
  <w:style w:type="character" w:customStyle="1" w:styleId="Heading3Char">
    <w:name w:val="Heading 3 Char"/>
    <w:aliases w:val="subsections (3) Char"/>
    <w:basedOn w:val="DefaultParagraphFont"/>
    <w:link w:val="Heading3"/>
    <w:uiPriority w:val="9"/>
    <w:rsid w:val="002143FB"/>
    <w:rPr>
      <w:rFonts w:asciiTheme="majorHAnsi" w:eastAsiaTheme="majorEastAsia" w:hAnsiTheme="majorHAnsi" w:cstheme="majorBidi"/>
      <w:b/>
      <w:bCs/>
      <w:color w:val="008000"/>
      <w:sz w:val="20"/>
    </w:rPr>
  </w:style>
  <w:style w:type="paragraph" w:styleId="ListParagraph">
    <w:name w:val="List Paragraph"/>
    <w:basedOn w:val="Normal"/>
    <w:uiPriority w:val="34"/>
    <w:qFormat/>
    <w:rsid w:val="00171F6D"/>
    <w:pPr>
      <w:ind w:left="720"/>
      <w:contextualSpacing/>
    </w:pPr>
  </w:style>
  <w:style w:type="paragraph" w:styleId="BalloonText">
    <w:name w:val="Balloon Text"/>
    <w:basedOn w:val="Normal"/>
    <w:link w:val="BalloonTextChar"/>
    <w:uiPriority w:val="99"/>
    <w:semiHidden/>
    <w:unhideWhenUsed/>
    <w:rsid w:val="00171F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F6D"/>
    <w:rPr>
      <w:rFonts w:ascii="Lucida Grande" w:hAnsi="Lucida Grande" w:cs="Lucida Grande"/>
      <w:sz w:val="18"/>
      <w:szCs w:val="18"/>
    </w:rPr>
  </w:style>
  <w:style w:type="paragraph" w:styleId="NormalWeb">
    <w:name w:val="Normal (Web)"/>
    <w:basedOn w:val="Normal"/>
    <w:uiPriority w:val="99"/>
    <w:unhideWhenUsed/>
    <w:rsid w:val="00171F6D"/>
    <w:pPr>
      <w:spacing w:before="100" w:beforeAutospacing="1" w:after="100" w:afterAutospacing="1"/>
    </w:pPr>
    <w:rPr>
      <w:rFonts w:ascii="Times" w:hAnsi="Times" w:cs="Times New Roman"/>
      <w:sz w:val="20"/>
      <w:szCs w:val="20"/>
    </w:rPr>
  </w:style>
  <w:style w:type="paragraph" w:styleId="NoSpacing">
    <w:name w:val="No Spacing"/>
    <w:uiPriority w:val="1"/>
    <w:qFormat/>
    <w:rsid w:val="004E4E62"/>
  </w:style>
  <w:style w:type="character" w:styleId="CommentReference">
    <w:name w:val="annotation reference"/>
    <w:basedOn w:val="DefaultParagraphFont"/>
    <w:uiPriority w:val="99"/>
    <w:semiHidden/>
    <w:unhideWhenUsed/>
    <w:rsid w:val="004E4E62"/>
    <w:rPr>
      <w:sz w:val="18"/>
      <w:szCs w:val="18"/>
    </w:rPr>
  </w:style>
  <w:style w:type="paragraph" w:styleId="CommentText">
    <w:name w:val="annotation text"/>
    <w:basedOn w:val="Normal"/>
    <w:link w:val="CommentTextChar"/>
    <w:uiPriority w:val="99"/>
    <w:semiHidden/>
    <w:unhideWhenUsed/>
    <w:rsid w:val="004E4E62"/>
  </w:style>
  <w:style w:type="character" w:customStyle="1" w:styleId="CommentTextChar">
    <w:name w:val="Comment Text Char"/>
    <w:basedOn w:val="DefaultParagraphFont"/>
    <w:link w:val="CommentText"/>
    <w:uiPriority w:val="99"/>
    <w:semiHidden/>
    <w:rsid w:val="004E4E62"/>
  </w:style>
  <w:style w:type="paragraph" w:styleId="CommentSubject">
    <w:name w:val="annotation subject"/>
    <w:basedOn w:val="CommentText"/>
    <w:next w:val="CommentText"/>
    <w:link w:val="CommentSubjectChar"/>
    <w:uiPriority w:val="99"/>
    <w:semiHidden/>
    <w:unhideWhenUsed/>
    <w:rsid w:val="004E4E62"/>
    <w:rPr>
      <w:b/>
      <w:bCs/>
      <w:sz w:val="20"/>
      <w:szCs w:val="20"/>
    </w:rPr>
  </w:style>
  <w:style w:type="character" w:customStyle="1" w:styleId="CommentSubjectChar">
    <w:name w:val="Comment Subject Char"/>
    <w:basedOn w:val="CommentTextChar"/>
    <w:link w:val="CommentSubject"/>
    <w:uiPriority w:val="99"/>
    <w:semiHidden/>
    <w:rsid w:val="004E4E62"/>
    <w:rPr>
      <w:b/>
      <w:bCs/>
      <w:sz w:val="20"/>
      <w:szCs w:val="20"/>
    </w:rPr>
  </w:style>
  <w:style w:type="paragraph" w:styleId="TOCHeading">
    <w:name w:val="TOC Heading"/>
    <w:basedOn w:val="Heading1"/>
    <w:next w:val="Normal"/>
    <w:uiPriority w:val="39"/>
    <w:unhideWhenUsed/>
    <w:qFormat/>
    <w:rsid w:val="005B6320"/>
    <w:pPr>
      <w:spacing w:line="276" w:lineRule="auto"/>
      <w:outlineLvl w:val="9"/>
    </w:pPr>
    <w:rPr>
      <w:rFonts w:asciiTheme="majorHAnsi" w:hAnsiTheme="majorHAnsi"/>
      <w:color w:val="365F91" w:themeColor="accent1" w:themeShade="BF"/>
      <w:sz w:val="28"/>
      <w:szCs w:val="28"/>
    </w:rPr>
  </w:style>
  <w:style w:type="paragraph" w:styleId="TOC2">
    <w:name w:val="toc 2"/>
    <w:basedOn w:val="Normal"/>
    <w:next w:val="Normal"/>
    <w:autoRedefine/>
    <w:uiPriority w:val="39"/>
    <w:unhideWhenUsed/>
    <w:rsid w:val="005B6320"/>
    <w:pPr>
      <w:ind w:left="240"/>
    </w:pPr>
    <w:rPr>
      <w:b/>
      <w:szCs w:val="22"/>
    </w:rPr>
  </w:style>
  <w:style w:type="paragraph" w:styleId="TOC3">
    <w:name w:val="toc 3"/>
    <w:basedOn w:val="Normal"/>
    <w:next w:val="Normal"/>
    <w:autoRedefine/>
    <w:uiPriority w:val="39"/>
    <w:unhideWhenUsed/>
    <w:rsid w:val="005B6320"/>
    <w:pPr>
      <w:ind w:left="480"/>
    </w:pPr>
    <w:rPr>
      <w:szCs w:val="22"/>
    </w:rPr>
  </w:style>
  <w:style w:type="paragraph" w:styleId="TOC1">
    <w:name w:val="toc 1"/>
    <w:basedOn w:val="Normal"/>
    <w:next w:val="Normal"/>
    <w:autoRedefine/>
    <w:uiPriority w:val="39"/>
    <w:unhideWhenUsed/>
    <w:rsid w:val="0011640D"/>
    <w:pPr>
      <w:tabs>
        <w:tab w:val="right" w:pos="9056"/>
      </w:tabs>
      <w:spacing w:before="120" w:line="288" w:lineRule="auto"/>
    </w:pPr>
    <w:rPr>
      <w:b/>
    </w:rPr>
  </w:style>
  <w:style w:type="paragraph" w:styleId="TOC4">
    <w:name w:val="toc 4"/>
    <w:basedOn w:val="Normal"/>
    <w:next w:val="Normal"/>
    <w:autoRedefine/>
    <w:uiPriority w:val="39"/>
    <w:semiHidden/>
    <w:unhideWhenUsed/>
    <w:rsid w:val="005B6320"/>
    <w:pPr>
      <w:ind w:left="720"/>
    </w:pPr>
    <w:rPr>
      <w:sz w:val="20"/>
      <w:szCs w:val="20"/>
    </w:rPr>
  </w:style>
  <w:style w:type="paragraph" w:styleId="TOC5">
    <w:name w:val="toc 5"/>
    <w:basedOn w:val="Normal"/>
    <w:next w:val="Normal"/>
    <w:autoRedefine/>
    <w:uiPriority w:val="39"/>
    <w:semiHidden/>
    <w:unhideWhenUsed/>
    <w:rsid w:val="005B6320"/>
    <w:pPr>
      <w:ind w:left="960"/>
    </w:pPr>
    <w:rPr>
      <w:sz w:val="20"/>
      <w:szCs w:val="20"/>
    </w:rPr>
  </w:style>
  <w:style w:type="paragraph" w:styleId="TOC6">
    <w:name w:val="toc 6"/>
    <w:basedOn w:val="Normal"/>
    <w:next w:val="Normal"/>
    <w:autoRedefine/>
    <w:uiPriority w:val="39"/>
    <w:semiHidden/>
    <w:unhideWhenUsed/>
    <w:rsid w:val="005B6320"/>
    <w:pPr>
      <w:ind w:left="1200"/>
    </w:pPr>
    <w:rPr>
      <w:sz w:val="20"/>
      <w:szCs w:val="20"/>
    </w:rPr>
  </w:style>
  <w:style w:type="paragraph" w:styleId="TOC7">
    <w:name w:val="toc 7"/>
    <w:basedOn w:val="Normal"/>
    <w:next w:val="Normal"/>
    <w:autoRedefine/>
    <w:uiPriority w:val="39"/>
    <w:semiHidden/>
    <w:unhideWhenUsed/>
    <w:rsid w:val="005B6320"/>
    <w:pPr>
      <w:ind w:left="1440"/>
    </w:pPr>
    <w:rPr>
      <w:sz w:val="20"/>
      <w:szCs w:val="20"/>
    </w:rPr>
  </w:style>
  <w:style w:type="paragraph" w:styleId="TOC8">
    <w:name w:val="toc 8"/>
    <w:basedOn w:val="Normal"/>
    <w:next w:val="Normal"/>
    <w:autoRedefine/>
    <w:uiPriority w:val="39"/>
    <w:semiHidden/>
    <w:unhideWhenUsed/>
    <w:rsid w:val="005B6320"/>
    <w:pPr>
      <w:ind w:left="1680"/>
    </w:pPr>
    <w:rPr>
      <w:sz w:val="20"/>
      <w:szCs w:val="20"/>
    </w:rPr>
  </w:style>
  <w:style w:type="paragraph" w:styleId="TOC9">
    <w:name w:val="toc 9"/>
    <w:basedOn w:val="Normal"/>
    <w:next w:val="Normal"/>
    <w:autoRedefine/>
    <w:uiPriority w:val="39"/>
    <w:semiHidden/>
    <w:unhideWhenUsed/>
    <w:rsid w:val="005B6320"/>
    <w:pPr>
      <w:ind w:left="1920"/>
    </w:pPr>
    <w:rPr>
      <w:sz w:val="20"/>
      <w:szCs w:val="20"/>
    </w:rPr>
  </w:style>
  <w:style w:type="paragraph" w:styleId="Header">
    <w:name w:val="header"/>
    <w:basedOn w:val="Normal"/>
    <w:link w:val="HeaderChar"/>
    <w:uiPriority w:val="99"/>
    <w:unhideWhenUsed/>
    <w:rsid w:val="005B6320"/>
    <w:pPr>
      <w:tabs>
        <w:tab w:val="center" w:pos="4536"/>
        <w:tab w:val="right" w:pos="9072"/>
      </w:tabs>
    </w:pPr>
  </w:style>
  <w:style w:type="character" w:customStyle="1" w:styleId="HeaderChar">
    <w:name w:val="Header Char"/>
    <w:basedOn w:val="DefaultParagraphFont"/>
    <w:link w:val="Header"/>
    <w:uiPriority w:val="99"/>
    <w:rsid w:val="005B6320"/>
  </w:style>
  <w:style w:type="paragraph" w:styleId="Footer">
    <w:name w:val="footer"/>
    <w:basedOn w:val="Normal"/>
    <w:link w:val="FooterChar"/>
    <w:uiPriority w:val="99"/>
    <w:unhideWhenUsed/>
    <w:rsid w:val="005B6320"/>
    <w:pPr>
      <w:tabs>
        <w:tab w:val="center" w:pos="4536"/>
        <w:tab w:val="right" w:pos="9072"/>
      </w:tabs>
    </w:pPr>
  </w:style>
  <w:style w:type="character" w:customStyle="1" w:styleId="FooterChar">
    <w:name w:val="Footer Char"/>
    <w:basedOn w:val="DefaultParagraphFont"/>
    <w:link w:val="Footer"/>
    <w:uiPriority w:val="99"/>
    <w:rsid w:val="005B6320"/>
  </w:style>
  <w:style w:type="character" w:customStyle="1" w:styleId="Heading4Char">
    <w:name w:val="Heading 4 Char"/>
    <w:basedOn w:val="DefaultParagraphFont"/>
    <w:link w:val="Heading4"/>
    <w:uiPriority w:val="9"/>
    <w:rsid w:val="00B1375C"/>
    <w:rPr>
      <w:rFonts w:asciiTheme="majorHAnsi" w:eastAsiaTheme="majorEastAsia" w:hAnsiTheme="majorHAnsi" w:cstheme="majorBidi"/>
      <w:bCs/>
      <w:iCs/>
      <w:color w:val="BFBFBF" w:themeColor="background1" w:themeShade="BF"/>
      <w:sz w:val="28"/>
      <w:szCs w:val="28"/>
      <w:lang w:val="en-GB"/>
    </w:rPr>
  </w:style>
  <w:style w:type="character" w:styleId="PageNumber">
    <w:name w:val="page number"/>
    <w:basedOn w:val="DefaultParagraphFont"/>
    <w:uiPriority w:val="99"/>
    <w:semiHidden/>
    <w:unhideWhenUsed/>
    <w:rsid w:val="00C93E52"/>
  </w:style>
  <w:style w:type="paragraph" w:styleId="Caption">
    <w:name w:val="caption"/>
    <w:basedOn w:val="Normal"/>
    <w:next w:val="Normal"/>
    <w:uiPriority w:val="35"/>
    <w:unhideWhenUsed/>
    <w:qFormat/>
    <w:rsid w:val="00DA73A1"/>
    <w:pPr>
      <w:spacing w:after="200"/>
    </w:pPr>
    <w:rPr>
      <w:b/>
      <w:bCs/>
      <w:color w:val="4F81BD" w:themeColor="accent1"/>
      <w:sz w:val="18"/>
      <w:szCs w:val="18"/>
      <w:lang w:val="en-US" w:eastAsia="en-US"/>
    </w:rPr>
  </w:style>
  <w:style w:type="paragraph" w:styleId="FootnoteText">
    <w:name w:val="footnote text"/>
    <w:basedOn w:val="Normal"/>
    <w:link w:val="FootnoteTextChar"/>
    <w:uiPriority w:val="99"/>
    <w:unhideWhenUsed/>
    <w:rsid w:val="00925E9F"/>
  </w:style>
  <w:style w:type="character" w:customStyle="1" w:styleId="FootnoteTextChar">
    <w:name w:val="Footnote Text Char"/>
    <w:basedOn w:val="DefaultParagraphFont"/>
    <w:link w:val="FootnoteText"/>
    <w:uiPriority w:val="99"/>
    <w:rsid w:val="00925E9F"/>
  </w:style>
  <w:style w:type="character" w:styleId="FootnoteReference">
    <w:name w:val="footnote reference"/>
    <w:basedOn w:val="DefaultParagraphFont"/>
    <w:uiPriority w:val="99"/>
    <w:unhideWhenUsed/>
    <w:rsid w:val="00925E9F"/>
    <w:rPr>
      <w:vertAlign w:val="superscript"/>
    </w:rPr>
  </w:style>
  <w:style w:type="character" w:styleId="Hyperlink">
    <w:name w:val="Hyperlink"/>
    <w:basedOn w:val="DefaultParagraphFont"/>
    <w:uiPriority w:val="99"/>
    <w:unhideWhenUsed/>
    <w:rsid w:val="009F5B10"/>
    <w:rPr>
      <w:color w:val="0000FF" w:themeColor="hyperlink"/>
      <w:u w:val="single"/>
    </w:rPr>
  </w:style>
  <w:style w:type="table" w:styleId="LightGrid-Accent3">
    <w:name w:val="Light Grid Accent 3"/>
    <w:basedOn w:val="TableNormal"/>
    <w:uiPriority w:val="62"/>
    <w:rsid w:val="001E1853"/>
    <w:rPr>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List2-Accent3">
    <w:name w:val="Medium List 2 Accent 3"/>
    <w:basedOn w:val="TableNormal"/>
    <w:uiPriority w:val="66"/>
    <w:rsid w:val="005162BA"/>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883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5">
    <w:name w:val="Medium List 2 Accent 5"/>
    <w:basedOn w:val="TableNormal"/>
    <w:uiPriority w:val="66"/>
    <w:rsid w:val="0088326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88326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Subtitle">
    <w:name w:val="Subtitle"/>
    <w:basedOn w:val="Normal"/>
    <w:next w:val="Normal"/>
    <w:link w:val="SubtitleChar"/>
    <w:uiPriority w:val="11"/>
    <w:qFormat/>
    <w:rsid w:val="00DD1CCE"/>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DD1CCE"/>
    <w:rPr>
      <w:rFonts w:asciiTheme="majorHAnsi" w:eastAsiaTheme="majorEastAsia" w:hAnsiTheme="majorHAnsi" w:cstheme="majorBidi"/>
      <w:i/>
      <w:iCs/>
      <w:color w:val="4F81BD" w:themeColor="accent1"/>
      <w:spacing w:val="15"/>
    </w:rPr>
  </w:style>
  <w:style w:type="character" w:styleId="SubtleReference">
    <w:name w:val="Subtle Reference"/>
    <w:basedOn w:val="DefaultParagraphFont"/>
    <w:uiPriority w:val="31"/>
    <w:qFormat/>
    <w:rsid w:val="00DD1CCE"/>
    <w:rPr>
      <w:smallCaps/>
      <w:color w:val="C0504D" w:themeColor="accent2"/>
      <w:u w:val="single"/>
    </w:rPr>
  </w:style>
  <w:style w:type="character" w:styleId="IntenseReference">
    <w:name w:val="Intense Reference"/>
    <w:basedOn w:val="DefaultParagraphFont"/>
    <w:uiPriority w:val="32"/>
    <w:qFormat/>
    <w:rsid w:val="00DD1CCE"/>
    <w:rPr>
      <w:b/>
      <w:bCs/>
      <w:smallCaps/>
      <w:color w:val="C0504D" w:themeColor="accent2"/>
      <w:spacing w:val="5"/>
      <w:u w:val="single"/>
    </w:rPr>
  </w:style>
  <w:style w:type="character" w:styleId="Strong">
    <w:name w:val="Strong"/>
    <w:basedOn w:val="DefaultParagraphFont"/>
    <w:uiPriority w:val="22"/>
    <w:qFormat/>
    <w:rsid w:val="00DD1CCE"/>
    <w:rPr>
      <w:b/>
      <w:bCs/>
    </w:rPr>
  </w:style>
  <w:style w:type="character" w:styleId="SubtleEmphasis">
    <w:name w:val="Subtle Emphasis"/>
    <w:basedOn w:val="DefaultParagraphFont"/>
    <w:uiPriority w:val="19"/>
    <w:qFormat/>
    <w:rsid w:val="00415401"/>
    <w:rPr>
      <w:rFonts w:ascii="Times New Roman" w:hAnsi="Times New Roman"/>
      <w:i/>
      <w:iCs/>
      <w:color w:val="808080" w:themeColor="text1" w:themeTint="7F"/>
      <w:sz w:val="22"/>
    </w:rPr>
  </w:style>
  <w:style w:type="character" w:styleId="IntenseEmphasis">
    <w:name w:val="Intense Emphasis"/>
    <w:basedOn w:val="DefaultParagraphFont"/>
    <w:uiPriority w:val="21"/>
    <w:qFormat/>
    <w:rsid w:val="00DD1CCE"/>
    <w:rPr>
      <w:b/>
      <w:bCs/>
      <w:i/>
      <w:iCs/>
      <w:color w:val="4F81BD" w:themeColor="accent1"/>
    </w:rPr>
  </w:style>
  <w:style w:type="character" w:customStyle="1" w:styleId="Heading5Char">
    <w:name w:val="Heading 5 Char"/>
    <w:basedOn w:val="DefaultParagraphFont"/>
    <w:link w:val="Heading5"/>
    <w:uiPriority w:val="9"/>
    <w:rsid w:val="00415401"/>
    <w:rPr>
      <w:rFonts w:asciiTheme="majorHAnsi" w:eastAsiaTheme="majorEastAsia" w:hAnsiTheme="majorHAnsi" w:cstheme="majorBidi"/>
      <w:color w:val="808080" w:themeColor="background1" w:themeShade="80"/>
      <w:sz w:val="22"/>
    </w:rPr>
  </w:style>
  <w:style w:type="character" w:styleId="Emphasis">
    <w:name w:val="Emphasis"/>
    <w:basedOn w:val="DefaultParagraphFont"/>
    <w:uiPriority w:val="20"/>
    <w:qFormat/>
    <w:rsid w:val="00415401"/>
    <w:rPr>
      <w:rFonts w:asciiTheme="majorHAnsi" w:hAnsiTheme="majorHAnsi"/>
      <w:i/>
      <w:color w:val="808080" w:themeColor="background1" w:themeShade="80"/>
      <w:sz w:val="28"/>
    </w:rPr>
  </w:style>
  <w:style w:type="paragraph" w:styleId="Bibliography">
    <w:name w:val="Bibliography"/>
    <w:basedOn w:val="Normal"/>
    <w:next w:val="Normal"/>
    <w:uiPriority w:val="37"/>
    <w:unhideWhenUsed/>
    <w:rsid w:val="00D35C25"/>
  </w:style>
  <w:style w:type="table" w:styleId="MediumGrid2-Accent5">
    <w:name w:val="Medium Grid 2 Accent 5"/>
    <w:basedOn w:val="TableNormal"/>
    <w:uiPriority w:val="68"/>
    <w:rsid w:val="008F7446"/>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F94"/>
    <w:pPr>
      <w:spacing w:line="360" w:lineRule="auto"/>
      <w:jc w:val="both"/>
    </w:pPr>
    <w:rPr>
      <w:rFonts w:ascii="Times New Roman" w:hAnsi="Times New Roman"/>
      <w:sz w:val="22"/>
      <w:lang w:val="en-GB"/>
    </w:rPr>
  </w:style>
  <w:style w:type="paragraph" w:styleId="Heading1">
    <w:name w:val="heading 1"/>
    <w:aliases w:val="chapter (1)"/>
    <w:basedOn w:val="Normal"/>
    <w:next w:val="Normal"/>
    <w:link w:val="Heading1Char"/>
    <w:uiPriority w:val="9"/>
    <w:qFormat/>
    <w:rsid w:val="002143FB"/>
    <w:pPr>
      <w:keepNext/>
      <w:keepLines/>
      <w:spacing w:before="480"/>
      <w:outlineLvl w:val="0"/>
    </w:pPr>
    <w:rPr>
      <w:rFonts w:ascii="Helvetica Neue" w:eastAsiaTheme="majorEastAsia" w:hAnsi="Helvetica Neue" w:cstheme="majorBidi"/>
      <w:b/>
      <w:bCs/>
      <w:color w:val="008000"/>
      <w:szCs w:val="32"/>
    </w:rPr>
  </w:style>
  <w:style w:type="paragraph" w:styleId="Heading2">
    <w:name w:val="heading 2"/>
    <w:aliases w:val="sections(2)"/>
    <w:basedOn w:val="Normal"/>
    <w:next w:val="Normal"/>
    <w:link w:val="Heading2Char"/>
    <w:uiPriority w:val="9"/>
    <w:unhideWhenUsed/>
    <w:qFormat/>
    <w:rsid w:val="002F0D69"/>
    <w:pPr>
      <w:keepNext/>
      <w:keepLines/>
      <w:spacing w:before="200"/>
      <w:ind w:left="1416"/>
      <w:outlineLvl w:val="1"/>
    </w:pPr>
    <w:rPr>
      <w:rFonts w:asciiTheme="majorHAnsi" w:eastAsiaTheme="majorEastAsia" w:hAnsiTheme="majorHAnsi" w:cstheme="majorBidi"/>
      <w:b/>
      <w:bCs/>
      <w:color w:val="008000"/>
      <w:szCs w:val="36"/>
    </w:rPr>
  </w:style>
  <w:style w:type="paragraph" w:styleId="Heading3">
    <w:name w:val="heading 3"/>
    <w:aliases w:val="subsections (3)"/>
    <w:basedOn w:val="Normal"/>
    <w:next w:val="Normal"/>
    <w:link w:val="Heading3Char"/>
    <w:uiPriority w:val="9"/>
    <w:unhideWhenUsed/>
    <w:qFormat/>
    <w:rsid w:val="002143FB"/>
    <w:pPr>
      <w:keepNext/>
      <w:keepLines/>
      <w:spacing w:before="200"/>
      <w:ind w:left="708"/>
      <w:outlineLvl w:val="2"/>
    </w:pPr>
    <w:rPr>
      <w:rFonts w:asciiTheme="majorHAnsi" w:eastAsiaTheme="majorEastAsia" w:hAnsiTheme="majorHAnsi" w:cstheme="majorBidi"/>
      <w:b/>
      <w:bCs/>
      <w:color w:val="008000"/>
      <w:sz w:val="20"/>
    </w:rPr>
  </w:style>
  <w:style w:type="paragraph" w:styleId="Heading4">
    <w:name w:val="heading 4"/>
    <w:basedOn w:val="Normal"/>
    <w:next w:val="Normal"/>
    <w:link w:val="Heading4Char"/>
    <w:uiPriority w:val="9"/>
    <w:unhideWhenUsed/>
    <w:qFormat/>
    <w:rsid w:val="00B1375C"/>
    <w:pPr>
      <w:keepNext/>
      <w:keepLines/>
      <w:spacing w:before="200"/>
      <w:ind w:left="1416"/>
      <w:outlineLvl w:val="3"/>
    </w:pPr>
    <w:rPr>
      <w:rFonts w:asciiTheme="majorHAnsi" w:eastAsiaTheme="majorEastAsia" w:hAnsiTheme="majorHAnsi" w:cstheme="majorBidi"/>
      <w:bCs/>
      <w:iCs/>
      <w:color w:val="BFBFBF" w:themeColor="background1" w:themeShade="BF"/>
      <w:sz w:val="28"/>
      <w:szCs w:val="28"/>
    </w:rPr>
  </w:style>
  <w:style w:type="paragraph" w:styleId="Heading5">
    <w:name w:val="heading 5"/>
    <w:basedOn w:val="Normal"/>
    <w:next w:val="Normal"/>
    <w:link w:val="Heading5Char"/>
    <w:uiPriority w:val="9"/>
    <w:unhideWhenUsed/>
    <w:qFormat/>
    <w:rsid w:val="00415401"/>
    <w:pPr>
      <w:keepNext/>
      <w:keepLines/>
      <w:spacing w:before="200"/>
      <w:outlineLvl w:val="4"/>
    </w:pPr>
    <w:rPr>
      <w:rFonts w:asciiTheme="majorHAnsi" w:eastAsiaTheme="majorEastAsia" w:hAnsiTheme="majorHAnsi"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1) Char"/>
    <w:basedOn w:val="DefaultParagraphFont"/>
    <w:link w:val="Heading1"/>
    <w:uiPriority w:val="9"/>
    <w:rsid w:val="002143FB"/>
    <w:rPr>
      <w:rFonts w:ascii="Helvetica Neue" w:eastAsiaTheme="majorEastAsia" w:hAnsi="Helvetica Neue" w:cstheme="majorBidi"/>
      <w:b/>
      <w:bCs/>
      <w:color w:val="008000"/>
      <w:szCs w:val="32"/>
    </w:rPr>
  </w:style>
  <w:style w:type="character" w:customStyle="1" w:styleId="Heading2Char">
    <w:name w:val="Heading 2 Char"/>
    <w:aliases w:val="sections(2) Char"/>
    <w:basedOn w:val="DefaultParagraphFont"/>
    <w:link w:val="Heading2"/>
    <w:uiPriority w:val="9"/>
    <w:rsid w:val="002F0D69"/>
    <w:rPr>
      <w:rFonts w:asciiTheme="majorHAnsi" w:eastAsiaTheme="majorEastAsia" w:hAnsiTheme="majorHAnsi" w:cstheme="majorBidi"/>
      <w:b/>
      <w:bCs/>
      <w:color w:val="008000"/>
      <w:sz w:val="22"/>
      <w:szCs w:val="36"/>
      <w:lang w:val="en-GB"/>
    </w:rPr>
  </w:style>
  <w:style w:type="character" w:customStyle="1" w:styleId="Heading3Char">
    <w:name w:val="Heading 3 Char"/>
    <w:aliases w:val="subsections (3) Char"/>
    <w:basedOn w:val="DefaultParagraphFont"/>
    <w:link w:val="Heading3"/>
    <w:uiPriority w:val="9"/>
    <w:rsid w:val="002143FB"/>
    <w:rPr>
      <w:rFonts w:asciiTheme="majorHAnsi" w:eastAsiaTheme="majorEastAsia" w:hAnsiTheme="majorHAnsi" w:cstheme="majorBidi"/>
      <w:b/>
      <w:bCs/>
      <w:color w:val="008000"/>
      <w:sz w:val="20"/>
    </w:rPr>
  </w:style>
  <w:style w:type="paragraph" w:styleId="ListParagraph">
    <w:name w:val="List Paragraph"/>
    <w:basedOn w:val="Normal"/>
    <w:uiPriority w:val="34"/>
    <w:qFormat/>
    <w:rsid w:val="00171F6D"/>
    <w:pPr>
      <w:ind w:left="720"/>
      <w:contextualSpacing/>
    </w:pPr>
  </w:style>
  <w:style w:type="paragraph" w:styleId="BalloonText">
    <w:name w:val="Balloon Text"/>
    <w:basedOn w:val="Normal"/>
    <w:link w:val="BalloonTextChar"/>
    <w:uiPriority w:val="99"/>
    <w:semiHidden/>
    <w:unhideWhenUsed/>
    <w:rsid w:val="00171F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F6D"/>
    <w:rPr>
      <w:rFonts w:ascii="Lucida Grande" w:hAnsi="Lucida Grande" w:cs="Lucida Grande"/>
      <w:sz w:val="18"/>
      <w:szCs w:val="18"/>
    </w:rPr>
  </w:style>
  <w:style w:type="paragraph" w:styleId="NormalWeb">
    <w:name w:val="Normal (Web)"/>
    <w:basedOn w:val="Normal"/>
    <w:uiPriority w:val="99"/>
    <w:unhideWhenUsed/>
    <w:rsid w:val="00171F6D"/>
    <w:pPr>
      <w:spacing w:before="100" w:beforeAutospacing="1" w:after="100" w:afterAutospacing="1"/>
    </w:pPr>
    <w:rPr>
      <w:rFonts w:ascii="Times" w:hAnsi="Times" w:cs="Times New Roman"/>
      <w:sz w:val="20"/>
      <w:szCs w:val="20"/>
    </w:rPr>
  </w:style>
  <w:style w:type="paragraph" w:styleId="NoSpacing">
    <w:name w:val="No Spacing"/>
    <w:uiPriority w:val="1"/>
    <w:qFormat/>
    <w:rsid w:val="004E4E62"/>
  </w:style>
  <w:style w:type="character" w:styleId="CommentReference">
    <w:name w:val="annotation reference"/>
    <w:basedOn w:val="DefaultParagraphFont"/>
    <w:uiPriority w:val="99"/>
    <w:semiHidden/>
    <w:unhideWhenUsed/>
    <w:rsid w:val="004E4E62"/>
    <w:rPr>
      <w:sz w:val="18"/>
      <w:szCs w:val="18"/>
    </w:rPr>
  </w:style>
  <w:style w:type="paragraph" w:styleId="CommentText">
    <w:name w:val="annotation text"/>
    <w:basedOn w:val="Normal"/>
    <w:link w:val="CommentTextChar"/>
    <w:uiPriority w:val="99"/>
    <w:semiHidden/>
    <w:unhideWhenUsed/>
    <w:rsid w:val="004E4E62"/>
  </w:style>
  <w:style w:type="character" w:customStyle="1" w:styleId="CommentTextChar">
    <w:name w:val="Comment Text Char"/>
    <w:basedOn w:val="DefaultParagraphFont"/>
    <w:link w:val="CommentText"/>
    <w:uiPriority w:val="99"/>
    <w:semiHidden/>
    <w:rsid w:val="004E4E62"/>
  </w:style>
  <w:style w:type="paragraph" w:styleId="CommentSubject">
    <w:name w:val="annotation subject"/>
    <w:basedOn w:val="CommentText"/>
    <w:next w:val="CommentText"/>
    <w:link w:val="CommentSubjectChar"/>
    <w:uiPriority w:val="99"/>
    <w:semiHidden/>
    <w:unhideWhenUsed/>
    <w:rsid w:val="004E4E62"/>
    <w:rPr>
      <w:b/>
      <w:bCs/>
      <w:sz w:val="20"/>
      <w:szCs w:val="20"/>
    </w:rPr>
  </w:style>
  <w:style w:type="character" w:customStyle="1" w:styleId="CommentSubjectChar">
    <w:name w:val="Comment Subject Char"/>
    <w:basedOn w:val="CommentTextChar"/>
    <w:link w:val="CommentSubject"/>
    <w:uiPriority w:val="99"/>
    <w:semiHidden/>
    <w:rsid w:val="004E4E62"/>
    <w:rPr>
      <w:b/>
      <w:bCs/>
      <w:sz w:val="20"/>
      <w:szCs w:val="20"/>
    </w:rPr>
  </w:style>
  <w:style w:type="paragraph" w:styleId="TOCHeading">
    <w:name w:val="TOC Heading"/>
    <w:basedOn w:val="Heading1"/>
    <w:next w:val="Normal"/>
    <w:uiPriority w:val="39"/>
    <w:unhideWhenUsed/>
    <w:qFormat/>
    <w:rsid w:val="005B6320"/>
    <w:pPr>
      <w:spacing w:line="276" w:lineRule="auto"/>
      <w:outlineLvl w:val="9"/>
    </w:pPr>
    <w:rPr>
      <w:rFonts w:asciiTheme="majorHAnsi" w:hAnsiTheme="majorHAnsi"/>
      <w:color w:val="365F91" w:themeColor="accent1" w:themeShade="BF"/>
      <w:sz w:val="28"/>
      <w:szCs w:val="28"/>
    </w:rPr>
  </w:style>
  <w:style w:type="paragraph" w:styleId="TOC2">
    <w:name w:val="toc 2"/>
    <w:basedOn w:val="Normal"/>
    <w:next w:val="Normal"/>
    <w:autoRedefine/>
    <w:uiPriority w:val="39"/>
    <w:unhideWhenUsed/>
    <w:rsid w:val="005B6320"/>
    <w:pPr>
      <w:ind w:left="240"/>
    </w:pPr>
    <w:rPr>
      <w:b/>
      <w:szCs w:val="22"/>
    </w:rPr>
  </w:style>
  <w:style w:type="paragraph" w:styleId="TOC3">
    <w:name w:val="toc 3"/>
    <w:basedOn w:val="Normal"/>
    <w:next w:val="Normal"/>
    <w:autoRedefine/>
    <w:uiPriority w:val="39"/>
    <w:unhideWhenUsed/>
    <w:rsid w:val="005B6320"/>
    <w:pPr>
      <w:ind w:left="480"/>
    </w:pPr>
    <w:rPr>
      <w:szCs w:val="22"/>
    </w:rPr>
  </w:style>
  <w:style w:type="paragraph" w:styleId="TOC1">
    <w:name w:val="toc 1"/>
    <w:basedOn w:val="Normal"/>
    <w:next w:val="Normal"/>
    <w:autoRedefine/>
    <w:uiPriority w:val="39"/>
    <w:unhideWhenUsed/>
    <w:rsid w:val="0011640D"/>
    <w:pPr>
      <w:tabs>
        <w:tab w:val="right" w:pos="9056"/>
      </w:tabs>
      <w:spacing w:before="120" w:line="288" w:lineRule="auto"/>
    </w:pPr>
    <w:rPr>
      <w:b/>
    </w:rPr>
  </w:style>
  <w:style w:type="paragraph" w:styleId="TOC4">
    <w:name w:val="toc 4"/>
    <w:basedOn w:val="Normal"/>
    <w:next w:val="Normal"/>
    <w:autoRedefine/>
    <w:uiPriority w:val="39"/>
    <w:semiHidden/>
    <w:unhideWhenUsed/>
    <w:rsid w:val="005B6320"/>
    <w:pPr>
      <w:ind w:left="720"/>
    </w:pPr>
    <w:rPr>
      <w:sz w:val="20"/>
      <w:szCs w:val="20"/>
    </w:rPr>
  </w:style>
  <w:style w:type="paragraph" w:styleId="TOC5">
    <w:name w:val="toc 5"/>
    <w:basedOn w:val="Normal"/>
    <w:next w:val="Normal"/>
    <w:autoRedefine/>
    <w:uiPriority w:val="39"/>
    <w:semiHidden/>
    <w:unhideWhenUsed/>
    <w:rsid w:val="005B6320"/>
    <w:pPr>
      <w:ind w:left="960"/>
    </w:pPr>
    <w:rPr>
      <w:sz w:val="20"/>
      <w:szCs w:val="20"/>
    </w:rPr>
  </w:style>
  <w:style w:type="paragraph" w:styleId="TOC6">
    <w:name w:val="toc 6"/>
    <w:basedOn w:val="Normal"/>
    <w:next w:val="Normal"/>
    <w:autoRedefine/>
    <w:uiPriority w:val="39"/>
    <w:semiHidden/>
    <w:unhideWhenUsed/>
    <w:rsid w:val="005B6320"/>
    <w:pPr>
      <w:ind w:left="1200"/>
    </w:pPr>
    <w:rPr>
      <w:sz w:val="20"/>
      <w:szCs w:val="20"/>
    </w:rPr>
  </w:style>
  <w:style w:type="paragraph" w:styleId="TOC7">
    <w:name w:val="toc 7"/>
    <w:basedOn w:val="Normal"/>
    <w:next w:val="Normal"/>
    <w:autoRedefine/>
    <w:uiPriority w:val="39"/>
    <w:semiHidden/>
    <w:unhideWhenUsed/>
    <w:rsid w:val="005B6320"/>
    <w:pPr>
      <w:ind w:left="1440"/>
    </w:pPr>
    <w:rPr>
      <w:sz w:val="20"/>
      <w:szCs w:val="20"/>
    </w:rPr>
  </w:style>
  <w:style w:type="paragraph" w:styleId="TOC8">
    <w:name w:val="toc 8"/>
    <w:basedOn w:val="Normal"/>
    <w:next w:val="Normal"/>
    <w:autoRedefine/>
    <w:uiPriority w:val="39"/>
    <w:semiHidden/>
    <w:unhideWhenUsed/>
    <w:rsid w:val="005B6320"/>
    <w:pPr>
      <w:ind w:left="1680"/>
    </w:pPr>
    <w:rPr>
      <w:sz w:val="20"/>
      <w:szCs w:val="20"/>
    </w:rPr>
  </w:style>
  <w:style w:type="paragraph" w:styleId="TOC9">
    <w:name w:val="toc 9"/>
    <w:basedOn w:val="Normal"/>
    <w:next w:val="Normal"/>
    <w:autoRedefine/>
    <w:uiPriority w:val="39"/>
    <w:semiHidden/>
    <w:unhideWhenUsed/>
    <w:rsid w:val="005B6320"/>
    <w:pPr>
      <w:ind w:left="1920"/>
    </w:pPr>
    <w:rPr>
      <w:sz w:val="20"/>
      <w:szCs w:val="20"/>
    </w:rPr>
  </w:style>
  <w:style w:type="paragraph" w:styleId="Header">
    <w:name w:val="header"/>
    <w:basedOn w:val="Normal"/>
    <w:link w:val="HeaderChar"/>
    <w:uiPriority w:val="99"/>
    <w:unhideWhenUsed/>
    <w:rsid w:val="005B6320"/>
    <w:pPr>
      <w:tabs>
        <w:tab w:val="center" w:pos="4536"/>
        <w:tab w:val="right" w:pos="9072"/>
      </w:tabs>
    </w:pPr>
  </w:style>
  <w:style w:type="character" w:customStyle="1" w:styleId="HeaderChar">
    <w:name w:val="Header Char"/>
    <w:basedOn w:val="DefaultParagraphFont"/>
    <w:link w:val="Header"/>
    <w:uiPriority w:val="99"/>
    <w:rsid w:val="005B6320"/>
  </w:style>
  <w:style w:type="paragraph" w:styleId="Footer">
    <w:name w:val="footer"/>
    <w:basedOn w:val="Normal"/>
    <w:link w:val="FooterChar"/>
    <w:uiPriority w:val="99"/>
    <w:unhideWhenUsed/>
    <w:rsid w:val="005B6320"/>
    <w:pPr>
      <w:tabs>
        <w:tab w:val="center" w:pos="4536"/>
        <w:tab w:val="right" w:pos="9072"/>
      </w:tabs>
    </w:pPr>
  </w:style>
  <w:style w:type="character" w:customStyle="1" w:styleId="FooterChar">
    <w:name w:val="Footer Char"/>
    <w:basedOn w:val="DefaultParagraphFont"/>
    <w:link w:val="Footer"/>
    <w:uiPriority w:val="99"/>
    <w:rsid w:val="005B6320"/>
  </w:style>
  <w:style w:type="character" w:customStyle="1" w:styleId="Heading4Char">
    <w:name w:val="Heading 4 Char"/>
    <w:basedOn w:val="DefaultParagraphFont"/>
    <w:link w:val="Heading4"/>
    <w:uiPriority w:val="9"/>
    <w:rsid w:val="00B1375C"/>
    <w:rPr>
      <w:rFonts w:asciiTheme="majorHAnsi" w:eastAsiaTheme="majorEastAsia" w:hAnsiTheme="majorHAnsi" w:cstheme="majorBidi"/>
      <w:bCs/>
      <w:iCs/>
      <w:color w:val="BFBFBF" w:themeColor="background1" w:themeShade="BF"/>
      <w:sz w:val="28"/>
      <w:szCs w:val="28"/>
      <w:lang w:val="en-GB"/>
    </w:rPr>
  </w:style>
  <w:style w:type="character" w:styleId="PageNumber">
    <w:name w:val="page number"/>
    <w:basedOn w:val="DefaultParagraphFont"/>
    <w:uiPriority w:val="99"/>
    <w:semiHidden/>
    <w:unhideWhenUsed/>
    <w:rsid w:val="00C93E52"/>
  </w:style>
  <w:style w:type="paragraph" w:styleId="Caption">
    <w:name w:val="caption"/>
    <w:basedOn w:val="Normal"/>
    <w:next w:val="Normal"/>
    <w:uiPriority w:val="35"/>
    <w:unhideWhenUsed/>
    <w:qFormat/>
    <w:rsid w:val="00DA73A1"/>
    <w:pPr>
      <w:spacing w:after="200"/>
    </w:pPr>
    <w:rPr>
      <w:b/>
      <w:bCs/>
      <w:color w:val="4F81BD" w:themeColor="accent1"/>
      <w:sz w:val="18"/>
      <w:szCs w:val="18"/>
      <w:lang w:val="en-US" w:eastAsia="en-US"/>
    </w:rPr>
  </w:style>
  <w:style w:type="paragraph" w:styleId="FootnoteText">
    <w:name w:val="footnote text"/>
    <w:basedOn w:val="Normal"/>
    <w:link w:val="FootnoteTextChar"/>
    <w:uiPriority w:val="99"/>
    <w:unhideWhenUsed/>
    <w:rsid w:val="00925E9F"/>
  </w:style>
  <w:style w:type="character" w:customStyle="1" w:styleId="FootnoteTextChar">
    <w:name w:val="Footnote Text Char"/>
    <w:basedOn w:val="DefaultParagraphFont"/>
    <w:link w:val="FootnoteText"/>
    <w:uiPriority w:val="99"/>
    <w:rsid w:val="00925E9F"/>
  </w:style>
  <w:style w:type="character" w:styleId="FootnoteReference">
    <w:name w:val="footnote reference"/>
    <w:basedOn w:val="DefaultParagraphFont"/>
    <w:uiPriority w:val="99"/>
    <w:unhideWhenUsed/>
    <w:rsid w:val="00925E9F"/>
    <w:rPr>
      <w:vertAlign w:val="superscript"/>
    </w:rPr>
  </w:style>
  <w:style w:type="character" w:styleId="Hyperlink">
    <w:name w:val="Hyperlink"/>
    <w:basedOn w:val="DefaultParagraphFont"/>
    <w:uiPriority w:val="99"/>
    <w:unhideWhenUsed/>
    <w:rsid w:val="009F5B10"/>
    <w:rPr>
      <w:color w:val="0000FF" w:themeColor="hyperlink"/>
      <w:u w:val="single"/>
    </w:rPr>
  </w:style>
  <w:style w:type="table" w:styleId="LightGrid-Accent3">
    <w:name w:val="Light Grid Accent 3"/>
    <w:basedOn w:val="TableNormal"/>
    <w:uiPriority w:val="62"/>
    <w:rsid w:val="001E1853"/>
    <w:rPr>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List2-Accent3">
    <w:name w:val="Medium List 2 Accent 3"/>
    <w:basedOn w:val="TableNormal"/>
    <w:uiPriority w:val="66"/>
    <w:rsid w:val="005162BA"/>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883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5">
    <w:name w:val="Medium List 2 Accent 5"/>
    <w:basedOn w:val="TableNormal"/>
    <w:uiPriority w:val="66"/>
    <w:rsid w:val="0088326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88326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Subtitle">
    <w:name w:val="Subtitle"/>
    <w:basedOn w:val="Normal"/>
    <w:next w:val="Normal"/>
    <w:link w:val="SubtitleChar"/>
    <w:uiPriority w:val="11"/>
    <w:qFormat/>
    <w:rsid w:val="00DD1CCE"/>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DD1CCE"/>
    <w:rPr>
      <w:rFonts w:asciiTheme="majorHAnsi" w:eastAsiaTheme="majorEastAsia" w:hAnsiTheme="majorHAnsi" w:cstheme="majorBidi"/>
      <w:i/>
      <w:iCs/>
      <w:color w:val="4F81BD" w:themeColor="accent1"/>
      <w:spacing w:val="15"/>
    </w:rPr>
  </w:style>
  <w:style w:type="character" w:styleId="SubtleReference">
    <w:name w:val="Subtle Reference"/>
    <w:basedOn w:val="DefaultParagraphFont"/>
    <w:uiPriority w:val="31"/>
    <w:qFormat/>
    <w:rsid w:val="00DD1CCE"/>
    <w:rPr>
      <w:smallCaps/>
      <w:color w:val="C0504D" w:themeColor="accent2"/>
      <w:u w:val="single"/>
    </w:rPr>
  </w:style>
  <w:style w:type="character" w:styleId="IntenseReference">
    <w:name w:val="Intense Reference"/>
    <w:basedOn w:val="DefaultParagraphFont"/>
    <w:uiPriority w:val="32"/>
    <w:qFormat/>
    <w:rsid w:val="00DD1CCE"/>
    <w:rPr>
      <w:b/>
      <w:bCs/>
      <w:smallCaps/>
      <w:color w:val="C0504D" w:themeColor="accent2"/>
      <w:spacing w:val="5"/>
      <w:u w:val="single"/>
    </w:rPr>
  </w:style>
  <w:style w:type="character" w:styleId="Strong">
    <w:name w:val="Strong"/>
    <w:basedOn w:val="DefaultParagraphFont"/>
    <w:uiPriority w:val="22"/>
    <w:qFormat/>
    <w:rsid w:val="00DD1CCE"/>
    <w:rPr>
      <w:b/>
      <w:bCs/>
    </w:rPr>
  </w:style>
  <w:style w:type="character" w:styleId="SubtleEmphasis">
    <w:name w:val="Subtle Emphasis"/>
    <w:basedOn w:val="DefaultParagraphFont"/>
    <w:uiPriority w:val="19"/>
    <w:qFormat/>
    <w:rsid w:val="00415401"/>
    <w:rPr>
      <w:rFonts w:ascii="Times New Roman" w:hAnsi="Times New Roman"/>
      <w:i/>
      <w:iCs/>
      <w:color w:val="808080" w:themeColor="text1" w:themeTint="7F"/>
      <w:sz w:val="22"/>
    </w:rPr>
  </w:style>
  <w:style w:type="character" w:styleId="IntenseEmphasis">
    <w:name w:val="Intense Emphasis"/>
    <w:basedOn w:val="DefaultParagraphFont"/>
    <w:uiPriority w:val="21"/>
    <w:qFormat/>
    <w:rsid w:val="00DD1CCE"/>
    <w:rPr>
      <w:b/>
      <w:bCs/>
      <w:i/>
      <w:iCs/>
      <w:color w:val="4F81BD" w:themeColor="accent1"/>
    </w:rPr>
  </w:style>
  <w:style w:type="character" w:customStyle="1" w:styleId="Heading5Char">
    <w:name w:val="Heading 5 Char"/>
    <w:basedOn w:val="DefaultParagraphFont"/>
    <w:link w:val="Heading5"/>
    <w:uiPriority w:val="9"/>
    <w:rsid w:val="00415401"/>
    <w:rPr>
      <w:rFonts w:asciiTheme="majorHAnsi" w:eastAsiaTheme="majorEastAsia" w:hAnsiTheme="majorHAnsi" w:cstheme="majorBidi"/>
      <w:color w:val="808080" w:themeColor="background1" w:themeShade="80"/>
      <w:sz w:val="22"/>
    </w:rPr>
  </w:style>
  <w:style w:type="character" w:styleId="Emphasis">
    <w:name w:val="Emphasis"/>
    <w:basedOn w:val="DefaultParagraphFont"/>
    <w:uiPriority w:val="20"/>
    <w:qFormat/>
    <w:rsid w:val="00415401"/>
    <w:rPr>
      <w:rFonts w:asciiTheme="majorHAnsi" w:hAnsiTheme="majorHAnsi"/>
      <w:i/>
      <w:color w:val="808080" w:themeColor="background1" w:themeShade="80"/>
      <w:sz w:val="28"/>
    </w:rPr>
  </w:style>
  <w:style w:type="paragraph" w:styleId="Bibliography">
    <w:name w:val="Bibliography"/>
    <w:basedOn w:val="Normal"/>
    <w:next w:val="Normal"/>
    <w:uiPriority w:val="37"/>
    <w:unhideWhenUsed/>
    <w:rsid w:val="00D35C25"/>
  </w:style>
  <w:style w:type="table" w:styleId="MediumGrid2-Accent5">
    <w:name w:val="Medium Grid 2 Accent 5"/>
    <w:basedOn w:val="TableNormal"/>
    <w:uiPriority w:val="68"/>
    <w:rsid w:val="008F7446"/>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210120">
      <w:bodyDiv w:val="1"/>
      <w:marLeft w:val="0"/>
      <w:marRight w:val="0"/>
      <w:marTop w:val="0"/>
      <w:marBottom w:val="0"/>
      <w:divBdr>
        <w:top w:val="none" w:sz="0" w:space="0" w:color="auto"/>
        <w:left w:val="none" w:sz="0" w:space="0" w:color="auto"/>
        <w:bottom w:val="none" w:sz="0" w:space="0" w:color="auto"/>
        <w:right w:val="none" w:sz="0" w:space="0" w:color="auto"/>
      </w:divBdr>
      <w:divsChild>
        <w:div w:id="459882601">
          <w:marLeft w:val="547"/>
          <w:marRight w:val="0"/>
          <w:marTop w:val="0"/>
          <w:marBottom w:val="0"/>
          <w:divBdr>
            <w:top w:val="none" w:sz="0" w:space="0" w:color="auto"/>
            <w:left w:val="none" w:sz="0" w:space="0" w:color="auto"/>
            <w:bottom w:val="none" w:sz="0" w:space="0" w:color="auto"/>
            <w:right w:val="none" w:sz="0" w:space="0" w:color="auto"/>
          </w:divBdr>
        </w:div>
      </w:divsChild>
    </w:div>
    <w:div w:id="926618456">
      <w:bodyDiv w:val="1"/>
      <w:marLeft w:val="0"/>
      <w:marRight w:val="0"/>
      <w:marTop w:val="0"/>
      <w:marBottom w:val="0"/>
      <w:divBdr>
        <w:top w:val="none" w:sz="0" w:space="0" w:color="auto"/>
        <w:left w:val="none" w:sz="0" w:space="0" w:color="auto"/>
        <w:bottom w:val="none" w:sz="0" w:space="0" w:color="auto"/>
        <w:right w:val="none" w:sz="0" w:space="0" w:color="auto"/>
      </w:divBdr>
      <w:divsChild>
        <w:div w:id="1173494053">
          <w:marLeft w:val="0"/>
          <w:marRight w:val="0"/>
          <w:marTop w:val="0"/>
          <w:marBottom w:val="0"/>
          <w:divBdr>
            <w:top w:val="none" w:sz="0" w:space="0" w:color="auto"/>
            <w:left w:val="none" w:sz="0" w:space="0" w:color="auto"/>
            <w:bottom w:val="none" w:sz="0" w:space="0" w:color="auto"/>
            <w:right w:val="none" w:sz="0" w:space="0" w:color="auto"/>
          </w:divBdr>
          <w:divsChild>
            <w:div w:id="484056461">
              <w:marLeft w:val="0"/>
              <w:marRight w:val="0"/>
              <w:marTop w:val="0"/>
              <w:marBottom w:val="0"/>
              <w:divBdr>
                <w:top w:val="none" w:sz="0" w:space="0" w:color="auto"/>
                <w:left w:val="none" w:sz="0" w:space="0" w:color="auto"/>
                <w:bottom w:val="none" w:sz="0" w:space="0" w:color="auto"/>
                <w:right w:val="none" w:sz="0" w:space="0" w:color="auto"/>
              </w:divBdr>
              <w:divsChild>
                <w:div w:id="17214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6904">
      <w:bodyDiv w:val="1"/>
      <w:marLeft w:val="0"/>
      <w:marRight w:val="0"/>
      <w:marTop w:val="0"/>
      <w:marBottom w:val="0"/>
      <w:divBdr>
        <w:top w:val="none" w:sz="0" w:space="0" w:color="auto"/>
        <w:left w:val="none" w:sz="0" w:space="0" w:color="auto"/>
        <w:bottom w:val="none" w:sz="0" w:space="0" w:color="auto"/>
        <w:right w:val="none" w:sz="0" w:space="0" w:color="auto"/>
      </w:divBdr>
      <w:divsChild>
        <w:div w:id="1069500780">
          <w:marLeft w:val="0"/>
          <w:marRight w:val="0"/>
          <w:marTop w:val="0"/>
          <w:marBottom w:val="0"/>
          <w:divBdr>
            <w:top w:val="none" w:sz="0" w:space="0" w:color="auto"/>
            <w:left w:val="none" w:sz="0" w:space="0" w:color="auto"/>
            <w:bottom w:val="none" w:sz="0" w:space="0" w:color="auto"/>
            <w:right w:val="none" w:sz="0" w:space="0" w:color="auto"/>
          </w:divBdr>
          <w:divsChild>
            <w:div w:id="904338876">
              <w:marLeft w:val="0"/>
              <w:marRight w:val="0"/>
              <w:marTop w:val="0"/>
              <w:marBottom w:val="0"/>
              <w:divBdr>
                <w:top w:val="none" w:sz="0" w:space="0" w:color="auto"/>
                <w:left w:val="none" w:sz="0" w:space="0" w:color="auto"/>
                <w:bottom w:val="none" w:sz="0" w:space="0" w:color="auto"/>
                <w:right w:val="none" w:sz="0" w:space="0" w:color="auto"/>
              </w:divBdr>
              <w:divsChild>
                <w:div w:id="7195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png"/><Relationship Id="rId15" Type="http://schemas.microsoft.com/office/2007/relationships/hdphoto" Target="media/hdphoto1.wdp"/><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50" Type="http://schemas.openxmlformats.org/officeDocument/2006/relationships/diagramColors" Target="diagrams/colors5.xml"/><Relationship Id="rId51" Type="http://schemas.microsoft.com/office/2007/relationships/diagramDrawing" Target="diagrams/drawing5.xml"/><Relationship Id="rId52" Type="http://schemas.openxmlformats.org/officeDocument/2006/relationships/image" Target="media/image13.png"/><Relationship Id="rId53" Type="http://schemas.microsoft.com/office/2007/relationships/hdphoto" Target="media/hdphoto3.wdp"/><Relationship Id="rId54" Type="http://schemas.openxmlformats.org/officeDocument/2006/relationships/image" Target="media/image130.png"/><Relationship Id="rId55" Type="http://schemas.microsoft.com/office/2007/relationships/hdphoto" Target="media/hdphoto30.wdp"/><Relationship Id="rId56" Type="http://schemas.openxmlformats.org/officeDocument/2006/relationships/image" Target="media/image14.png"/><Relationship Id="rId57" Type="http://schemas.microsoft.com/office/2007/relationships/hdphoto" Target="media/hdphoto4.wdp"/><Relationship Id="rId58" Type="http://schemas.openxmlformats.org/officeDocument/2006/relationships/image" Target="media/image140.png"/><Relationship Id="rId59" Type="http://schemas.microsoft.com/office/2007/relationships/hdphoto" Target="media/hdphoto40.wdp"/><Relationship Id="rId40" Type="http://schemas.microsoft.com/office/2007/relationships/hdphoto" Target="media/hdphoto2.wdp"/><Relationship Id="rId41" Type="http://schemas.openxmlformats.org/officeDocument/2006/relationships/image" Target="media/image12.png"/><Relationship Id="rId42" Type="http://schemas.openxmlformats.org/officeDocument/2006/relationships/diagramData" Target="diagrams/data4.xml"/><Relationship Id="rId43" Type="http://schemas.openxmlformats.org/officeDocument/2006/relationships/diagramLayout" Target="diagrams/layout4.xml"/><Relationship Id="rId44" Type="http://schemas.openxmlformats.org/officeDocument/2006/relationships/diagramQuickStyle" Target="diagrams/quickStyle4.xml"/><Relationship Id="rId45" Type="http://schemas.openxmlformats.org/officeDocument/2006/relationships/diagramColors" Target="diagrams/colors4.xml"/><Relationship Id="rId46" Type="http://schemas.microsoft.com/office/2007/relationships/diagramDrawing" Target="diagrams/drawing4.xml"/><Relationship Id="rId47" Type="http://schemas.openxmlformats.org/officeDocument/2006/relationships/diagramData" Target="diagrams/data5.xml"/><Relationship Id="rId48" Type="http://schemas.openxmlformats.org/officeDocument/2006/relationships/diagramLayout" Target="diagrams/layout5.xml"/><Relationship Id="rId49" Type="http://schemas.openxmlformats.org/officeDocument/2006/relationships/diagramQuickStyle" Target="diagrams/quickStyle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jpeg"/><Relationship Id="rId33" Type="http://schemas.openxmlformats.org/officeDocument/2006/relationships/diagramData" Target="diagrams/data3.xml"/><Relationship Id="rId34" Type="http://schemas.openxmlformats.org/officeDocument/2006/relationships/diagramLayout" Target="diagrams/layout3.xml"/><Relationship Id="rId35" Type="http://schemas.openxmlformats.org/officeDocument/2006/relationships/diagramQuickStyle" Target="diagrams/quickStyle3.xml"/><Relationship Id="rId36" Type="http://schemas.openxmlformats.org/officeDocument/2006/relationships/diagramColors" Target="diagrams/colors3.xml"/><Relationship Id="rId37" Type="http://schemas.microsoft.com/office/2007/relationships/diagramDrawing" Target="diagrams/drawing3.xml"/><Relationship Id="rId38" Type="http://schemas.openxmlformats.org/officeDocument/2006/relationships/image" Target="media/image10.jpeg"/><Relationship Id="rId39" Type="http://schemas.openxmlformats.org/officeDocument/2006/relationships/image" Target="media/image11.png"/><Relationship Id="rId20" Type="http://schemas.microsoft.com/office/2007/relationships/diagramDrawing" Target="diagrams/drawing1.xm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diagramData" Target="diagrams/data2.xml"/><Relationship Id="rId24" Type="http://schemas.openxmlformats.org/officeDocument/2006/relationships/diagramLayout" Target="diagrams/layout2.xml"/><Relationship Id="rId25" Type="http://schemas.openxmlformats.org/officeDocument/2006/relationships/diagramQuickStyle" Target="diagrams/quickStyle2.xml"/><Relationship Id="rId26" Type="http://schemas.openxmlformats.org/officeDocument/2006/relationships/diagramColors" Target="diagrams/colors2.xml"/><Relationship Id="rId27" Type="http://schemas.microsoft.com/office/2007/relationships/diagramDrawing" Target="diagrams/drawing2.xml"/><Relationship Id="rId28" Type="http://schemas.openxmlformats.org/officeDocument/2006/relationships/image" Target="media/image5.png"/><Relationship Id="rId29" Type="http://schemas.openxmlformats.org/officeDocument/2006/relationships/image" Target="media/image6.png"/><Relationship Id="rId60" Type="http://schemas.openxmlformats.org/officeDocument/2006/relationships/image" Target="media/image15.pn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11" Type="http://schemas.openxmlformats.org/officeDocument/2006/relationships/hyperlink" Target="http://www.businessdictionary.com/definition/common.html" TargetMode="External"/><Relationship Id="rId12" Type="http://schemas.openxmlformats.org/officeDocument/2006/relationships/hyperlink" Target="http://www.businessdictionary.com/definition/form.html" TargetMode="External"/><Relationship Id="rId13" Type="http://schemas.openxmlformats.org/officeDocument/2006/relationships/hyperlink" Target="http://www.businessdictionary.com/definition/order.html" TargetMode="External"/><Relationship Id="rId14" Type="http://schemas.openxmlformats.org/officeDocument/2006/relationships/hyperlink" Target="http://www.businessdictionary.com/definition/network-marketing.html" TargetMode="External"/><Relationship Id="rId15" Type="http://schemas.openxmlformats.org/officeDocument/2006/relationships/hyperlink" Target="http://www.businessdictionary.com/definition/internet-based.html" TargetMode="External"/><Relationship Id="rId16" Type="http://schemas.openxmlformats.org/officeDocument/2006/relationships/hyperlink" Target="http://www.businessdictionary.com/definition/retailer.html" TargetMode="External"/><Relationship Id="rId1" Type="http://schemas.openxmlformats.org/officeDocument/2006/relationships/hyperlink" Target="http://www.investopedia.com/terms/s/six-sigma.asp" TargetMode="External"/><Relationship Id="rId2" Type="http://schemas.openxmlformats.org/officeDocument/2006/relationships/hyperlink" Target="http://www.businessdictionary.com/definition/delivery.html" TargetMode="External"/><Relationship Id="rId3" Type="http://schemas.openxmlformats.org/officeDocument/2006/relationships/hyperlink" Target="http://www.businessdictionary.com/definition/merchandise.html" TargetMode="External"/><Relationship Id="rId4" Type="http://schemas.openxmlformats.org/officeDocument/2006/relationships/hyperlink" Target="http://www.businessdictionary.com/definition/manufacturer.html" TargetMode="External"/><Relationship Id="rId5" Type="http://schemas.openxmlformats.org/officeDocument/2006/relationships/hyperlink" Target="http://www.businessdictionary.com/definition/original.html" TargetMode="External"/><Relationship Id="rId6" Type="http://schemas.openxmlformats.org/officeDocument/2006/relationships/hyperlink" Target="http://www.businessdictionary.com/definition/supplier.html" TargetMode="External"/><Relationship Id="rId7" Type="http://schemas.openxmlformats.org/officeDocument/2006/relationships/hyperlink" Target="http://www.businessdictionary.com/definition/buyer.html" TargetMode="External"/><Relationship Id="rId8" Type="http://schemas.openxmlformats.org/officeDocument/2006/relationships/hyperlink" Target="http://www.businessdictionary.com/definition/warehouse.html" TargetMode="External"/><Relationship Id="rId9" Type="http://schemas.openxmlformats.org/officeDocument/2006/relationships/hyperlink" Target="http://www.businessdictionary.com/definition/distributor.html" TargetMode="External"/><Relationship Id="rId10" Type="http://schemas.openxmlformats.org/officeDocument/2006/relationships/hyperlink" Target="http://www.businessdictionary.com/definition/sale.html" TargetMode="Externa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61D8CF-1302-5244-A9B6-D1EB26E79527}" type="doc">
      <dgm:prSet loTypeId="urn:microsoft.com/office/officeart/2005/8/layout/process1" loCatId="" qsTypeId="urn:microsoft.com/office/officeart/2005/8/quickstyle/simple1" qsCatId="simple" csTypeId="urn:microsoft.com/office/officeart/2005/8/colors/accent5_3" csCatId="accent5" phldr="1"/>
      <dgm:spPr/>
    </dgm:pt>
    <dgm:pt modelId="{6AD40996-280D-8849-95A5-0C4ECEC4E77C}">
      <dgm:prSet phldrT="[Text]" custT="1"/>
      <dgm:spPr>
        <a:solidFill>
          <a:srgbClr val="4B97B4"/>
        </a:solidFill>
      </dgm:spPr>
      <dgm:t>
        <a:bodyPr/>
        <a:lstStyle/>
        <a:p>
          <a:r>
            <a:rPr lang="en-US" sz="1200" b="1">
              <a:latin typeface="Osaka"/>
              <a:ea typeface="Osaka"/>
              <a:cs typeface="Osaka"/>
            </a:rPr>
            <a:t>Raw materials</a:t>
          </a:r>
        </a:p>
        <a:p>
          <a:r>
            <a:rPr lang="en-US" sz="1200" b="1">
              <a:latin typeface="Osaka"/>
              <a:ea typeface="Osaka"/>
              <a:cs typeface="Osaka"/>
            </a:rPr>
            <a:t> </a:t>
          </a:r>
          <a:br>
            <a:rPr lang="en-US" sz="1200" b="1">
              <a:latin typeface="Osaka"/>
              <a:ea typeface="Osaka"/>
              <a:cs typeface="Osaka"/>
            </a:rPr>
          </a:br>
          <a:r>
            <a:rPr lang="en-US" sz="1200" b="1">
              <a:latin typeface="Osaka"/>
              <a:ea typeface="Osaka"/>
              <a:cs typeface="Osaka"/>
            </a:rPr>
            <a:t>Parts</a:t>
          </a:r>
        </a:p>
        <a:p>
          <a:endParaRPr lang="en-US" sz="1200" b="1">
            <a:latin typeface="Osaka"/>
            <a:ea typeface="Osaka"/>
            <a:cs typeface="Osaka"/>
          </a:endParaRPr>
        </a:p>
        <a:p>
          <a:r>
            <a:rPr lang="en-US" sz="1200" b="1">
              <a:latin typeface="Osaka"/>
              <a:ea typeface="Osaka"/>
              <a:cs typeface="Osaka"/>
            </a:rPr>
            <a:t>Packaging</a:t>
          </a:r>
        </a:p>
        <a:p>
          <a:endParaRPr lang="en-US" sz="1200" b="1">
            <a:latin typeface="Osaka"/>
            <a:ea typeface="Osaka"/>
            <a:cs typeface="Osaka"/>
          </a:endParaRPr>
        </a:p>
        <a:p>
          <a:r>
            <a:rPr lang="en-US" sz="1200" b="1">
              <a:latin typeface="Osaka"/>
              <a:ea typeface="Osaka"/>
              <a:cs typeface="Osaka"/>
            </a:rPr>
            <a:t>Materials</a:t>
          </a:r>
          <a:r>
            <a:rPr lang="en-US" sz="1500" b="1">
              <a:latin typeface="Osaka"/>
              <a:ea typeface="Osaka"/>
              <a:cs typeface="Osaka"/>
            </a:rPr>
            <a:t> </a:t>
          </a:r>
        </a:p>
      </dgm:t>
    </dgm:pt>
    <dgm:pt modelId="{33D95C5C-908B-324C-8F11-0E6EF7D7472C}" type="parTrans" cxnId="{30C6A221-90DE-D645-AFE9-46CB15B8793E}">
      <dgm:prSet/>
      <dgm:spPr/>
      <dgm:t>
        <a:bodyPr/>
        <a:lstStyle/>
        <a:p>
          <a:endParaRPr lang="en-US"/>
        </a:p>
      </dgm:t>
    </dgm:pt>
    <dgm:pt modelId="{56D9CC37-CAB6-8644-8333-E9BB4CFEC31C}" type="sibTrans" cxnId="{30C6A221-90DE-D645-AFE9-46CB15B8793E}">
      <dgm:prSet/>
      <dgm:spPr/>
      <dgm:t>
        <a:bodyPr/>
        <a:lstStyle/>
        <a:p>
          <a:endParaRPr lang="en-US"/>
        </a:p>
      </dgm:t>
    </dgm:pt>
    <dgm:pt modelId="{2101AD99-8446-4740-B61E-46AFC879D36A}">
      <dgm:prSet phldrT="[Text]"/>
      <dgm:spPr/>
      <dgm:t>
        <a:bodyPr/>
        <a:lstStyle/>
        <a:p>
          <a:r>
            <a:rPr lang="en-US">
              <a:solidFill>
                <a:srgbClr val="BAD7E2"/>
              </a:solidFill>
              <a:latin typeface="Osaka"/>
              <a:ea typeface="Osaka"/>
              <a:cs typeface="Osaka"/>
            </a:rPr>
            <a:t>Finished product</a:t>
          </a:r>
          <a:endParaRPr lang="en-US">
            <a:latin typeface="Osaka"/>
            <a:ea typeface="Osaka"/>
            <a:cs typeface="Osaka"/>
          </a:endParaRPr>
        </a:p>
      </dgm:t>
    </dgm:pt>
    <dgm:pt modelId="{9BD17A49-B53A-CC4C-B50B-7C9AC9C2505A}" type="parTrans" cxnId="{2F97EB8C-7AA9-584E-9510-DE64656C8677}">
      <dgm:prSet/>
      <dgm:spPr/>
      <dgm:t>
        <a:bodyPr/>
        <a:lstStyle/>
        <a:p>
          <a:endParaRPr lang="en-US"/>
        </a:p>
      </dgm:t>
    </dgm:pt>
    <dgm:pt modelId="{6636F3BA-8288-0F49-B8FF-A6DFCF1AAE08}" type="sibTrans" cxnId="{2F97EB8C-7AA9-584E-9510-DE64656C8677}">
      <dgm:prSet/>
      <dgm:spPr/>
      <dgm:t>
        <a:bodyPr/>
        <a:lstStyle/>
        <a:p>
          <a:endParaRPr lang="en-US"/>
        </a:p>
      </dgm:t>
    </dgm:pt>
    <dgm:pt modelId="{3F9D0CDC-BC13-D24F-8020-1F9A1B843D47}">
      <dgm:prSet phldrT="[Text]"/>
      <dgm:spPr/>
      <dgm:t>
        <a:bodyPr/>
        <a:lstStyle/>
        <a:p>
          <a:r>
            <a:rPr lang="en-US" b="1">
              <a:solidFill>
                <a:srgbClr val="FFFFFF"/>
              </a:solidFill>
              <a:latin typeface="Osaka"/>
              <a:ea typeface="Osaka"/>
              <a:cs typeface="Osaka"/>
            </a:rPr>
            <a:t>Inventory</a:t>
          </a:r>
        </a:p>
        <a:p>
          <a:endParaRPr lang="en-US" b="1">
            <a:solidFill>
              <a:srgbClr val="BAD7E2"/>
            </a:solidFill>
            <a:latin typeface="Osaka"/>
            <a:ea typeface="Osaka"/>
            <a:cs typeface="Osaka"/>
          </a:endParaRPr>
        </a:p>
        <a:p>
          <a:r>
            <a:rPr lang="en-US" b="1">
              <a:solidFill>
                <a:srgbClr val="BAD7E2"/>
              </a:solidFill>
              <a:latin typeface="Osaka"/>
              <a:ea typeface="Osaka"/>
              <a:cs typeface="Osaka"/>
            </a:rPr>
            <a:t>Storage facilities</a:t>
          </a:r>
        </a:p>
        <a:p>
          <a:endParaRPr lang="en-US" b="1">
            <a:solidFill>
              <a:srgbClr val="BAD7E2"/>
            </a:solidFill>
            <a:latin typeface="Osaka"/>
            <a:ea typeface="Osaka"/>
            <a:cs typeface="Osaka"/>
          </a:endParaRPr>
        </a:p>
        <a:p>
          <a:r>
            <a:rPr lang="en-US" b="1">
              <a:solidFill>
                <a:srgbClr val="BAD7E2"/>
              </a:solidFill>
              <a:latin typeface="Osaka"/>
              <a:ea typeface="Osaka"/>
              <a:cs typeface="Osaka"/>
            </a:rPr>
            <a:t>Unitization</a:t>
          </a:r>
        </a:p>
        <a:p>
          <a:endParaRPr lang="en-US" b="1">
            <a:latin typeface="Osaka"/>
            <a:ea typeface="Osaka"/>
            <a:cs typeface="Osaka"/>
          </a:endParaRPr>
        </a:p>
        <a:p>
          <a:r>
            <a:rPr lang="en-US" b="1">
              <a:latin typeface="Osaka"/>
              <a:ea typeface="Osaka"/>
              <a:cs typeface="Osaka"/>
            </a:rPr>
            <a:t>Transportation</a:t>
          </a:r>
        </a:p>
        <a:p>
          <a:endParaRPr lang="en-US" b="1">
            <a:latin typeface="Osaka"/>
            <a:ea typeface="Osaka"/>
            <a:cs typeface="Osaka"/>
          </a:endParaRPr>
        </a:p>
        <a:p>
          <a:r>
            <a:rPr lang="en-US" b="1">
              <a:latin typeface="Osaka"/>
              <a:ea typeface="Osaka"/>
              <a:cs typeface="Osaka"/>
            </a:rPr>
            <a:t>Communication</a:t>
          </a:r>
        </a:p>
      </dgm:t>
    </dgm:pt>
    <dgm:pt modelId="{C2882C5E-E8FA-D945-BA3C-E284B39759F7}" type="parTrans" cxnId="{4FB74378-F4F1-154C-9F26-282C8114D2D6}">
      <dgm:prSet/>
      <dgm:spPr/>
      <dgm:t>
        <a:bodyPr/>
        <a:lstStyle/>
        <a:p>
          <a:endParaRPr lang="en-US"/>
        </a:p>
      </dgm:t>
    </dgm:pt>
    <dgm:pt modelId="{50FC03B3-1139-5E4F-B206-D8F8876385FA}" type="sibTrans" cxnId="{4FB74378-F4F1-154C-9F26-282C8114D2D6}">
      <dgm:prSet/>
      <dgm:spPr/>
      <dgm:t>
        <a:bodyPr/>
        <a:lstStyle/>
        <a:p>
          <a:endParaRPr lang="en-US"/>
        </a:p>
      </dgm:t>
    </dgm:pt>
    <dgm:pt modelId="{687C164B-5C83-9D42-8895-E6154EA8C216}">
      <dgm:prSet custT="1"/>
      <dgm:spPr>
        <a:solidFill>
          <a:srgbClr val="9AC1D0"/>
        </a:solidFill>
      </dgm:spPr>
      <dgm:t>
        <a:bodyPr/>
        <a:lstStyle/>
        <a:p>
          <a:r>
            <a:rPr lang="en-US" sz="1300" b="1">
              <a:solidFill>
                <a:srgbClr val="BAD7E2"/>
              </a:solidFill>
              <a:latin typeface="Osaka"/>
              <a:ea typeface="Osaka"/>
              <a:cs typeface="Osaka"/>
            </a:rPr>
            <a:t>C</a:t>
          </a:r>
        </a:p>
        <a:p>
          <a:r>
            <a:rPr lang="en-US" sz="1300" b="1">
              <a:solidFill>
                <a:srgbClr val="BAD7E2"/>
              </a:solidFill>
              <a:latin typeface="Osaka"/>
              <a:ea typeface="Osaka"/>
              <a:cs typeface="Osaka"/>
            </a:rPr>
            <a:t>O</a:t>
          </a:r>
        </a:p>
        <a:p>
          <a:r>
            <a:rPr lang="en-US" sz="1300" b="1">
              <a:solidFill>
                <a:srgbClr val="BAD7E2"/>
              </a:solidFill>
              <a:latin typeface="Osaka"/>
              <a:ea typeface="Osaka"/>
              <a:cs typeface="Osaka"/>
            </a:rPr>
            <a:t>N</a:t>
          </a:r>
        </a:p>
        <a:p>
          <a:r>
            <a:rPr lang="en-US" sz="1300" b="1">
              <a:solidFill>
                <a:srgbClr val="BAD7E2"/>
              </a:solidFill>
              <a:latin typeface="Osaka"/>
              <a:ea typeface="Osaka"/>
              <a:cs typeface="Osaka"/>
            </a:rPr>
            <a:t>S</a:t>
          </a:r>
        </a:p>
        <a:p>
          <a:r>
            <a:rPr lang="en-US" sz="1300" b="1">
              <a:solidFill>
                <a:srgbClr val="BAD7E2"/>
              </a:solidFill>
              <a:latin typeface="Osaka"/>
              <a:ea typeface="Osaka"/>
              <a:cs typeface="Osaka"/>
            </a:rPr>
            <a:t>U</a:t>
          </a:r>
        </a:p>
        <a:p>
          <a:r>
            <a:rPr lang="en-US" sz="1300" b="1">
              <a:solidFill>
                <a:srgbClr val="BAD7E2"/>
              </a:solidFill>
              <a:latin typeface="Osaka"/>
              <a:ea typeface="Osaka"/>
              <a:cs typeface="Osaka"/>
            </a:rPr>
            <a:t>M</a:t>
          </a:r>
        </a:p>
        <a:p>
          <a:r>
            <a:rPr lang="en-US" sz="1300" b="1">
              <a:solidFill>
                <a:srgbClr val="BAD7E2"/>
              </a:solidFill>
              <a:latin typeface="Osaka"/>
              <a:ea typeface="Osaka"/>
              <a:cs typeface="Osaka"/>
            </a:rPr>
            <a:t>E</a:t>
          </a:r>
        </a:p>
        <a:p>
          <a:r>
            <a:rPr lang="en-US" sz="1300" b="1">
              <a:solidFill>
                <a:srgbClr val="BAD7E2"/>
              </a:solidFill>
              <a:latin typeface="Osaka"/>
              <a:ea typeface="Osaka"/>
              <a:cs typeface="Osaka"/>
            </a:rPr>
            <a:t>R</a:t>
          </a:r>
        </a:p>
        <a:p>
          <a:r>
            <a:rPr lang="en-US" sz="1300" b="1">
              <a:solidFill>
                <a:srgbClr val="BAD7E2"/>
              </a:solidFill>
              <a:latin typeface="Osaka"/>
              <a:ea typeface="Osaka"/>
              <a:cs typeface="Osaka"/>
            </a:rPr>
            <a:t>S</a:t>
          </a:r>
        </a:p>
      </dgm:t>
    </dgm:pt>
    <dgm:pt modelId="{EF758AEC-BD1E-B743-8437-6051D5B4CD4D}" type="parTrans" cxnId="{EC41A5E2-7D19-9B4F-BED2-D9B08E816028}">
      <dgm:prSet/>
      <dgm:spPr/>
      <dgm:t>
        <a:bodyPr/>
        <a:lstStyle/>
        <a:p>
          <a:endParaRPr lang="en-US"/>
        </a:p>
      </dgm:t>
    </dgm:pt>
    <dgm:pt modelId="{BC90E995-8CD1-A04F-BD8D-92BC283AA1EE}" type="sibTrans" cxnId="{EC41A5E2-7D19-9B4F-BED2-D9B08E816028}">
      <dgm:prSet/>
      <dgm:spPr/>
      <dgm:t>
        <a:bodyPr/>
        <a:lstStyle/>
        <a:p>
          <a:endParaRPr lang="en-US"/>
        </a:p>
      </dgm:t>
    </dgm:pt>
    <dgm:pt modelId="{DC9AE9EF-B2A2-BC4E-AADE-2C4375EB0A27}" type="pres">
      <dgm:prSet presAssocID="{5061D8CF-1302-5244-A9B6-D1EB26E79527}" presName="Name0" presStyleCnt="0">
        <dgm:presLayoutVars>
          <dgm:dir/>
          <dgm:resizeHandles val="exact"/>
        </dgm:presLayoutVars>
      </dgm:prSet>
      <dgm:spPr/>
    </dgm:pt>
    <dgm:pt modelId="{288B20D6-EFC7-2B46-BA5E-F0B75FF130B1}" type="pres">
      <dgm:prSet presAssocID="{6AD40996-280D-8849-95A5-0C4ECEC4E77C}" presName="node" presStyleLbl="node1" presStyleIdx="0" presStyleCnt="4" custScaleX="89678" custScaleY="206140">
        <dgm:presLayoutVars>
          <dgm:bulletEnabled val="1"/>
        </dgm:presLayoutVars>
      </dgm:prSet>
      <dgm:spPr/>
      <dgm:t>
        <a:bodyPr/>
        <a:lstStyle/>
        <a:p>
          <a:endParaRPr lang="en-US"/>
        </a:p>
      </dgm:t>
    </dgm:pt>
    <dgm:pt modelId="{D6A6FC3A-92B0-A14C-BE53-33091E4709C9}" type="pres">
      <dgm:prSet presAssocID="{56D9CC37-CAB6-8644-8333-E9BB4CFEC31C}" presName="sibTrans" presStyleLbl="sibTrans2D1" presStyleIdx="0" presStyleCnt="3"/>
      <dgm:spPr/>
      <dgm:t>
        <a:bodyPr/>
        <a:lstStyle/>
        <a:p>
          <a:endParaRPr lang="en-US"/>
        </a:p>
      </dgm:t>
    </dgm:pt>
    <dgm:pt modelId="{B7FE4E6C-0DD6-F94F-9D43-1B6645154CF9}" type="pres">
      <dgm:prSet presAssocID="{56D9CC37-CAB6-8644-8333-E9BB4CFEC31C}" presName="connectorText" presStyleLbl="sibTrans2D1" presStyleIdx="0" presStyleCnt="3"/>
      <dgm:spPr/>
      <dgm:t>
        <a:bodyPr/>
        <a:lstStyle/>
        <a:p>
          <a:endParaRPr lang="en-US"/>
        </a:p>
      </dgm:t>
    </dgm:pt>
    <dgm:pt modelId="{7957F89C-E7DB-E749-B33E-51ED95848403}" type="pres">
      <dgm:prSet presAssocID="{2101AD99-8446-4740-B61E-46AFC879D36A}" presName="node" presStyleLbl="node1" presStyleIdx="1" presStyleCnt="4" custScaleX="105486" custScaleY="81226">
        <dgm:presLayoutVars>
          <dgm:bulletEnabled val="1"/>
        </dgm:presLayoutVars>
      </dgm:prSet>
      <dgm:spPr/>
      <dgm:t>
        <a:bodyPr/>
        <a:lstStyle/>
        <a:p>
          <a:endParaRPr lang="en-US"/>
        </a:p>
      </dgm:t>
    </dgm:pt>
    <dgm:pt modelId="{CAB16CDD-ACA6-4645-9C58-2F144D93D3A8}" type="pres">
      <dgm:prSet presAssocID="{6636F3BA-8288-0F49-B8FF-A6DFCF1AAE08}" presName="sibTrans" presStyleLbl="sibTrans2D1" presStyleIdx="1" presStyleCnt="3"/>
      <dgm:spPr/>
      <dgm:t>
        <a:bodyPr/>
        <a:lstStyle/>
        <a:p>
          <a:endParaRPr lang="en-US"/>
        </a:p>
      </dgm:t>
    </dgm:pt>
    <dgm:pt modelId="{13E9318F-2B50-684C-9896-7729AEA5202A}" type="pres">
      <dgm:prSet presAssocID="{6636F3BA-8288-0F49-B8FF-A6DFCF1AAE08}" presName="connectorText" presStyleLbl="sibTrans2D1" presStyleIdx="1" presStyleCnt="3"/>
      <dgm:spPr/>
      <dgm:t>
        <a:bodyPr/>
        <a:lstStyle/>
        <a:p>
          <a:endParaRPr lang="en-US"/>
        </a:p>
      </dgm:t>
    </dgm:pt>
    <dgm:pt modelId="{FE82BD79-1F2D-D54A-AA9A-3747266A60A0}" type="pres">
      <dgm:prSet presAssocID="{3F9D0CDC-BC13-D24F-8020-1F9A1B843D47}" presName="node" presStyleLbl="node1" presStyleIdx="2" presStyleCnt="4" custScaleX="111731" custScaleY="206140">
        <dgm:presLayoutVars>
          <dgm:bulletEnabled val="1"/>
        </dgm:presLayoutVars>
      </dgm:prSet>
      <dgm:spPr/>
      <dgm:t>
        <a:bodyPr/>
        <a:lstStyle/>
        <a:p>
          <a:endParaRPr lang="en-US"/>
        </a:p>
      </dgm:t>
    </dgm:pt>
    <dgm:pt modelId="{608CF0CE-342F-AD47-BE11-491C0FF6944B}" type="pres">
      <dgm:prSet presAssocID="{50FC03B3-1139-5E4F-B206-D8F8876385FA}" presName="sibTrans" presStyleLbl="sibTrans2D1" presStyleIdx="2" presStyleCnt="3"/>
      <dgm:spPr/>
      <dgm:t>
        <a:bodyPr/>
        <a:lstStyle/>
        <a:p>
          <a:endParaRPr lang="en-US"/>
        </a:p>
      </dgm:t>
    </dgm:pt>
    <dgm:pt modelId="{2951220A-1047-DD46-B850-2B3679C2A2BE}" type="pres">
      <dgm:prSet presAssocID="{50FC03B3-1139-5E4F-B206-D8F8876385FA}" presName="connectorText" presStyleLbl="sibTrans2D1" presStyleIdx="2" presStyleCnt="3"/>
      <dgm:spPr/>
      <dgm:t>
        <a:bodyPr/>
        <a:lstStyle/>
        <a:p>
          <a:endParaRPr lang="en-US"/>
        </a:p>
      </dgm:t>
    </dgm:pt>
    <dgm:pt modelId="{F16E1F05-8202-B142-912F-DFBC6B6CF4B1}" type="pres">
      <dgm:prSet presAssocID="{687C164B-5C83-9D42-8895-E6154EA8C216}" presName="node" presStyleLbl="node1" presStyleIdx="3" presStyleCnt="4" custScaleX="51298" custScaleY="206140">
        <dgm:presLayoutVars>
          <dgm:bulletEnabled val="1"/>
        </dgm:presLayoutVars>
      </dgm:prSet>
      <dgm:spPr/>
      <dgm:t>
        <a:bodyPr/>
        <a:lstStyle/>
        <a:p>
          <a:endParaRPr lang="en-US"/>
        </a:p>
      </dgm:t>
    </dgm:pt>
  </dgm:ptLst>
  <dgm:cxnLst>
    <dgm:cxn modelId="{9697269C-4EFA-3045-B3B9-0688F9520CE1}" type="presOf" srcId="{6636F3BA-8288-0F49-B8FF-A6DFCF1AAE08}" destId="{13E9318F-2B50-684C-9896-7729AEA5202A}" srcOrd="1" destOrd="0" presId="urn:microsoft.com/office/officeart/2005/8/layout/process1"/>
    <dgm:cxn modelId="{4FB74378-F4F1-154C-9F26-282C8114D2D6}" srcId="{5061D8CF-1302-5244-A9B6-D1EB26E79527}" destId="{3F9D0CDC-BC13-D24F-8020-1F9A1B843D47}" srcOrd="2" destOrd="0" parTransId="{C2882C5E-E8FA-D945-BA3C-E284B39759F7}" sibTransId="{50FC03B3-1139-5E4F-B206-D8F8876385FA}"/>
    <dgm:cxn modelId="{063ED73E-4EB7-1446-952E-67D544BC889A}" type="presOf" srcId="{56D9CC37-CAB6-8644-8333-E9BB4CFEC31C}" destId="{D6A6FC3A-92B0-A14C-BE53-33091E4709C9}" srcOrd="0" destOrd="0" presId="urn:microsoft.com/office/officeart/2005/8/layout/process1"/>
    <dgm:cxn modelId="{DA5E9A89-62F1-714C-8EBA-64E7453C4F2C}" type="presOf" srcId="{56D9CC37-CAB6-8644-8333-E9BB4CFEC31C}" destId="{B7FE4E6C-0DD6-F94F-9D43-1B6645154CF9}" srcOrd="1" destOrd="0" presId="urn:microsoft.com/office/officeart/2005/8/layout/process1"/>
    <dgm:cxn modelId="{2CB7B045-430C-384A-B7BC-3B231EF0CF7E}" type="presOf" srcId="{50FC03B3-1139-5E4F-B206-D8F8876385FA}" destId="{2951220A-1047-DD46-B850-2B3679C2A2BE}" srcOrd="1" destOrd="0" presId="urn:microsoft.com/office/officeart/2005/8/layout/process1"/>
    <dgm:cxn modelId="{45336D95-BC9E-4949-8682-9D9A7651602C}" type="presOf" srcId="{5061D8CF-1302-5244-A9B6-D1EB26E79527}" destId="{DC9AE9EF-B2A2-BC4E-AADE-2C4375EB0A27}" srcOrd="0" destOrd="0" presId="urn:microsoft.com/office/officeart/2005/8/layout/process1"/>
    <dgm:cxn modelId="{EC45FDC5-7148-BA45-80A8-3342A6735810}" type="presOf" srcId="{2101AD99-8446-4740-B61E-46AFC879D36A}" destId="{7957F89C-E7DB-E749-B33E-51ED95848403}" srcOrd="0" destOrd="0" presId="urn:microsoft.com/office/officeart/2005/8/layout/process1"/>
    <dgm:cxn modelId="{A99AA914-3DF6-CE42-8D97-8709E7AFB812}" type="presOf" srcId="{50FC03B3-1139-5E4F-B206-D8F8876385FA}" destId="{608CF0CE-342F-AD47-BE11-491C0FF6944B}" srcOrd="0" destOrd="0" presId="urn:microsoft.com/office/officeart/2005/8/layout/process1"/>
    <dgm:cxn modelId="{D44F9B23-0B22-E148-9142-565767F9F748}" type="presOf" srcId="{687C164B-5C83-9D42-8895-E6154EA8C216}" destId="{F16E1F05-8202-B142-912F-DFBC6B6CF4B1}" srcOrd="0" destOrd="0" presId="urn:microsoft.com/office/officeart/2005/8/layout/process1"/>
    <dgm:cxn modelId="{8DB0CDD7-50BA-BB41-A60E-C1B5C7BFA90D}" type="presOf" srcId="{6AD40996-280D-8849-95A5-0C4ECEC4E77C}" destId="{288B20D6-EFC7-2B46-BA5E-F0B75FF130B1}" srcOrd="0" destOrd="0" presId="urn:microsoft.com/office/officeart/2005/8/layout/process1"/>
    <dgm:cxn modelId="{12AAF8F4-362F-8842-A380-A972F0AFE553}" type="presOf" srcId="{6636F3BA-8288-0F49-B8FF-A6DFCF1AAE08}" destId="{CAB16CDD-ACA6-4645-9C58-2F144D93D3A8}" srcOrd="0" destOrd="0" presId="urn:microsoft.com/office/officeart/2005/8/layout/process1"/>
    <dgm:cxn modelId="{2F97EB8C-7AA9-584E-9510-DE64656C8677}" srcId="{5061D8CF-1302-5244-A9B6-D1EB26E79527}" destId="{2101AD99-8446-4740-B61E-46AFC879D36A}" srcOrd="1" destOrd="0" parTransId="{9BD17A49-B53A-CC4C-B50B-7C9AC9C2505A}" sibTransId="{6636F3BA-8288-0F49-B8FF-A6DFCF1AAE08}"/>
    <dgm:cxn modelId="{929CCDFC-4258-8E4C-A5A0-BBA247A6A702}" type="presOf" srcId="{3F9D0CDC-BC13-D24F-8020-1F9A1B843D47}" destId="{FE82BD79-1F2D-D54A-AA9A-3747266A60A0}" srcOrd="0" destOrd="0" presId="urn:microsoft.com/office/officeart/2005/8/layout/process1"/>
    <dgm:cxn modelId="{30C6A221-90DE-D645-AFE9-46CB15B8793E}" srcId="{5061D8CF-1302-5244-A9B6-D1EB26E79527}" destId="{6AD40996-280D-8849-95A5-0C4ECEC4E77C}" srcOrd="0" destOrd="0" parTransId="{33D95C5C-908B-324C-8F11-0E6EF7D7472C}" sibTransId="{56D9CC37-CAB6-8644-8333-E9BB4CFEC31C}"/>
    <dgm:cxn modelId="{EC41A5E2-7D19-9B4F-BED2-D9B08E816028}" srcId="{5061D8CF-1302-5244-A9B6-D1EB26E79527}" destId="{687C164B-5C83-9D42-8895-E6154EA8C216}" srcOrd="3" destOrd="0" parTransId="{EF758AEC-BD1E-B743-8437-6051D5B4CD4D}" sibTransId="{BC90E995-8CD1-A04F-BD8D-92BC283AA1EE}"/>
    <dgm:cxn modelId="{E81EE8ED-8A0C-4441-81C0-093E5814B21F}" type="presParOf" srcId="{DC9AE9EF-B2A2-BC4E-AADE-2C4375EB0A27}" destId="{288B20D6-EFC7-2B46-BA5E-F0B75FF130B1}" srcOrd="0" destOrd="0" presId="urn:microsoft.com/office/officeart/2005/8/layout/process1"/>
    <dgm:cxn modelId="{E3190A7D-8A3F-134D-97AD-CD9463594DEC}" type="presParOf" srcId="{DC9AE9EF-B2A2-BC4E-AADE-2C4375EB0A27}" destId="{D6A6FC3A-92B0-A14C-BE53-33091E4709C9}" srcOrd="1" destOrd="0" presId="urn:microsoft.com/office/officeart/2005/8/layout/process1"/>
    <dgm:cxn modelId="{76827722-E7DD-9A45-B169-4DC6B6E0E244}" type="presParOf" srcId="{D6A6FC3A-92B0-A14C-BE53-33091E4709C9}" destId="{B7FE4E6C-0DD6-F94F-9D43-1B6645154CF9}" srcOrd="0" destOrd="0" presId="urn:microsoft.com/office/officeart/2005/8/layout/process1"/>
    <dgm:cxn modelId="{E36CF13D-F9C3-5649-B660-3027A02BC03B}" type="presParOf" srcId="{DC9AE9EF-B2A2-BC4E-AADE-2C4375EB0A27}" destId="{7957F89C-E7DB-E749-B33E-51ED95848403}" srcOrd="2" destOrd="0" presId="urn:microsoft.com/office/officeart/2005/8/layout/process1"/>
    <dgm:cxn modelId="{EAC97A8B-7EAD-1041-804C-4055F6F5337E}" type="presParOf" srcId="{DC9AE9EF-B2A2-BC4E-AADE-2C4375EB0A27}" destId="{CAB16CDD-ACA6-4645-9C58-2F144D93D3A8}" srcOrd="3" destOrd="0" presId="urn:microsoft.com/office/officeart/2005/8/layout/process1"/>
    <dgm:cxn modelId="{48710799-A288-BF49-944E-8F2793837001}" type="presParOf" srcId="{CAB16CDD-ACA6-4645-9C58-2F144D93D3A8}" destId="{13E9318F-2B50-684C-9896-7729AEA5202A}" srcOrd="0" destOrd="0" presId="urn:microsoft.com/office/officeart/2005/8/layout/process1"/>
    <dgm:cxn modelId="{27DFDD78-3F4F-D84D-B1A0-2D57B2A414A2}" type="presParOf" srcId="{DC9AE9EF-B2A2-BC4E-AADE-2C4375EB0A27}" destId="{FE82BD79-1F2D-D54A-AA9A-3747266A60A0}" srcOrd="4" destOrd="0" presId="urn:microsoft.com/office/officeart/2005/8/layout/process1"/>
    <dgm:cxn modelId="{94C4F548-D6C4-5343-854B-BA9C72C597AE}" type="presParOf" srcId="{DC9AE9EF-B2A2-BC4E-AADE-2C4375EB0A27}" destId="{608CF0CE-342F-AD47-BE11-491C0FF6944B}" srcOrd="5" destOrd="0" presId="urn:microsoft.com/office/officeart/2005/8/layout/process1"/>
    <dgm:cxn modelId="{5B7158F1-4354-704C-90C7-A4AE53748E7F}" type="presParOf" srcId="{608CF0CE-342F-AD47-BE11-491C0FF6944B}" destId="{2951220A-1047-DD46-B850-2B3679C2A2BE}" srcOrd="0" destOrd="0" presId="urn:microsoft.com/office/officeart/2005/8/layout/process1"/>
    <dgm:cxn modelId="{FB85FB83-3461-484A-BBD3-457E6CC3165F}" type="presParOf" srcId="{DC9AE9EF-B2A2-BC4E-AADE-2C4375EB0A27}" destId="{F16E1F05-8202-B142-912F-DFBC6B6CF4B1}" srcOrd="6"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55B96F-1112-6348-8C50-0F5E6390D498}" type="doc">
      <dgm:prSet loTypeId="urn:microsoft.com/office/officeart/2005/8/layout/hProcess4" loCatId="" qsTypeId="urn:microsoft.com/office/officeart/2005/8/quickstyle/simple1" qsCatId="simple" csTypeId="urn:microsoft.com/office/officeart/2005/8/colors/accent3_2" csCatId="accent3" phldr="1"/>
      <dgm:spPr/>
      <dgm:t>
        <a:bodyPr/>
        <a:lstStyle/>
        <a:p>
          <a:endParaRPr lang="en-US"/>
        </a:p>
      </dgm:t>
    </dgm:pt>
    <dgm:pt modelId="{529CB364-B363-334B-B5FC-F46423EF5E24}">
      <dgm:prSet phldrT="[Text]" phldr="1"/>
      <dgm:spPr/>
      <dgm:t>
        <a:bodyPr/>
        <a:lstStyle/>
        <a:p>
          <a:endParaRPr lang="en-US"/>
        </a:p>
      </dgm:t>
    </dgm:pt>
    <dgm:pt modelId="{2D83461D-3B00-5245-A323-DF31F619D354}" type="parTrans" cxnId="{1E27D25B-9875-484F-8C69-77884471662C}">
      <dgm:prSet/>
      <dgm:spPr/>
      <dgm:t>
        <a:bodyPr/>
        <a:lstStyle/>
        <a:p>
          <a:endParaRPr lang="en-US"/>
        </a:p>
      </dgm:t>
    </dgm:pt>
    <dgm:pt modelId="{253781F1-36F8-D04C-9D4E-B2F49A80E2A0}" type="sibTrans" cxnId="{1E27D25B-9875-484F-8C69-77884471662C}">
      <dgm:prSet/>
      <dgm:spPr>
        <a:solidFill>
          <a:schemeClr val="tx1"/>
        </a:solidFill>
        <a:effectLst>
          <a:outerShdw blurRad="50800" dist="38100" dir="2700000" algn="tl" rotWithShape="0">
            <a:srgbClr val="000000">
              <a:alpha val="43000"/>
            </a:srgbClr>
          </a:outerShdw>
        </a:effectLst>
      </dgm:spPr>
      <dgm:t>
        <a:bodyPr/>
        <a:lstStyle/>
        <a:p>
          <a:endParaRPr lang="en-US"/>
        </a:p>
      </dgm:t>
    </dgm:pt>
    <dgm:pt modelId="{DDA050F0-BBAF-FA40-B19A-A68F06C8576A}">
      <dgm:prSet phldrT="[Text]" phldr="1"/>
      <dgm:spPr/>
      <dgm:t>
        <a:bodyPr/>
        <a:lstStyle/>
        <a:p>
          <a:endParaRPr lang="en-US"/>
        </a:p>
      </dgm:t>
    </dgm:pt>
    <dgm:pt modelId="{E0D5CE97-EC48-6547-8F49-C8A3F8AD28EA}" type="parTrans" cxnId="{3327FAC3-C192-DF40-8444-A042A7409AA8}">
      <dgm:prSet/>
      <dgm:spPr/>
      <dgm:t>
        <a:bodyPr/>
        <a:lstStyle/>
        <a:p>
          <a:endParaRPr lang="en-US"/>
        </a:p>
      </dgm:t>
    </dgm:pt>
    <dgm:pt modelId="{33EA3B33-7006-F84A-80C0-1BC4182C4FD8}" type="sibTrans" cxnId="{3327FAC3-C192-DF40-8444-A042A7409AA8}">
      <dgm:prSet/>
      <dgm:spPr>
        <a:solidFill>
          <a:schemeClr val="tx1"/>
        </a:solidFill>
        <a:effectLst>
          <a:outerShdw blurRad="50800" dist="38100" dir="2700000" algn="tl" rotWithShape="0">
            <a:srgbClr val="000000">
              <a:alpha val="43000"/>
            </a:srgbClr>
          </a:outerShdw>
        </a:effectLst>
      </dgm:spPr>
      <dgm:t>
        <a:bodyPr/>
        <a:lstStyle/>
        <a:p>
          <a:endParaRPr lang="en-US"/>
        </a:p>
      </dgm:t>
    </dgm:pt>
    <dgm:pt modelId="{1CED9313-2A4C-F743-8631-4DC466182B49}">
      <dgm:prSet phldrT="[Text]" phldr="1"/>
      <dgm:spPr/>
      <dgm:t>
        <a:bodyPr/>
        <a:lstStyle/>
        <a:p>
          <a:endParaRPr lang="en-US"/>
        </a:p>
      </dgm:t>
    </dgm:pt>
    <dgm:pt modelId="{7F803ECE-4552-7549-9ECD-B9C8C89E2069}" type="parTrans" cxnId="{B0B00EE2-C5E9-3943-BCC0-118DE7E066B1}">
      <dgm:prSet/>
      <dgm:spPr/>
      <dgm:t>
        <a:bodyPr/>
        <a:lstStyle/>
        <a:p>
          <a:endParaRPr lang="en-US"/>
        </a:p>
      </dgm:t>
    </dgm:pt>
    <dgm:pt modelId="{4163B31B-511B-0647-84FA-DB1509989026}" type="sibTrans" cxnId="{B0B00EE2-C5E9-3943-BCC0-118DE7E066B1}">
      <dgm:prSet/>
      <dgm:spPr/>
      <dgm:t>
        <a:bodyPr/>
        <a:lstStyle/>
        <a:p>
          <a:endParaRPr lang="en-US"/>
        </a:p>
      </dgm:t>
    </dgm:pt>
    <dgm:pt modelId="{3383FE82-6CE4-FB4D-B057-4F4D454B350E}">
      <dgm:prSet/>
      <dgm:spPr/>
      <dgm:t>
        <a:bodyPr/>
        <a:lstStyle/>
        <a:p>
          <a:endParaRPr lang="en-US"/>
        </a:p>
      </dgm:t>
    </dgm:pt>
    <dgm:pt modelId="{9BE3620F-4C81-E548-9D6D-D6B43713A422}" type="parTrans" cxnId="{FE8B79A6-47D6-B947-83A7-64A55F4127A6}">
      <dgm:prSet/>
      <dgm:spPr/>
      <dgm:t>
        <a:bodyPr/>
        <a:lstStyle/>
        <a:p>
          <a:endParaRPr lang="en-US"/>
        </a:p>
      </dgm:t>
    </dgm:pt>
    <dgm:pt modelId="{A438C807-C451-974B-B1A2-F22CFC5C1CA5}" type="sibTrans" cxnId="{FE8B79A6-47D6-B947-83A7-64A55F4127A6}">
      <dgm:prSet/>
      <dgm:spPr>
        <a:solidFill>
          <a:schemeClr val="tx1"/>
        </a:solidFill>
        <a:effectLst>
          <a:outerShdw blurRad="50800" dist="38100" dir="2700000" algn="tl" rotWithShape="0">
            <a:srgbClr val="000000">
              <a:alpha val="43000"/>
            </a:srgbClr>
          </a:outerShdw>
        </a:effectLst>
      </dgm:spPr>
      <dgm:t>
        <a:bodyPr/>
        <a:lstStyle/>
        <a:p>
          <a:endParaRPr lang="en-US"/>
        </a:p>
      </dgm:t>
    </dgm:pt>
    <dgm:pt modelId="{EBE01F8F-2D1E-304F-B405-E77789070613}">
      <dgm:prSet/>
      <dgm:spPr/>
      <dgm:t>
        <a:bodyPr/>
        <a:lstStyle/>
        <a:p>
          <a:endParaRPr lang="en-US"/>
        </a:p>
      </dgm:t>
    </dgm:pt>
    <dgm:pt modelId="{9500C1F7-20C5-984D-9D7D-B328CEA78E6A}" type="parTrans" cxnId="{29ADB699-B5EE-8B4F-BFD8-E0D735C893F2}">
      <dgm:prSet/>
      <dgm:spPr/>
      <dgm:t>
        <a:bodyPr/>
        <a:lstStyle/>
        <a:p>
          <a:endParaRPr lang="en-US"/>
        </a:p>
      </dgm:t>
    </dgm:pt>
    <dgm:pt modelId="{521F1BE3-0909-5541-A05E-7CA1EDFA7E3B}" type="sibTrans" cxnId="{29ADB699-B5EE-8B4F-BFD8-E0D735C893F2}">
      <dgm:prSet/>
      <dgm:spPr>
        <a:solidFill>
          <a:schemeClr val="tx1"/>
        </a:solidFill>
        <a:effectLst>
          <a:outerShdw blurRad="50800" dist="38100" dir="2700000" algn="tl" rotWithShape="0">
            <a:srgbClr val="000000">
              <a:alpha val="43000"/>
            </a:srgbClr>
          </a:outerShdw>
        </a:effectLst>
      </dgm:spPr>
      <dgm:t>
        <a:bodyPr/>
        <a:lstStyle/>
        <a:p>
          <a:endParaRPr lang="en-US"/>
        </a:p>
      </dgm:t>
    </dgm:pt>
    <dgm:pt modelId="{0DD4F6F4-4867-794D-9AAF-1BFC5EBD3F46}">
      <dgm:prSet/>
      <dgm:spPr/>
      <dgm:t>
        <a:bodyPr/>
        <a:lstStyle/>
        <a:p>
          <a:endParaRPr lang="en-US"/>
        </a:p>
      </dgm:t>
    </dgm:pt>
    <dgm:pt modelId="{630BA759-8B45-C943-B301-594A32BAA60D}" type="parTrans" cxnId="{A13096BC-DD28-0848-B425-F28724A71654}">
      <dgm:prSet/>
      <dgm:spPr/>
      <dgm:t>
        <a:bodyPr/>
        <a:lstStyle/>
        <a:p>
          <a:endParaRPr lang="en-US"/>
        </a:p>
      </dgm:t>
    </dgm:pt>
    <dgm:pt modelId="{3DC34AB4-8BCA-D54B-BE9E-CC88F9F16611}" type="sibTrans" cxnId="{A13096BC-DD28-0848-B425-F28724A71654}">
      <dgm:prSet/>
      <dgm:spPr>
        <a:solidFill>
          <a:schemeClr val="tx1"/>
        </a:solidFill>
        <a:effectLst>
          <a:outerShdw blurRad="50800" dist="38100" dir="2700000" algn="tl" rotWithShape="0">
            <a:srgbClr val="000000">
              <a:alpha val="43000"/>
            </a:srgbClr>
          </a:outerShdw>
        </a:effectLst>
      </dgm:spPr>
      <dgm:t>
        <a:bodyPr/>
        <a:lstStyle/>
        <a:p>
          <a:endParaRPr lang="en-US"/>
        </a:p>
      </dgm:t>
    </dgm:pt>
    <dgm:pt modelId="{2F1D099D-F784-7040-AB89-01323EB6C276}">
      <dgm:prSet/>
      <dgm:spPr/>
      <dgm:t>
        <a:bodyPr/>
        <a:lstStyle/>
        <a:p>
          <a:endParaRPr lang="en-US"/>
        </a:p>
      </dgm:t>
    </dgm:pt>
    <dgm:pt modelId="{565DE597-390D-2D4D-B27D-F92688708749}" type="parTrans" cxnId="{0DB5D3FC-D2EA-9A4A-8A73-A9A9DD163E45}">
      <dgm:prSet/>
      <dgm:spPr/>
      <dgm:t>
        <a:bodyPr/>
        <a:lstStyle/>
        <a:p>
          <a:endParaRPr lang="en-US"/>
        </a:p>
      </dgm:t>
    </dgm:pt>
    <dgm:pt modelId="{AD144925-FC8F-8742-BDE5-3D71F79DAC83}" type="sibTrans" cxnId="{0DB5D3FC-D2EA-9A4A-8A73-A9A9DD163E45}">
      <dgm:prSet/>
      <dgm:spPr>
        <a:solidFill>
          <a:schemeClr val="tx1"/>
        </a:solidFill>
        <a:effectLst>
          <a:outerShdw blurRad="50800" dist="38100" dir="2700000" algn="tl" rotWithShape="0">
            <a:srgbClr val="000000">
              <a:alpha val="43000"/>
            </a:srgbClr>
          </a:outerShdw>
        </a:effectLst>
      </dgm:spPr>
      <dgm:t>
        <a:bodyPr/>
        <a:lstStyle/>
        <a:p>
          <a:endParaRPr lang="en-US"/>
        </a:p>
      </dgm:t>
    </dgm:pt>
    <dgm:pt modelId="{CB589A33-66FC-B245-876D-D720F226E9C1}">
      <dgm:prSet/>
      <dgm:spPr/>
      <dgm:t>
        <a:bodyPr/>
        <a:lstStyle/>
        <a:p>
          <a:endParaRPr lang="en-US"/>
        </a:p>
      </dgm:t>
    </dgm:pt>
    <dgm:pt modelId="{32332055-0F2F-9E47-8FC9-9E6FED30B318}" type="parTrans" cxnId="{4072F237-3FB9-0949-B7D8-126C3F8EB390}">
      <dgm:prSet/>
      <dgm:spPr/>
      <dgm:t>
        <a:bodyPr/>
        <a:lstStyle/>
        <a:p>
          <a:endParaRPr lang="en-US"/>
        </a:p>
      </dgm:t>
    </dgm:pt>
    <dgm:pt modelId="{F7362E4F-0D5A-A542-B36E-6EA1629BA1F0}" type="sibTrans" cxnId="{4072F237-3FB9-0949-B7D8-126C3F8EB390}">
      <dgm:prSet/>
      <dgm:spPr>
        <a:solidFill>
          <a:srgbClr val="CBDAB5"/>
        </a:solidFill>
      </dgm:spPr>
      <dgm:t>
        <a:bodyPr/>
        <a:lstStyle/>
        <a:p>
          <a:endParaRPr lang="en-US"/>
        </a:p>
      </dgm:t>
    </dgm:pt>
    <dgm:pt modelId="{D6D22E56-5933-4B42-BC22-EF9CCB77F697}">
      <dgm:prSet/>
      <dgm:spPr/>
      <dgm:t>
        <a:bodyPr/>
        <a:lstStyle/>
        <a:p>
          <a:endParaRPr lang="en-US"/>
        </a:p>
      </dgm:t>
    </dgm:pt>
    <dgm:pt modelId="{C11B48E6-CE13-4F4D-9313-7196ACCC922E}" type="sibTrans" cxnId="{E33E3F39-3C9C-6A4D-BEDA-A981215EDD7D}">
      <dgm:prSet/>
      <dgm:spPr>
        <a:solidFill>
          <a:schemeClr val="tx1"/>
        </a:solidFill>
        <a:effectLst>
          <a:outerShdw blurRad="50800" dist="38100" dir="2700000" algn="tl" rotWithShape="0">
            <a:srgbClr val="000000">
              <a:alpha val="43000"/>
            </a:srgbClr>
          </a:outerShdw>
        </a:effectLst>
      </dgm:spPr>
      <dgm:t>
        <a:bodyPr/>
        <a:lstStyle/>
        <a:p>
          <a:endParaRPr lang="en-US"/>
        </a:p>
      </dgm:t>
    </dgm:pt>
    <dgm:pt modelId="{C79888EC-3ABC-4D4C-BC97-3CEFC0D487AC}" type="parTrans" cxnId="{E33E3F39-3C9C-6A4D-BEDA-A981215EDD7D}">
      <dgm:prSet/>
      <dgm:spPr/>
      <dgm:t>
        <a:bodyPr/>
        <a:lstStyle/>
        <a:p>
          <a:endParaRPr lang="en-US"/>
        </a:p>
      </dgm:t>
    </dgm:pt>
    <dgm:pt modelId="{0170F413-B285-7543-8F2F-1C93A9B29BE1}">
      <dgm:prSet phldrT="[Text]" custT="1"/>
      <dgm:spPr>
        <a:solidFill>
          <a:srgbClr val="9BBB59">
            <a:alpha val="20000"/>
          </a:srgbClr>
        </a:solidFill>
        <a:ln>
          <a:solidFill>
            <a:srgbClr val="9BBB59"/>
          </a:solidFill>
        </a:ln>
      </dgm:spPr>
      <dgm:t>
        <a:bodyPr/>
        <a:lstStyle/>
        <a:p>
          <a:pPr algn="l"/>
          <a:r>
            <a:rPr lang="en-US" sz="700">
              <a:latin typeface="Calibri"/>
              <a:ea typeface="Osaka"/>
              <a:cs typeface="Calibri"/>
            </a:rPr>
            <a:t>CONCEPT</a:t>
          </a:r>
          <a:endParaRPr lang="en-US" sz="600">
            <a:latin typeface="Osaka"/>
            <a:ea typeface="Osaka"/>
            <a:cs typeface="Osaka"/>
          </a:endParaRPr>
        </a:p>
      </dgm:t>
    </dgm:pt>
    <dgm:pt modelId="{25620288-F292-0D4A-8877-6A7BA575B74D}" type="parTrans" cxnId="{2B45915D-C6F4-D54C-9281-FE5B91D1E14E}">
      <dgm:prSet/>
      <dgm:spPr/>
      <dgm:t>
        <a:bodyPr/>
        <a:lstStyle/>
        <a:p>
          <a:endParaRPr lang="en-US"/>
        </a:p>
      </dgm:t>
    </dgm:pt>
    <dgm:pt modelId="{E32C11C0-251E-1948-94D8-180CC787D76A}" type="sibTrans" cxnId="{2B45915D-C6F4-D54C-9281-FE5B91D1E14E}">
      <dgm:prSet/>
      <dgm:spPr/>
      <dgm:t>
        <a:bodyPr/>
        <a:lstStyle/>
        <a:p>
          <a:endParaRPr lang="en-US"/>
        </a:p>
      </dgm:t>
    </dgm:pt>
    <dgm:pt modelId="{08C37BE8-2CD9-3742-B1B6-5D870D1CA3C0}">
      <dgm:prSet custT="1"/>
      <dgm:spPr>
        <a:solidFill>
          <a:srgbClr val="9BBB59">
            <a:alpha val="20000"/>
          </a:srgbClr>
        </a:solidFill>
      </dgm:spPr>
      <dgm:t>
        <a:bodyPr/>
        <a:lstStyle/>
        <a:p>
          <a:pPr algn="ctr"/>
          <a:r>
            <a:rPr lang="en-US" sz="700">
              <a:latin typeface="Calibri"/>
              <a:ea typeface="Osaka"/>
              <a:cs typeface="Calibri"/>
            </a:rPr>
            <a:t>DESIGN</a:t>
          </a:r>
        </a:p>
      </dgm:t>
    </dgm:pt>
    <dgm:pt modelId="{D8014CE1-8717-FB40-94F9-8660DDCB65FC}" type="parTrans" cxnId="{606866F5-A445-994B-BD86-66BD27D26D92}">
      <dgm:prSet/>
      <dgm:spPr/>
      <dgm:t>
        <a:bodyPr/>
        <a:lstStyle/>
        <a:p>
          <a:endParaRPr lang="en-US"/>
        </a:p>
      </dgm:t>
    </dgm:pt>
    <dgm:pt modelId="{2415B2BF-00F7-B243-A2E2-D9377780DA32}" type="sibTrans" cxnId="{606866F5-A445-994B-BD86-66BD27D26D92}">
      <dgm:prSet/>
      <dgm:spPr/>
      <dgm:t>
        <a:bodyPr/>
        <a:lstStyle/>
        <a:p>
          <a:endParaRPr lang="en-US"/>
        </a:p>
      </dgm:t>
    </dgm:pt>
    <dgm:pt modelId="{2EBD443A-1D00-8A41-8003-14C62DEB38EC}">
      <dgm:prSet custT="1"/>
      <dgm:spPr>
        <a:solidFill>
          <a:srgbClr val="9BBB59">
            <a:alpha val="20000"/>
          </a:srgbClr>
        </a:solidFill>
      </dgm:spPr>
      <dgm:t>
        <a:bodyPr/>
        <a:lstStyle/>
        <a:p>
          <a:pPr algn="ctr"/>
          <a:r>
            <a:rPr lang="en-US" sz="700">
              <a:latin typeface="+mj-lt"/>
            </a:rPr>
            <a:t>TRANSPORT</a:t>
          </a:r>
        </a:p>
      </dgm:t>
    </dgm:pt>
    <dgm:pt modelId="{60E29623-F8BC-E340-AE7A-6E225D7806D1}" type="parTrans" cxnId="{CE4F5281-9207-EA48-9705-B7F08857100C}">
      <dgm:prSet/>
      <dgm:spPr/>
      <dgm:t>
        <a:bodyPr/>
        <a:lstStyle/>
        <a:p>
          <a:endParaRPr lang="en-US"/>
        </a:p>
      </dgm:t>
    </dgm:pt>
    <dgm:pt modelId="{B3237769-F411-EC43-A2BD-B12371EE2E37}" type="sibTrans" cxnId="{CE4F5281-9207-EA48-9705-B7F08857100C}">
      <dgm:prSet/>
      <dgm:spPr/>
      <dgm:t>
        <a:bodyPr/>
        <a:lstStyle/>
        <a:p>
          <a:endParaRPr lang="en-US"/>
        </a:p>
      </dgm:t>
    </dgm:pt>
    <dgm:pt modelId="{EE7A77D6-FB31-E341-A9DC-FAA040EA63F4}">
      <dgm:prSet/>
      <dgm:spPr>
        <a:solidFill>
          <a:srgbClr val="9BBB59">
            <a:alpha val="20000"/>
          </a:srgbClr>
        </a:solidFill>
      </dgm:spPr>
      <dgm:t>
        <a:bodyPr/>
        <a:lstStyle/>
        <a:p>
          <a:pPr algn="ctr"/>
          <a:r>
            <a:rPr lang="en-US">
              <a:latin typeface="Calibri"/>
              <a:cs typeface="Calibri"/>
            </a:rPr>
            <a:t>MANUFACTURE</a:t>
          </a:r>
        </a:p>
      </dgm:t>
    </dgm:pt>
    <dgm:pt modelId="{9ED11C10-98EC-5F4D-9794-BEB9815B9A01}" type="parTrans" cxnId="{73832B3B-692E-0D45-BD16-86D5C0CD2BB3}">
      <dgm:prSet/>
      <dgm:spPr/>
      <dgm:t>
        <a:bodyPr/>
        <a:lstStyle/>
        <a:p>
          <a:endParaRPr lang="en-US"/>
        </a:p>
      </dgm:t>
    </dgm:pt>
    <dgm:pt modelId="{35783E73-FAE8-A74B-B9DA-2D1539993DC3}" type="sibTrans" cxnId="{73832B3B-692E-0D45-BD16-86D5C0CD2BB3}">
      <dgm:prSet/>
      <dgm:spPr/>
      <dgm:t>
        <a:bodyPr/>
        <a:lstStyle/>
        <a:p>
          <a:endParaRPr lang="en-US"/>
        </a:p>
      </dgm:t>
    </dgm:pt>
    <dgm:pt modelId="{ED6740D1-409E-BE4A-8892-A2A3CF2045E0}">
      <dgm:prSet/>
      <dgm:spPr>
        <a:solidFill>
          <a:srgbClr val="9BBB59">
            <a:alpha val="20000"/>
          </a:srgbClr>
        </a:solidFill>
      </dgm:spPr>
      <dgm:t>
        <a:bodyPr/>
        <a:lstStyle/>
        <a:p>
          <a:pPr algn="ctr"/>
          <a:endParaRPr lang="en-US">
            <a:latin typeface="Calibri"/>
            <a:cs typeface="Calibri"/>
          </a:endParaRPr>
        </a:p>
      </dgm:t>
    </dgm:pt>
    <dgm:pt modelId="{61CCFF63-70FB-F144-831B-26999BF6DA72}" type="parTrans" cxnId="{E28548C4-D3E3-8A49-9AFE-EB02522F1B43}">
      <dgm:prSet/>
      <dgm:spPr/>
      <dgm:t>
        <a:bodyPr/>
        <a:lstStyle/>
        <a:p>
          <a:endParaRPr lang="en-US"/>
        </a:p>
      </dgm:t>
    </dgm:pt>
    <dgm:pt modelId="{52425DD9-0B96-B146-9043-40E11B169DF2}" type="sibTrans" cxnId="{E28548C4-D3E3-8A49-9AFE-EB02522F1B43}">
      <dgm:prSet/>
      <dgm:spPr/>
      <dgm:t>
        <a:bodyPr/>
        <a:lstStyle/>
        <a:p>
          <a:endParaRPr lang="en-US"/>
        </a:p>
      </dgm:t>
    </dgm:pt>
    <dgm:pt modelId="{E841BE09-1413-4743-B5E6-AD52201B18D7}">
      <dgm:prSet custT="1"/>
      <dgm:spPr>
        <a:solidFill>
          <a:srgbClr val="9BBB59">
            <a:alpha val="20000"/>
          </a:srgbClr>
        </a:solidFill>
      </dgm:spPr>
      <dgm:t>
        <a:bodyPr/>
        <a:lstStyle/>
        <a:p>
          <a:pPr algn="ctr"/>
          <a:r>
            <a:rPr lang="en-US" sz="600">
              <a:latin typeface="+mj-lt"/>
              <a:ea typeface="Osaka"/>
              <a:cs typeface="Osaka"/>
            </a:rPr>
            <a:t>EXTRACT RAW MATERIAL</a:t>
          </a:r>
          <a:endParaRPr lang="en-US" sz="600"/>
        </a:p>
      </dgm:t>
    </dgm:pt>
    <dgm:pt modelId="{D6D0AB49-1657-3441-94EB-A2F6F2D521B4}" type="parTrans" cxnId="{DA3D93B9-8DC9-D440-9FA6-B135B917219D}">
      <dgm:prSet/>
      <dgm:spPr/>
      <dgm:t>
        <a:bodyPr/>
        <a:lstStyle/>
        <a:p>
          <a:endParaRPr lang="en-US"/>
        </a:p>
      </dgm:t>
    </dgm:pt>
    <dgm:pt modelId="{7EF5266C-25B6-A84C-B98C-998423B715F2}" type="sibTrans" cxnId="{DA3D93B9-8DC9-D440-9FA6-B135B917219D}">
      <dgm:prSet/>
      <dgm:spPr/>
      <dgm:t>
        <a:bodyPr/>
        <a:lstStyle/>
        <a:p>
          <a:endParaRPr lang="en-US"/>
        </a:p>
      </dgm:t>
    </dgm:pt>
    <dgm:pt modelId="{494704B9-FF14-F944-B94D-E6D83E94E553}">
      <dgm:prSet custT="1"/>
      <dgm:spPr>
        <a:solidFill>
          <a:srgbClr val="9BBB59">
            <a:alpha val="20000"/>
          </a:srgbClr>
        </a:solidFill>
      </dgm:spPr>
      <dgm:t>
        <a:bodyPr/>
        <a:lstStyle/>
        <a:p>
          <a:pPr algn="ctr"/>
          <a:r>
            <a:rPr lang="en-US" sz="700">
              <a:latin typeface="+mj-lt"/>
            </a:rPr>
            <a:t>TRANSPORT</a:t>
          </a:r>
          <a:endParaRPr lang="en-US" sz="700"/>
        </a:p>
      </dgm:t>
    </dgm:pt>
    <dgm:pt modelId="{AC19B612-E08D-2A48-9887-8B8F5AAACECE}" type="parTrans" cxnId="{CD4AB692-9CF2-0042-8C39-E83B8016FAF0}">
      <dgm:prSet/>
      <dgm:spPr/>
      <dgm:t>
        <a:bodyPr/>
        <a:lstStyle/>
        <a:p>
          <a:endParaRPr lang="en-US"/>
        </a:p>
      </dgm:t>
    </dgm:pt>
    <dgm:pt modelId="{619CFB94-1408-0F4D-99C2-00A6DDBEE67E}" type="sibTrans" cxnId="{CD4AB692-9CF2-0042-8C39-E83B8016FAF0}">
      <dgm:prSet/>
      <dgm:spPr/>
      <dgm:t>
        <a:bodyPr/>
        <a:lstStyle/>
        <a:p>
          <a:endParaRPr lang="en-US"/>
        </a:p>
      </dgm:t>
    </dgm:pt>
    <dgm:pt modelId="{4D86BD7F-8CA6-3A45-8898-A4E588B4F3F7}">
      <dgm:prSet custT="1"/>
      <dgm:spPr>
        <a:solidFill>
          <a:srgbClr val="9BBB59">
            <a:alpha val="20000"/>
          </a:srgbClr>
        </a:solidFill>
      </dgm:spPr>
      <dgm:t>
        <a:bodyPr/>
        <a:lstStyle/>
        <a:p>
          <a:r>
            <a:rPr lang="en-US" sz="700">
              <a:latin typeface="Calibri"/>
              <a:cs typeface="Calibri"/>
            </a:rPr>
            <a:t>CUSTOMERS</a:t>
          </a:r>
        </a:p>
      </dgm:t>
    </dgm:pt>
    <dgm:pt modelId="{2BA309BA-E7F5-124B-8751-37B5A7AEA910}" type="parTrans" cxnId="{FE4919EE-A201-C24F-9441-F19DECB87468}">
      <dgm:prSet/>
      <dgm:spPr/>
      <dgm:t>
        <a:bodyPr/>
        <a:lstStyle/>
        <a:p>
          <a:endParaRPr lang="en-US"/>
        </a:p>
      </dgm:t>
    </dgm:pt>
    <dgm:pt modelId="{69BA804C-B013-C446-A9C5-3152D31D600C}" type="sibTrans" cxnId="{FE4919EE-A201-C24F-9441-F19DECB87468}">
      <dgm:prSet/>
      <dgm:spPr/>
      <dgm:t>
        <a:bodyPr/>
        <a:lstStyle/>
        <a:p>
          <a:endParaRPr lang="en-US"/>
        </a:p>
      </dgm:t>
    </dgm:pt>
    <dgm:pt modelId="{BDC49D01-406E-7F4E-BBDB-4E25A95D094B}">
      <dgm:prSet custT="1"/>
      <dgm:spPr>
        <a:solidFill>
          <a:srgbClr val="9BBB59">
            <a:alpha val="20000"/>
          </a:srgbClr>
        </a:solidFill>
      </dgm:spPr>
      <dgm:t>
        <a:bodyPr/>
        <a:lstStyle/>
        <a:p>
          <a:endParaRPr lang="en-US" sz="700">
            <a:latin typeface="Calibri"/>
            <a:cs typeface="Calibri"/>
          </a:endParaRPr>
        </a:p>
      </dgm:t>
    </dgm:pt>
    <dgm:pt modelId="{9CAA7CEB-050F-464F-9255-81428F6CF74E}" type="parTrans" cxnId="{D72AB6FF-0641-B64D-BF53-99CD3EA81F65}">
      <dgm:prSet/>
      <dgm:spPr/>
      <dgm:t>
        <a:bodyPr/>
        <a:lstStyle/>
        <a:p>
          <a:endParaRPr lang="en-US"/>
        </a:p>
      </dgm:t>
    </dgm:pt>
    <dgm:pt modelId="{125ACF8B-4027-0945-AAC4-25F8DA2CD755}" type="sibTrans" cxnId="{D72AB6FF-0641-B64D-BF53-99CD3EA81F65}">
      <dgm:prSet/>
      <dgm:spPr/>
      <dgm:t>
        <a:bodyPr/>
        <a:lstStyle/>
        <a:p>
          <a:endParaRPr lang="en-US"/>
        </a:p>
      </dgm:t>
    </dgm:pt>
    <dgm:pt modelId="{2A5891D5-F472-8845-8EB5-D8ECE1CC68C3}">
      <dgm:prSet phldrT="[Text]" custT="1"/>
      <dgm:spPr>
        <a:solidFill>
          <a:srgbClr val="9BBB59">
            <a:alpha val="20000"/>
          </a:srgbClr>
        </a:solidFill>
      </dgm:spPr>
      <dgm:t>
        <a:bodyPr/>
        <a:lstStyle/>
        <a:p>
          <a:pPr algn="ctr"/>
          <a:r>
            <a:rPr lang="en-US" sz="700">
              <a:latin typeface="Calibri"/>
              <a:cs typeface="Calibri"/>
            </a:rPr>
            <a:t>DISPOSAL</a:t>
          </a:r>
        </a:p>
      </dgm:t>
    </dgm:pt>
    <dgm:pt modelId="{37172A21-35B1-2F49-9507-D0BE8D32A1BE}" type="parTrans" cxnId="{88AE6E0A-4CFE-FA46-9B67-D0AB944F8610}">
      <dgm:prSet/>
      <dgm:spPr/>
      <dgm:t>
        <a:bodyPr/>
        <a:lstStyle/>
        <a:p>
          <a:endParaRPr lang="en-US"/>
        </a:p>
      </dgm:t>
    </dgm:pt>
    <dgm:pt modelId="{C960B1CA-23AE-1B49-8A41-02B016BA92E3}" type="sibTrans" cxnId="{88AE6E0A-4CFE-FA46-9B67-D0AB944F8610}">
      <dgm:prSet/>
      <dgm:spPr/>
      <dgm:t>
        <a:bodyPr/>
        <a:lstStyle/>
        <a:p>
          <a:endParaRPr lang="en-US"/>
        </a:p>
      </dgm:t>
    </dgm:pt>
    <dgm:pt modelId="{58478086-0ACF-A44D-80FE-3CEFF301CFDF}">
      <dgm:prSet phldrT="[Text]" custT="1"/>
      <dgm:spPr>
        <a:solidFill>
          <a:srgbClr val="9BBB59">
            <a:alpha val="20000"/>
          </a:srgbClr>
        </a:solidFill>
        <a:ln>
          <a:solidFill>
            <a:srgbClr val="9BBB59"/>
          </a:solidFill>
        </a:ln>
      </dgm:spPr>
      <dgm:t>
        <a:bodyPr/>
        <a:lstStyle/>
        <a:p>
          <a:pPr algn="l"/>
          <a:endParaRPr lang="en-US" sz="700">
            <a:latin typeface="Calibri"/>
            <a:ea typeface="Osaka"/>
            <a:cs typeface="Calibri"/>
          </a:endParaRPr>
        </a:p>
      </dgm:t>
    </dgm:pt>
    <dgm:pt modelId="{ADB71BAD-6C6F-B644-9188-C3618605230D}" type="parTrans" cxnId="{E495E355-932A-2448-9C85-051AC1B719E2}">
      <dgm:prSet/>
      <dgm:spPr/>
      <dgm:t>
        <a:bodyPr/>
        <a:lstStyle/>
        <a:p>
          <a:endParaRPr lang="en-US"/>
        </a:p>
      </dgm:t>
    </dgm:pt>
    <dgm:pt modelId="{CFCFF19F-2BB1-F14F-986A-544B0113C665}" type="sibTrans" cxnId="{E495E355-932A-2448-9C85-051AC1B719E2}">
      <dgm:prSet/>
      <dgm:spPr/>
      <dgm:t>
        <a:bodyPr/>
        <a:lstStyle/>
        <a:p>
          <a:endParaRPr lang="en-US"/>
        </a:p>
      </dgm:t>
    </dgm:pt>
    <dgm:pt modelId="{432CCFC7-CA06-CD4A-A167-4A8EFA832003}">
      <dgm:prSet phldrT="[Text]" custT="1"/>
      <dgm:spPr>
        <a:solidFill>
          <a:srgbClr val="9BBB59">
            <a:alpha val="20000"/>
          </a:srgbClr>
        </a:solidFill>
        <a:ln>
          <a:solidFill>
            <a:srgbClr val="9BBB59"/>
          </a:solidFill>
        </a:ln>
      </dgm:spPr>
      <dgm:t>
        <a:bodyPr/>
        <a:lstStyle/>
        <a:p>
          <a:pPr algn="l"/>
          <a:endParaRPr lang="en-US" sz="600">
            <a:latin typeface="Osaka"/>
            <a:ea typeface="Osaka"/>
            <a:cs typeface="Osaka"/>
          </a:endParaRPr>
        </a:p>
      </dgm:t>
    </dgm:pt>
    <dgm:pt modelId="{CB248BC7-E8EF-EA48-B6D0-05328E7D82A0}" type="parTrans" cxnId="{E1D4B0C5-2476-0E4C-B28F-2236CB275829}">
      <dgm:prSet/>
      <dgm:spPr/>
      <dgm:t>
        <a:bodyPr/>
        <a:lstStyle/>
        <a:p>
          <a:endParaRPr lang="en-US"/>
        </a:p>
      </dgm:t>
    </dgm:pt>
    <dgm:pt modelId="{45B6D868-BE67-C64B-A9ED-ACFF7EF66B67}" type="sibTrans" cxnId="{E1D4B0C5-2476-0E4C-B28F-2236CB275829}">
      <dgm:prSet/>
      <dgm:spPr/>
      <dgm:t>
        <a:bodyPr/>
        <a:lstStyle/>
        <a:p>
          <a:endParaRPr lang="en-US"/>
        </a:p>
      </dgm:t>
    </dgm:pt>
    <dgm:pt modelId="{CA0E6852-2574-CE44-8C77-AD05E41920E6}" type="pres">
      <dgm:prSet presAssocID="{CA55B96F-1112-6348-8C50-0F5E6390D498}" presName="Name0" presStyleCnt="0">
        <dgm:presLayoutVars>
          <dgm:dir/>
          <dgm:animLvl val="lvl"/>
          <dgm:resizeHandles val="exact"/>
        </dgm:presLayoutVars>
      </dgm:prSet>
      <dgm:spPr/>
      <dgm:t>
        <a:bodyPr/>
        <a:lstStyle/>
        <a:p>
          <a:endParaRPr lang="en-US"/>
        </a:p>
      </dgm:t>
    </dgm:pt>
    <dgm:pt modelId="{E1D08EF4-78B8-8240-A855-FF8797C34BA6}" type="pres">
      <dgm:prSet presAssocID="{CA55B96F-1112-6348-8C50-0F5E6390D498}" presName="tSp" presStyleCnt="0"/>
      <dgm:spPr/>
    </dgm:pt>
    <dgm:pt modelId="{F95D04BA-A060-324C-8E6A-B85FB4BB88B2}" type="pres">
      <dgm:prSet presAssocID="{CA55B96F-1112-6348-8C50-0F5E6390D498}" presName="bSp" presStyleCnt="0"/>
      <dgm:spPr/>
    </dgm:pt>
    <dgm:pt modelId="{F4FE81AD-A165-094D-B7BC-CE1097B12348}" type="pres">
      <dgm:prSet presAssocID="{CA55B96F-1112-6348-8C50-0F5E6390D498}" presName="process" presStyleCnt="0"/>
      <dgm:spPr/>
    </dgm:pt>
    <dgm:pt modelId="{221DB6C9-20B5-7B41-AC8A-D3475A91747E}" type="pres">
      <dgm:prSet presAssocID="{529CB364-B363-334B-B5FC-F46423EF5E24}" presName="composite1" presStyleCnt="0"/>
      <dgm:spPr/>
    </dgm:pt>
    <dgm:pt modelId="{A9103997-C649-6848-87B4-23302477D95D}" type="pres">
      <dgm:prSet presAssocID="{529CB364-B363-334B-B5FC-F46423EF5E24}" presName="dummyNode1" presStyleLbl="node1" presStyleIdx="0" presStyleCnt="9"/>
      <dgm:spPr/>
    </dgm:pt>
    <dgm:pt modelId="{830A7478-F85B-5940-9189-F36E4683F61C}" type="pres">
      <dgm:prSet presAssocID="{529CB364-B363-334B-B5FC-F46423EF5E24}" presName="childNode1" presStyleLbl="bgAcc1" presStyleIdx="0" presStyleCnt="9" custScaleX="123223" custScaleY="90891">
        <dgm:presLayoutVars>
          <dgm:bulletEnabled val="1"/>
        </dgm:presLayoutVars>
      </dgm:prSet>
      <dgm:spPr/>
      <dgm:t>
        <a:bodyPr/>
        <a:lstStyle/>
        <a:p>
          <a:endParaRPr lang="en-US"/>
        </a:p>
      </dgm:t>
    </dgm:pt>
    <dgm:pt modelId="{D2C7ECE5-9D2A-3240-A385-1FD26EA08EBF}" type="pres">
      <dgm:prSet presAssocID="{529CB364-B363-334B-B5FC-F46423EF5E24}" presName="childNode1tx" presStyleLbl="bgAcc1" presStyleIdx="0" presStyleCnt="9">
        <dgm:presLayoutVars>
          <dgm:bulletEnabled val="1"/>
        </dgm:presLayoutVars>
      </dgm:prSet>
      <dgm:spPr/>
      <dgm:t>
        <a:bodyPr/>
        <a:lstStyle/>
        <a:p>
          <a:endParaRPr lang="en-US"/>
        </a:p>
      </dgm:t>
    </dgm:pt>
    <dgm:pt modelId="{EBCAB71D-4C97-8643-911E-E855742DB5DB}" type="pres">
      <dgm:prSet presAssocID="{529CB364-B363-334B-B5FC-F46423EF5E24}" presName="parentNode1" presStyleLbl="node1" presStyleIdx="0" presStyleCnt="9" custFlipHor="1" custScaleX="11545" custScaleY="29032">
        <dgm:presLayoutVars>
          <dgm:chMax val="1"/>
          <dgm:bulletEnabled val="1"/>
        </dgm:presLayoutVars>
      </dgm:prSet>
      <dgm:spPr/>
      <dgm:t>
        <a:bodyPr/>
        <a:lstStyle/>
        <a:p>
          <a:endParaRPr lang="en-US"/>
        </a:p>
      </dgm:t>
    </dgm:pt>
    <dgm:pt modelId="{BDCEA152-3A20-1E4A-BB79-C096BCCC81F3}" type="pres">
      <dgm:prSet presAssocID="{529CB364-B363-334B-B5FC-F46423EF5E24}" presName="connSite1" presStyleCnt="0"/>
      <dgm:spPr/>
    </dgm:pt>
    <dgm:pt modelId="{26FC0196-13D2-0449-9EBF-5B5F33D1DE54}" type="pres">
      <dgm:prSet presAssocID="{253781F1-36F8-D04C-9D4E-B2F49A80E2A0}" presName="Name9" presStyleLbl="sibTrans2D1" presStyleIdx="0" presStyleCnt="8" custAng="20996425" custLinFactX="15510" custLinFactNeighborX="100000" custLinFactNeighborY="8892"/>
      <dgm:spPr/>
      <dgm:t>
        <a:bodyPr/>
        <a:lstStyle/>
        <a:p>
          <a:endParaRPr lang="en-US"/>
        </a:p>
      </dgm:t>
    </dgm:pt>
    <dgm:pt modelId="{7C46AFD6-BD2E-AD49-85B0-F9BAA49A1283}" type="pres">
      <dgm:prSet presAssocID="{D6D22E56-5933-4B42-BC22-EF9CCB77F697}" presName="composite2" presStyleCnt="0"/>
      <dgm:spPr/>
    </dgm:pt>
    <dgm:pt modelId="{13239BF1-EC14-0245-8281-F46E8DD1AAF8}" type="pres">
      <dgm:prSet presAssocID="{D6D22E56-5933-4B42-BC22-EF9CCB77F697}" presName="dummyNode2" presStyleLbl="node1" presStyleIdx="0" presStyleCnt="9"/>
      <dgm:spPr/>
    </dgm:pt>
    <dgm:pt modelId="{2A48A816-4923-C342-A084-AF51A6EC171A}" type="pres">
      <dgm:prSet presAssocID="{D6D22E56-5933-4B42-BC22-EF9CCB77F697}" presName="childNode2" presStyleLbl="bgAcc1" presStyleIdx="1" presStyleCnt="9" custScaleX="136591" custScaleY="96781">
        <dgm:presLayoutVars>
          <dgm:bulletEnabled val="1"/>
        </dgm:presLayoutVars>
      </dgm:prSet>
      <dgm:spPr/>
      <dgm:t>
        <a:bodyPr/>
        <a:lstStyle/>
        <a:p>
          <a:endParaRPr lang="en-US"/>
        </a:p>
      </dgm:t>
    </dgm:pt>
    <dgm:pt modelId="{70A81F7A-6DE5-FB47-AFCA-4AAF490060F8}" type="pres">
      <dgm:prSet presAssocID="{D6D22E56-5933-4B42-BC22-EF9CCB77F697}" presName="childNode2tx" presStyleLbl="bgAcc1" presStyleIdx="1" presStyleCnt="9">
        <dgm:presLayoutVars>
          <dgm:bulletEnabled val="1"/>
        </dgm:presLayoutVars>
      </dgm:prSet>
      <dgm:spPr/>
      <dgm:t>
        <a:bodyPr/>
        <a:lstStyle/>
        <a:p>
          <a:endParaRPr lang="en-US"/>
        </a:p>
      </dgm:t>
    </dgm:pt>
    <dgm:pt modelId="{B49440A7-8034-EB4D-A734-0CFFB6963C56}" type="pres">
      <dgm:prSet presAssocID="{D6D22E56-5933-4B42-BC22-EF9CCB77F697}" presName="parentNode2" presStyleLbl="node1" presStyleIdx="1" presStyleCnt="9" custScaleX="11545" custScaleY="29032">
        <dgm:presLayoutVars>
          <dgm:chMax val="0"/>
          <dgm:bulletEnabled val="1"/>
        </dgm:presLayoutVars>
      </dgm:prSet>
      <dgm:spPr/>
      <dgm:t>
        <a:bodyPr/>
        <a:lstStyle/>
        <a:p>
          <a:endParaRPr lang="en-US"/>
        </a:p>
      </dgm:t>
    </dgm:pt>
    <dgm:pt modelId="{FF9B8AA9-3929-1641-89F9-CD407F0F0E12}" type="pres">
      <dgm:prSet presAssocID="{D6D22E56-5933-4B42-BC22-EF9CCB77F697}" presName="connSite2" presStyleCnt="0"/>
      <dgm:spPr/>
    </dgm:pt>
    <dgm:pt modelId="{EE9A0169-1021-8B4B-B0F4-F4606BDC0231}" type="pres">
      <dgm:prSet presAssocID="{C11B48E6-CE13-4F4D-9313-7196ACCC922E}" presName="Name18" presStyleLbl="sibTrans2D1" presStyleIdx="1" presStyleCnt="8" custLinFactX="-17801" custLinFactNeighborX="-100000" custLinFactNeighborY="-10078"/>
      <dgm:spPr/>
      <dgm:t>
        <a:bodyPr/>
        <a:lstStyle/>
        <a:p>
          <a:endParaRPr lang="en-US"/>
        </a:p>
      </dgm:t>
    </dgm:pt>
    <dgm:pt modelId="{A7D043C8-D6AC-9A4E-8D31-39B09341022F}" type="pres">
      <dgm:prSet presAssocID="{3383FE82-6CE4-FB4D-B057-4F4D454B350E}" presName="composite1" presStyleCnt="0"/>
      <dgm:spPr/>
    </dgm:pt>
    <dgm:pt modelId="{5CD9779D-6EC4-7546-AE31-825B6EF2375C}" type="pres">
      <dgm:prSet presAssocID="{3383FE82-6CE4-FB4D-B057-4F4D454B350E}" presName="dummyNode1" presStyleLbl="node1" presStyleIdx="1" presStyleCnt="9"/>
      <dgm:spPr/>
    </dgm:pt>
    <dgm:pt modelId="{3F853741-06EB-D045-9071-6AF3AFFB460E}" type="pres">
      <dgm:prSet presAssocID="{3383FE82-6CE4-FB4D-B057-4F4D454B350E}" presName="childNode1" presStyleLbl="bgAcc1" presStyleIdx="2" presStyleCnt="9" custScaleX="132040" custScaleY="94629">
        <dgm:presLayoutVars>
          <dgm:bulletEnabled val="1"/>
        </dgm:presLayoutVars>
      </dgm:prSet>
      <dgm:spPr/>
      <dgm:t>
        <a:bodyPr/>
        <a:lstStyle/>
        <a:p>
          <a:endParaRPr lang="en-US"/>
        </a:p>
      </dgm:t>
    </dgm:pt>
    <dgm:pt modelId="{9DACEDE3-EDEB-9E4A-ABE7-C6628A23A174}" type="pres">
      <dgm:prSet presAssocID="{3383FE82-6CE4-FB4D-B057-4F4D454B350E}" presName="childNode1tx" presStyleLbl="bgAcc1" presStyleIdx="2" presStyleCnt="9">
        <dgm:presLayoutVars>
          <dgm:bulletEnabled val="1"/>
        </dgm:presLayoutVars>
      </dgm:prSet>
      <dgm:spPr/>
      <dgm:t>
        <a:bodyPr/>
        <a:lstStyle/>
        <a:p>
          <a:endParaRPr lang="en-US"/>
        </a:p>
      </dgm:t>
    </dgm:pt>
    <dgm:pt modelId="{96F39070-CB77-F940-8F6C-E913028C89E1}" type="pres">
      <dgm:prSet presAssocID="{3383FE82-6CE4-FB4D-B057-4F4D454B350E}" presName="parentNode1" presStyleLbl="node1" presStyleIdx="2" presStyleCnt="9" custScaleX="11545" custScaleY="29032">
        <dgm:presLayoutVars>
          <dgm:chMax val="1"/>
          <dgm:bulletEnabled val="1"/>
        </dgm:presLayoutVars>
      </dgm:prSet>
      <dgm:spPr/>
      <dgm:t>
        <a:bodyPr/>
        <a:lstStyle/>
        <a:p>
          <a:endParaRPr lang="en-US"/>
        </a:p>
      </dgm:t>
    </dgm:pt>
    <dgm:pt modelId="{2EFEB4A8-BA0A-2E41-B6A9-1CC066956476}" type="pres">
      <dgm:prSet presAssocID="{3383FE82-6CE4-FB4D-B057-4F4D454B350E}" presName="connSite1" presStyleCnt="0"/>
      <dgm:spPr/>
    </dgm:pt>
    <dgm:pt modelId="{EF93D1E2-400D-5947-AECD-B37338D9B6B9}" type="pres">
      <dgm:prSet presAssocID="{A438C807-C451-974B-B1A2-F22CFC5C1CA5}" presName="Name9" presStyleLbl="sibTrans2D1" presStyleIdx="2" presStyleCnt="8" custAng="21095456" custLinFactX="20126" custLinFactNeighborX="100000" custLinFactNeighborY="8892"/>
      <dgm:spPr/>
      <dgm:t>
        <a:bodyPr/>
        <a:lstStyle/>
        <a:p>
          <a:endParaRPr lang="en-US"/>
        </a:p>
      </dgm:t>
    </dgm:pt>
    <dgm:pt modelId="{8404D657-AD30-644A-B0FC-4EC1B349B593}" type="pres">
      <dgm:prSet presAssocID="{EBE01F8F-2D1E-304F-B405-E77789070613}" presName="composite2" presStyleCnt="0"/>
      <dgm:spPr/>
    </dgm:pt>
    <dgm:pt modelId="{E856C2F1-64B1-0648-8E1C-12F69D606FDB}" type="pres">
      <dgm:prSet presAssocID="{EBE01F8F-2D1E-304F-B405-E77789070613}" presName="dummyNode2" presStyleLbl="node1" presStyleIdx="2" presStyleCnt="9"/>
      <dgm:spPr/>
    </dgm:pt>
    <dgm:pt modelId="{95D408A5-7864-1B49-8195-AB2E2E725C2F}" type="pres">
      <dgm:prSet presAssocID="{EBE01F8F-2D1E-304F-B405-E77789070613}" presName="childNode2" presStyleLbl="bgAcc1" presStyleIdx="3" presStyleCnt="9" custScaleX="146653" custScaleY="98687">
        <dgm:presLayoutVars>
          <dgm:bulletEnabled val="1"/>
        </dgm:presLayoutVars>
      </dgm:prSet>
      <dgm:spPr/>
      <dgm:t>
        <a:bodyPr/>
        <a:lstStyle/>
        <a:p>
          <a:endParaRPr lang="en-US"/>
        </a:p>
      </dgm:t>
    </dgm:pt>
    <dgm:pt modelId="{D975D291-8CD9-3140-A29C-AFC7BB66F529}" type="pres">
      <dgm:prSet presAssocID="{EBE01F8F-2D1E-304F-B405-E77789070613}" presName="childNode2tx" presStyleLbl="bgAcc1" presStyleIdx="3" presStyleCnt="9">
        <dgm:presLayoutVars>
          <dgm:bulletEnabled val="1"/>
        </dgm:presLayoutVars>
      </dgm:prSet>
      <dgm:spPr/>
      <dgm:t>
        <a:bodyPr/>
        <a:lstStyle/>
        <a:p>
          <a:endParaRPr lang="en-US"/>
        </a:p>
      </dgm:t>
    </dgm:pt>
    <dgm:pt modelId="{990F9646-1887-8A46-BE4D-9A41DAD35DFC}" type="pres">
      <dgm:prSet presAssocID="{EBE01F8F-2D1E-304F-B405-E77789070613}" presName="parentNode2" presStyleLbl="node1" presStyleIdx="3" presStyleCnt="9" custScaleX="11545" custScaleY="29032">
        <dgm:presLayoutVars>
          <dgm:chMax val="0"/>
          <dgm:bulletEnabled val="1"/>
        </dgm:presLayoutVars>
      </dgm:prSet>
      <dgm:spPr/>
      <dgm:t>
        <a:bodyPr/>
        <a:lstStyle/>
        <a:p>
          <a:endParaRPr lang="en-US"/>
        </a:p>
      </dgm:t>
    </dgm:pt>
    <dgm:pt modelId="{17E33371-1F7C-7149-8AC6-89362209726C}" type="pres">
      <dgm:prSet presAssocID="{EBE01F8F-2D1E-304F-B405-E77789070613}" presName="connSite2" presStyleCnt="0"/>
      <dgm:spPr/>
    </dgm:pt>
    <dgm:pt modelId="{0CB7B45A-AA06-9040-86DD-B4C273073F42}" type="pres">
      <dgm:prSet presAssocID="{521F1BE3-0909-5541-A05E-7CA1EDFA7E3B}" presName="Name18" presStyleLbl="sibTrans2D1" presStyleIdx="3" presStyleCnt="8" custLinFactNeighborX="-94223" custLinFactNeighborY="-10078"/>
      <dgm:spPr/>
      <dgm:t>
        <a:bodyPr/>
        <a:lstStyle/>
        <a:p>
          <a:endParaRPr lang="en-US"/>
        </a:p>
      </dgm:t>
    </dgm:pt>
    <dgm:pt modelId="{55117A66-0E07-994D-B347-099B607A1E67}" type="pres">
      <dgm:prSet presAssocID="{0DD4F6F4-4867-794D-9AAF-1BFC5EBD3F46}" presName="composite1" presStyleCnt="0"/>
      <dgm:spPr/>
    </dgm:pt>
    <dgm:pt modelId="{A2ABF3E9-B925-DF4E-BFC0-35006B652E3C}" type="pres">
      <dgm:prSet presAssocID="{0DD4F6F4-4867-794D-9AAF-1BFC5EBD3F46}" presName="dummyNode1" presStyleLbl="node1" presStyleIdx="3" presStyleCnt="9"/>
      <dgm:spPr/>
    </dgm:pt>
    <dgm:pt modelId="{AB5D183C-67FB-9C44-B873-3189CEE323AA}" type="pres">
      <dgm:prSet presAssocID="{0DD4F6F4-4867-794D-9AAF-1BFC5EBD3F46}" presName="childNode1" presStyleLbl="bgAcc1" presStyleIdx="4" presStyleCnt="9" custScaleX="161983" custScaleY="101885">
        <dgm:presLayoutVars>
          <dgm:bulletEnabled val="1"/>
        </dgm:presLayoutVars>
      </dgm:prSet>
      <dgm:spPr/>
      <dgm:t>
        <a:bodyPr/>
        <a:lstStyle/>
        <a:p>
          <a:endParaRPr lang="en-US"/>
        </a:p>
      </dgm:t>
    </dgm:pt>
    <dgm:pt modelId="{931F7F9C-B769-A542-B35C-5963FD9E458A}" type="pres">
      <dgm:prSet presAssocID="{0DD4F6F4-4867-794D-9AAF-1BFC5EBD3F46}" presName="childNode1tx" presStyleLbl="bgAcc1" presStyleIdx="4" presStyleCnt="9">
        <dgm:presLayoutVars>
          <dgm:bulletEnabled val="1"/>
        </dgm:presLayoutVars>
      </dgm:prSet>
      <dgm:spPr/>
      <dgm:t>
        <a:bodyPr/>
        <a:lstStyle/>
        <a:p>
          <a:endParaRPr lang="en-US"/>
        </a:p>
      </dgm:t>
    </dgm:pt>
    <dgm:pt modelId="{BDA49E8E-8BCF-5F47-8C7C-00E2D0353122}" type="pres">
      <dgm:prSet presAssocID="{0DD4F6F4-4867-794D-9AAF-1BFC5EBD3F46}" presName="parentNode1" presStyleLbl="node1" presStyleIdx="4" presStyleCnt="9" custScaleX="11545" custScaleY="29032">
        <dgm:presLayoutVars>
          <dgm:chMax val="1"/>
          <dgm:bulletEnabled val="1"/>
        </dgm:presLayoutVars>
      </dgm:prSet>
      <dgm:spPr/>
      <dgm:t>
        <a:bodyPr/>
        <a:lstStyle/>
        <a:p>
          <a:endParaRPr lang="en-US"/>
        </a:p>
      </dgm:t>
    </dgm:pt>
    <dgm:pt modelId="{ABD693CA-D257-6D41-A3AF-D5168AC3EB56}" type="pres">
      <dgm:prSet presAssocID="{0DD4F6F4-4867-794D-9AAF-1BFC5EBD3F46}" presName="connSite1" presStyleCnt="0"/>
      <dgm:spPr/>
    </dgm:pt>
    <dgm:pt modelId="{694F4EF4-D026-2248-96EF-3BD0F0E2EE57}" type="pres">
      <dgm:prSet presAssocID="{3DC34AB4-8BCA-D54B-BE9E-CC88F9F16611}" presName="Name9" presStyleLbl="sibTrans2D1" presStyleIdx="4" presStyleCnt="8" custAng="21162751" custLinFactNeighborX="93856" custLinFactNeighborY="15447"/>
      <dgm:spPr/>
      <dgm:t>
        <a:bodyPr/>
        <a:lstStyle/>
        <a:p>
          <a:endParaRPr lang="en-US"/>
        </a:p>
      </dgm:t>
    </dgm:pt>
    <dgm:pt modelId="{B7F5B3E5-2965-7748-8B4E-A54AD775B9F4}" type="pres">
      <dgm:prSet presAssocID="{2F1D099D-F784-7040-AB89-01323EB6C276}" presName="composite2" presStyleCnt="0"/>
      <dgm:spPr/>
    </dgm:pt>
    <dgm:pt modelId="{66A1ADC1-B028-9045-A36E-1EE057632DE6}" type="pres">
      <dgm:prSet presAssocID="{2F1D099D-F784-7040-AB89-01323EB6C276}" presName="dummyNode2" presStyleLbl="node1" presStyleIdx="4" presStyleCnt="9"/>
      <dgm:spPr/>
    </dgm:pt>
    <dgm:pt modelId="{77345DBE-BC50-C942-A555-9E1EBCF041A7}" type="pres">
      <dgm:prSet presAssocID="{2F1D099D-F784-7040-AB89-01323EB6C276}" presName="childNode2" presStyleLbl="bgAcc1" presStyleIdx="5" presStyleCnt="9" custScaleX="167093" custScaleY="104249">
        <dgm:presLayoutVars>
          <dgm:bulletEnabled val="1"/>
        </dgm:presLayoutVars>
      </dgm:prSet>
      <dgm:spPr/>
      <dgm:t>
        <a:bodyPr/>
        <a:lstStyle/>
        <a:p>
          <a:endParaRPr lang="en-US"/>
        </a:p>
      </dgm:t>
    </dgm:pt>
    <dgm:pt modelId="{42940CFA-054E-3A42-9713-E105BC5B9045}" type="pres">
      <dgm:prSet presAssocID="{2F1D099D-F784-7040-AB89-01323EB6C276}" presName="childNode2tx" presStyleLbl="bgAcc1" presStyleIdx="5" presStyleCnt="9">
        <dgm:presLayoutVars>
          <dgm:bulletEnabled val="1"/>
        </dgm:presLayoutVars>
      </dgm:prSet>
      <dgm:spPr/>
      <dgm:t>
        <a:bodyPr/>
        <a:lstStyle/>
        <a:p>
          <a:endParaRPr lang="en-US"/>
        </a:p>
      </dgm:t>
    </dgm:pt>
    <dgm:pt modelId="{BC2CA744-534E-0D48-90C4-4A89DC8D610F}" type="pres">
      <dgm:prSet presAssocID="{2F1D099D-F784-7040-AB89-01323EB6C276}" presName="parentNode2" presStyleLbl="node1" presStyleIdx="5" presStyleCnt="9" custScaleX="11545" custScaleY="29032">
        <dgm:presLayoutVars>
          <dgm:chMax val="0"/>
          <dgm:bulletEnabled val="1"/>
        </dgm:presLayoutVars>
      </dgm:prSet>
      <dgm:spPr/>
      <dgm:t>
        <a:bodyPr/>
        <a:lstStyle/>
        <a:p>
          <a:endParaRPr lang="en-US"/>
        </a:p>
      </dgm:t>
    </dgm:pt>
    <dgm:pt modelId="{C38FFDF8-08BD-8446-B334-AD89A355C1CE}" type="pres">
      <dgm:prSet presAssocID="{2F1D099D-F784-7040-AB89-01323EB6C276}" presName="connSite2" presStyleCnt="0"/>
      <dgm:spPr/>
    </dgm:pt>
    <dgm:pt modelId="{0FA55C1D-50E9-1849-AAA7-691009C89202}" type="pres">
      <dgm:prSet presAssocID="{AD144925-FC8F-8742-BDE5-3D71F79DAC83}" presName="Name18" presStyleLbl="sibTrans2D1" presStyleIdx="5" presStyleCnt="8" custLinFactX="-9555" custLinFactNeighborX="-100000" custLinFactNeighborY="-10078"/>
      <dgm:spPr/>
      <dgm:t>
        <a:bodyPr/>
        <a:lstStyle/>
        <a:p>
          <a:endParaRPr lang="en-US"/>
        </a:p>
      </dgm:t>
    </dgm:pt>
    <dgm:pt modelId="{4EB54F33-F555-CF4F-9247-C1778B825EB4}" type="pres">
      <dgm:prSet presAssocID="{CB589A33-66FC-B245-876D-D720F226E9C1}" presName="composite1" presStyleCnt="0"/>
      <dgm:spPr/>
    </dgm:pt>
    <dgm:pt modelId="{6311F804-B772-3F43-9D72-D5CD4F6E2577}" type="pres">
      <dgm:prSet presAssocID="{CB589A33-66FC-B245-876D-D720F226E9C1}" presName="dummyNode1" presStyleLbl="node1" presStyleIdx="5" presStyleCnt="9"/>
      <dgm:spPr/>
    </dgm:pt>
    <dgm:pt modelId="{867C4894-7C59-994E-AA87-2DF976CDC4C6}" type="pres">
      <dgm:prSet presAssocID="{CB589A33-66FC-B245-876D-D720F226E9C1}" presName="childNode1" presStyleLbl="bgAcc1" presStyleIdx="6" presStyleCnt="9" custScaleX="151114" custScaleY="105296">
        <dgm:presLayoutVars>
          <dgm:bulletEnabled val="1"/>
        </dgm:presLayoutVars>
      </dgm:prSet>
      <dgm:spPr/>
      <dgm:t>
        <a:bodyPr/>
        <a:lstStyle/>
        <a:p>
          <a:endParaRPr lang="en-US"/>
        </a:p>
      </dgm:t>
    </dgm:pt>
    <dgm:pt modelId="{9D92265D-23FD-F54A-8CC7-9543CD165031}" type="pres">
      <dgm:prSet presAssocID="{CB589A33-66FC-B245-876D-D720F226E9C1}" presName="childNode1tx" presStyleLbl="bgAcc1" presStyleIdx="6" presStyleCnt="9">
        <dgm:presLayoutVars>
          <dgm:bulletEnabled val="1"/>
        </dgm:presLayoutVars>
      </dgm:prSet>
      <dgm:spPr/>
      <dgm:t>
        <a:bodyPr/>
        <a:lstStyle/>
        <a:p>
          <a:endParaRPr lang="en-US"/>
        </a:p>
      </dgm:t>
    </dgm:pt>
    <dgm:pt modelId="{DDEA07FA-E33B-3944-973F-6FCC567E0017}" type="pres">
      <dgm:prSet presAssocID="{CB589A33-66FC-B245-876D-D720F226E9C1}" presName="parentNode1" presStyleLbl="node1" presStyleIdx="6" presStyleCnt="9" custScaleX="11545" custScaleY="29032">
        <dgm:presLayoutVars>
          <dgm:chMax val="1"/>
          <dgm:bulletEnabled val="1"/>
        </dgm:presLayoutVars>
      </dgm:prSet>
      <dgm:spPr/>
      <dgm:t>
        <a:bodyPr/>
        <a:lstStyle/>
        <a:p>
          <a:endParaRPr lang="en-US"/>
        </a:p>
      </dgm:t>
    </dgm:pt>
    <dgm:pt modelId="{21B3A963-0471-0945-988B-D09D272D43D9}" type="pres">
      <dgm:prSet presAssocID="{CB589A33-66FC-B245-876D-D720F226E9C1}" presName="connSite1" presStyleCnt="0"/>
      <dgm:spPr/>
    </dgm:pt>
    <dgm:pt modelId="{F85E4970-6399-104B-AD11-2C0902088D7F}" type="pres">
      <dgm:prSet presAssocID="{F7362E4F-0D5A-A542-B36E-6EA1629BA1F0}" presName="Name9" presStyleLbl="sibTrans2D1" presStyleIdx="6" presStyleCnt="8" custFlipHor="1" custScaleX="106004" custScaleY="7764" custLinFactX="-178290" custLinFactY="-63425" custLinFactNeighborX="-200000" custLinFactNeighborY="-100000"/>
      <dgm:spPr>
        <a:prstGeom prst="roundRect">
          <a:avLst/>
        </a:prstGeom>
      </dgm:spPr>
      <dgm:t>
        <a:bodyPr/>
        <a:lstStyle/>
        <a:p>
          <a:endParaRPr lang="en-US"/>
        </a:p>
      </dgm:t>
    </dgm:pt>
    <dgm:pt modelId="{42BF49F5-30BF-D948-8125-40F578DCD881}" type="pres">
      <dgm:prSet presAssocID="{DDA050F0-BBAF-FA40-B19A-A68F06C8576A}" presName="composite2" presStyleCnt="0"/>
      <dgm:spPr/>
    </dgm:pt>
    <dgm:pt modelId="{72E52051-E674-C544-85E9-5D66732A4C1D}" type="pres">
      <dgm:prSet presAssocID="{DDA050F0-BBAF-FA40-B19A-A68F06C8576A}" presName="dummyNode2" presStyleLbl="node1" presStyleIdx="6" presStyleCnt="9"/>
      <dgm:spPr/>
    </dgm:pt>
    <dgm:pt modelId="{59D4A400-FEF9-C84F-B96D-83D370CF9BEB}" type="pres">
      <dgm:prSet presAssocID="{DDA050F0-BBAF-FA40-B19A-A68F06C8576A}" presName="childNode2" presStyleLbl="bgAcc1" presStyleIdx="7" presStyleCnt="9" custScaleX="150771" custScaleY="109322">
        <dgm:presLayoutVars>
          <dgm:bulletEnabled val="1"/>
        </dgm:presLayoutVars>
      </dgm:prSet>
      <dgm:spPr/>
      <dgm:t>
        <a:bodyPr/>
        <a:lstStyle/>
        <a:p>
          <a:endParaRPr lang="en-US"/>
        </a:p>
      </dgm:t>
    </dgm:pt>
    <dgm:pt modelId="{A7111901-D161-1C4F-8B3C-E5F3AA84FE6E}" type="pres">
      <dgm:prSet presAssocID="{DDA050F0-BBAF-FA40-B19A-A68F06C8576A}" presName="childNode2tx" presStyleLbl="bgAcc1" presStyleIdx="7" presStyleCnt="9">
        <dgm:presLayoutVars>
          <dgm:bulletEnabled val="1"/>
        </dgm:presLayoutVars>
      </dgm:prSet>
      <dgm:spPr/>
      <dgm:t>
        <a:bodyPr/>
        <a:lstStyle/>
        <a:p>
          <a:endParaRPr lang="en-US"/>
        </a:p>
      </dgm:t>
    </dgm:pt>
    <dgm:pt modelId="{43AAA663-A404-E845-B27C-D6FC157A503C}" type="pres">
      <dgm:prSet presAssocID="{DDA050F0-BBAF-FA40-B19A-A68F06C8576A}" presName="parentNode2" presStyleLbl="node1" presStyleIdx="7" presStyleCnt="9" custScaleX="11545" custScaleY="29032">
        <dgm:presLayoutVars>
          <dgm:chMax val="0"/>
          <dgm:bulletEnabled val="1"/>
        </dgm:presLayoutVars>
      </dgm:prSet>
      <dgm:spPr/>
      <dgm:t>
        <a:bodyPr/>
        <a:lstStyle/>
        <a:p>
          <a:endParaRPr lang="en-US"/>
        </a:p>
      </dgm:t>
    </dgm:pt>
    <dgm:pt modelId="{7DFE6A34-5CB2-0248-BB72-6AE5FB11F58A}" type="pres">
      <dgm:prSet presAssocID="{DDA050F0-BBAF-FA40-B19A-A68F06C8576A}" presName="connSite2" presStyleCnt="0"/>
      <dgm:spPr/>
    </dgm:pt>
    <dgm:pt modelId="{06E542DF-7E2F-EB4A-88A6-D544BEBFA76E}" type="pres">
      <dgm:prSet presAssocID="{33EA3B33-7006-F84A-80C0-1BC4182C4FD8}" presName="Name18" presStyleLbl="sibTrans2D1" presStyleIdx="7" presStyleCnt="8" custLinFactX="-17300" custLinFactNeighborX="-100000" custLinFactNeighborY="-15191"/>
      <dgm:spPr/>
      <dgm:t>
        <a:bodyPr/>
        <a:lstStyle/>
        <a:p>
          <a:endParaRPr lang="en-US"/>
        </a:p>
      </dgm:t>
    </dgm:pt>
    <dgm:pt modelId="{F544CFAA-C162-4E41-B2A5-156F9CAC79E2}" type="pres">
      <dgm:prSet presAssocID="{1CED9313-2A4C-F743-8631-4DC466182B49}" presName="composite1" presStyleCnt="0"/>
      <dgm:spPr/>
    </dgm:pt>
    <dgm:pt modelId="{86C2F6E7-BD94-FE41-A130-04EE3230CE3E}" type="pres">
      <dgm:prSet presAssocID="{1CED9313-2A4C-F743-8631-4DC466182B49}" presName="dummyNode1" presStyleLbl="node1" presStyleIdx="7" presStyleCnt="9"/>
      <dgm:spPr/>
    </dgm:pt>
    <dgm:pt modelId="{96448870-2CAA-1E4E-AC79-5EA11273AEB0}" type="pres">
      <dgm:prSet presAssocID="{1CED9313-2A4C-F743-8631-4DC466182B49}" presName="childNode1" presStyleLbl="bgAcc1" presStyleIdx="8" presStyleCnt="9" custFlipVert="1" custFlipHor="0" custScaleX="11192" custScaleY="28491">
        <dgm:presLayoutVars>
          <dgm:bulletEnabled val="1"/>
        </dgm:presLayoutVars>
      </dgm:prSet>
      <dgm:spPr>
        <a:prstGeom prst="flowChartDecision">
          <a:avLst/>
        </a:prstGeom>
        <a:ln>
          <a:solidFill>
            <a:schemeClr val="bg1"/>
          </a:solidFill>
        </a:ln>
      </dgm:spPr>
      <dgm:t>
        <a:bodyPr/>
        <a:lstStyle/>
        <a:p>
          <a:endParaRPr lang="en-US"/>
        </a:p>
      </dgm:t>
    </dgm:pt>
    <dgm:pt modelId="{85CD8B1B-592E-4743-97D0-D4734B77E25B}" type="pres">
      <dgm:prSet presAssocID="{1CED9313-2A4C-F743-8631-4DC466182B49}" presName="childNode1tx" presStyleLbl="bgAcc1" presStyleIdx="8" presStyleCnt="9">
        <dgm:presLayoutVars>
          <dgm:bulletEnabled val="1"/>
        </dgm:presLayoutVars>
      </dgm:prSet>
      <dgm:spPr/>
    </dgm:pt>
    <dgm:pt modelId="{EDFBDF1F-D410-554B-B989-A04FD44A8EB6}" type="pres">
      <dgm:prSet presAssocID="{1CED9313-2A4C-F743-8631-4DC466182B49}" presName="parentNode1" presStyleLbl="node1" presStyleIdx="8" presStyleCnt="9" custFlipVert="1" custScaleX="93780" custScaleY="75265" custLinFactX="-482236" custLinFactY="311203" custLinFactNeighborX="-500000" custLinFactNeighborY="400000">
        <dgm:presLayoutVars>
          <dgm:chMax val="1"/>
          <dgm:bulletEnabled val="1"/>
        </dgm:presLayoutVars>
      </dgm:prSet>
      <dgm:spPr/>
      <dgm:t>
        <a:bodyPr/>
        <a:lstStyle/>
        <a:p>
          <a:endParaRPr lang="en-US"/>
        </a:p>
      </dgm:t>
    </dgm:pt>
    <dgm:pt modelId="{53BAC3C0-02B5-9243-A479-D1458FAB2C89}" type="pres">
      <dgm:prSet presAssocID="{1CED9313-2A4C-F743-8631-4DC466182B49}" presName="connSite1" presStyleCnt="0"/>
      <dgm:spPr/>
    </dgm:pt>
  </dgm:ptLst>
  <dgm:cxnLst>
    <dgm:cxn modelId="{50BE4EE6-763E-2746-825B-724D279EEBB8}" type="presOf" srcId="{432CCFC7-CA06-CD4A-A167-4A8EFA832003}" destId="{830A7478-F85B-5940-9189-F36E4683F61C}" srcOrd="0" destOrd="0" presId="urn:microsoft.com/office/officeart/2005/8/layout/hProcess4"/>
    <dgm:cxn modelId="{055B1C99-FC34-BF44-9DA9-FD0FB7AD3EC6}" type="presOf" srcId="{E841BE09-1413-4743-B5E6-AD52201B18D7}" destId="{9DACEDE3-EDEB-9E4A-ABE7-C6628A23A174}" srcOrd="1" destOrd="0" presId="urn:microsoft.com/office/officeart/2005/8/layout/hProcess4"/>
    <dgm:cxn modelId="{043CA684-EC72-194B-9B40-A4A5B19EF76D}" type="presOf" srcId="{ED6740D1-409E-BE4A-8892-A2A3CF2045E0}" destId="{931F7F9C-B769-A542-B35C-5963FD9E458A}" srcOrd="1" destOrd="0" presId="urn:microsoft.com/office/officeart/2005/8/layout/hProcess4"/>
    <dgm:cxn modelId="{E495E355-932A-2448-9C85-051AC1B719E2}" srcId="{529CB364-B363-334B-B5FC-F46423EF5E24}" destId="{58478086-0ACF-A44D-80FE-3CEFF301CFDF}" srcOrd="2" destOrd="0" parTransId="{ADB71BAD-6C6F-B644-9188-C3618605230D}" sibTransId="{CFCFF19F-2BB1-F14F-986A-544B0113C665}"/>
    <dgm:cxn modelId="{8245C6B8-DC28-194B-8656-6E8CA625EB90}" type="presOf" srcId="{3383FE82-6CE4-FB4D-B057-4F4D454B350E}" destId="{96F39070-CB77-F940-8F6C-E913028C89E1}" srcOrd="0" destOrd="0" presId="urn:microsoft.com/office/officeart/2005/8/layout/hProcess4"/>
    <dgm:cxn modelId="{73832B3B-692E-0D45-BD16-86D5C0CD2BB3}" srcId="{0DD4F6F4-4867-794D-9AAF-1BFC5EBD3F46}" destId="{EE7A77D6-FB31-E341-A9DC-FAA040EA63F4}" srcOrd="1" destOrd="0" parTransId="{9ED11C10-98EC-5F4D-9794-BEB9815B9A01}" sibTransId="{35783E73-FAE8-A74B-B9DA-2D1539993DC3}"/>
    <dgm:cxn modelId="{1E3964E6-D80E-CD4D-A7CB-98A3141951A2}" type="presOf" srcId="{0170F413-B285-7543-8F2F-1C93A9B29BE1}" destId="{D2C7ECE5-9D2A-3240-A385-1FD26EA08EBF}" srcOrd="1" destOrd="1" presId="urn:microsoft.com/office/officeart/2005/8/layout/hProcess4"/>
    <dgm:cxn modelId="{EE5DF950-30DA-C649-9613-5C2B7FCBE554}" type="presOf" srcId="{253781F1-36F8-D04C-9D4E-B2F49A80E2A0}" destId="{26FC0196-13D2-0449-9EBF-5B5F33D1DE54}" srcOrd="0" destOrd="0" presId="urn:microsoft.com/office/officeart/2005/8/layout/hProcess4"/>
    <dgm:cxn modelId="{B0872193-1AF5-C449-B288-36E38C725AEE}" type="presOf" srcId="{33EA3B33-7006-F84A-80C0-1BC4182C4FD8}" destId="{06E542DF-7E2F-EB4A-88A6-D544BEBFA76E}" srcOrd="0" destOrd="0" presId="urn:microsoft.com/office/officeart/2005/8/layout/hProcess4"/>
    <dgm:cxn modelId="{0DB5D3FC-D2EA-9A4A-8A73-A9A9DD163E45}" srcId="{CA55B96F-1112-6348-8C50-0F5E6390D498}" destId="{2F1D099D-F784-7040-AB89-01323EB6C276}" srcOrd="5" destOrd="0" parTransId="{565DE597-390D-2D4D-B27D-F92688708749}" sibTransId="{AD144925-FC8F-8742-BDE5-3D71F79DAC83}"/>
    <dgm:cxn modelId="{DF95CE21-E0A7-604E-ACA2-8B37A0ABD178}" type="presOf" srcId="{C11B48E6-CE13-4F4D-9313-7196ACCC922E}" destId="{EE9A0169-1021-8B4B-B0F4-F4606BDC0231}" srcOrd="0" destOrd="0" presId="urn:microsoft.com/office/officeart/2005/8/layout/hProcess4"/>
    <dgm:cxn modelId="{9F3C25CA-6347-074C-B81E-241072031E4D}" type="presOf" srcId="{F7362E4F-0D5A-A542-B36E-6EA1629BA1F0}" destId="{F85E4970-6399-104B-AD11-2C0902088D7F}" srcOrd="0" destOrd="0" presId="urn:microsoft.com/office/officeart/2005/8/layout/hProcess4"/>
    <dgm:cxn modelId="{3327FAC3-C192-DF40-8444-A042A7409AA8}" srcId="{CA55B96F-1112-6348-8C50-0F5E6390D498}" destId="{DDA050F0-BBAF-FA40-B19A-A68F06C8576A}" srcOrd="7" destOrd="0" parTransId="{E0D5CE97-EC48-6547-8F49-C8A3F8AD28EA}" sibTransId="{33EA3B33-7006-F84A-80C0-1BC4182C4FD8}"/>
    <dgm:cxn modelId="{5690B693-10AD-C248-A2C9-299B0CF904B5}" type="presOf" srcId="{3DC34AB4-8BCA-D54B-BE9E-CC88F9F16611}" destId="{694F4EF4-D026-2248-96EF-3BD0F0E2EE57}" srcOrd="0" destOrd="0" presId="urn:microsoft.com/office/officeart/2005/8/layout/hProcess4"/>
    <dgm:cxn modelId="{E33E3F39-3C9C-6A4D-BEDA-A981215EDD7D}" srcId="{CA55B96F-1112-6348-8C50-0F5E6390D498}" destId="{D6D22E56-5933-4B42-BC22-EF9CCB77F697}" srcOrd="1" destOrd="0" parTransId="{C79888EC-3ABC-4D4C-BC97-3CEFC0D487AC}" sibTransId="{C11B48E6-CE13-4F4D-9313-7196ACCC922E}"/>
    <dgm:cxn modelId="{12A6E38B-C87D-354E-8624-D376C5342C2D}" type="presOf" srcId="{AD144925-FC8F-8742-BDE5-3D71F79DAC83}" destId="{0FA55C1D-50E9-1849-AAA7-691009C89202}" srcOrd="0" destOrd="0" presId="urn:microsoft.com/office/officeart/2005/8/layout/hProcess4"/>
    <dgm:cxn modelId="{A13096BC-DD28-0848-B425-F28724A71654}" srcId="{CA55B96F-1112-6348-8C50-0F5E6390D498}" destId="{0DD4F6F4-4867-794D-9AAF-1BFC5EBD3F46}" srcOrd="4" destOrd="0" parTransId="{630BA759-8B45-C943-B301-594A32BAA60D}" sibTransId="{3DC34AB4-8BCA-D54B-BE9E-CC88F9F16611}"/>
    <dgm:cxn modelId="{29D72B68-8146-0A40-A973-288F38AC2C67}" type="presOf" srcId="{CB589A33-66FC-B245-876D-D720F226E9C1}" destId="{DDEA07FA-E33B-3944-973F-6FCC567E0017}" srcOrd="0" destOrd="0" presId="urn:microsoft.com/office/officeart/2005/8/layout/hProcess4"/>
    <dgm:cxn modelId="{539F3F09-B63C-C44E-89D8-063C3FF51821}" type="presOf" srcId="{1CED9313-2A4C-F743-8631-4DC466182B49}" destId="{EDFBDF1F-D410-554B-B989-A04FD44A8EB6}" srcOrd="0" destOrd="0" presId="urn:microsoft.com/office/officeart/2005/8/layout/hProcess4"/>
    <dgm:cxn modelId="{29ADB699-B5EE-8B4F-BFD8-E0D735C893F2}" srcId="{CA55B96F-1112-6348-8C50-0F5E6390D498}" destId="{EBE01F8F-2D1E-304F-B405-E77789070613}" srcOrd="3" destOrd="0" parTransId="{9500C1F7-20C5-984D-9D7D-B328CEA78E6A}" sibTransId="{521F1BE3-0909-5541-A05E-7CA1EDFA7E3B}"/>
    <dgm:cxn modelId="{B0B00EE2-C5E9-3943-BCC0-118DE7E066B1}" srcId="{CA55B96F-1112-6348-8C50-0F5E6390D498}" destId="{1CED9313-2A4C-F743-8631-4DC466182B49}" srcOrd="8" destOrd="0" parTransId="{7F803ECE-4552-7549-9ECD-B9C8C89E2069}" sibTransId="{4163B31B-511B-0647-84FA-DB1509989026}"/>
    <dgm:cxn modelId="{E1D4B0C5-2476-0E4C-B28F-2236CB275829}" srcId="{529CB364-B363-334B-B5FC-F46423EF5E24}" destId="{432CCFC7-CA06-CD4A-A167-4A8EFA832003}" srcOrd="0" destOrd="0" parTransId="{CB248BC7-E8EF-EA48-B6D0-05328E7D82A0}" sibTransId="{45B6D868-BE67-C64B-A9ED-ACFF7EF66B67}"/>
    <dgm:cxn modelId="{7883697E-A422-9942-9BB4-D4F3D99535CA}" type="presOf" srcId="{494704B9-FF14-F944-B94D-E6D83E94E553}" destId="{77345DBE-BC50-C942-A555-9E1EBCF041A7}" srcOrd="0" destOrd="0" presId="urn:microsoft.com/office/officeart/2005/8/layout/hProcess4"/>
    <dgm:cxn modelId="{C6359D8F-775F-C340-BFE2-2835CC887125}" type="presOf" srcId="{58478086-0ACF-A44D-80FE-3CEFF301CFDF}" destId="{D2C7ECE5-9D2A-3240-A385-1FD26EA08EBF}" srcOrd="1" destOrd="2" presId="urn:microsoft.com/office/officeart/2005/8/layout/hProcess4"/>
    <dgm:cxn modelId="{FE4919EE-A201-C24F-9441-F19DECB87468}" srcId="{CB589A33-66FC-B245-876D-D720F226E9C1}" destId="{4D86BD7F-8CA6-3A45-8898-A4E588B4F3F7}" srcOrd="1" destOrd="0" parTransId="{2BA309BA-E7F5-124B-8751-37B5A7AEA910}" sibTransId="{69BA804C-B013-C446-A9C5-3152D31D600C}"/>
    <dgm:cxn modelId="{A6F8F906-11AB-884D-BB7A-387D49AF011F}" type="presOf" srcId="{EBE01F8F-2D1E-304F-B405-E77789070613}" destId="{990F9646-1887-8A46-BE4D-9A41DAD35DFC}" srcOrd="0" destOrd="0" presId="urn:microsoft.com/office/officeart/2005/8/layout/hProcess4"/>
    <dgm:cxn modelId="{88AE6E0A-4CFE-FA46-9B67-D0AB944F8610}" srcId="{DDA050F0-BBAF-FA40-B19A-A68F06C8576A}" destId="{2A5891D5-F472-8845-8EB5-D8ECE1CC68C3}" srcOrd="0" destOrd="0" parTransId="{37172A21-35B1-2F49-9507-D0BE8D32A1BE}" sibTransId="{C960B1CA-23AE-1B49-8A41-02B016BA92E3}"/>
    <dgm:cxn modelId="{E544DFF2-D6BE-B14A-8218-510993FD5372}" type="presOf" srcId="{58478086-0ACF-A44D-80FE-3CEFF301CFDF}" destId="{830A7478-F85B-5940-9189-F36E4683F61C}" srcOrd="0" destOrd="2" presId="urn:microsoft.com/office/officeart/2005/8/layout/hProcess4"/>
    <dgm:cxn modelId="{9309DC6D-4D9A-DC47-AF5F-A5E6F152827B}" type="presOf" srcId="{0170F413-B285-7543-8F2F-1C93A9B29BE1}" destId="{830A7478-F85B-5940-9189-F36E4683F61C}" srcOrd="0" destOrd="1" presId="urn:microsoft.com/office/officeart/2005/8/layout/hProcess4"/>
    <dgm:cxn modelId="{5CBA8AE7-1F09-0441-A2D1-E8D2A011B8F0}" type="presOf" srcId="{D6D22E56-5933-4B42-BC22-EF9CCB77F697}" destId="{B49440A7-8034-EB4D-A734-0CFFB6963C56}" srcOrd="0" destOrd="0" presId="urn:microsoft.com/office/officeart/2005/8/layout/hProcess4"/>
    <dgm:cxn modelId="{734D0399-D105-5D40-995B-600D55ED5574}" type="presOf" srcId="{2EBD443A-1D00-8A41-8003-14C62DEB38EC}" destId="{D975D291-8CD9-3140-A29C-AFC7BB66F529}" srcOrd="1" destOrd="0" presId="urn:microsoft.com/office/officeart/2005/8/layout/hProcess4"/>
    <dgm:cxn modelId="{4031F88C-2A53-5C40-A74E-9C59ECFD27D4}" type="presOf" srcId="{529CB364-B363-334B-B5FC-F46423EF5E24}" destId="{EBCAB71D-4C97-8643-911E-E855742DB5DB}" srcOrd="0" destOrd="0" presId="urn:microsoft.com/office/officeart/2005/8/layout/hProcess4"/>
    <dgm:cxn modelId="{BFC09E8A-0F14-6E49-A662-CF23B7FE86F2}" type="presOf" srcId="{EE7A77D6-FB31-E341-A9DC-FAA040EA63F4}" destId="{931F7F9C-B769-A542-B35C-5963FD9E458A}" srcOrd="1" destOrd="1" presId="urn:microsoft.com/office/officeart/2005/8/layout/hProcess4"/>
    <dgm:cxn modelId="{2ECA5665-B5E4-864D-9D63-26E14A846134}" type="presOf" srcId="{2A5891D5-F472-8845-8EB5-D8ECE1CC68C3}" destId="{A7111901-D161-1C4F-8B3C-E5F3AA84FE6E}" srcOrd="1" destOrd="0" presId="urn:microsoft.com/office/officeart/2005/8/layout/hProcess4"/>
    <dgm:cxn modelId="{4FE7F8BA-8611-B648-8AF1-805F2640A0CB}" type="presOf" srcId="{BDC49D01-406E-7F4E-BBDB-4E25A95D094B}" destId="{9D92265D-23FD-F54A-8CC7-9543CD165031}" srcOrd="1" destOrd="0" presId="urn:microsoft.com/office/officeart/2005/8/layout/hProcess4"/>
    <dgm:cxn modelId="{DA3D93B9-8DC9-D440-9FA6-B135B917219D}" srcId="{3383FE82-6CE4-FB4D-B057-4F4D454B350E}" destId="{E841BE09-1413-4743-B5E6-AD52201B18D7}" srcOrd="0" destOrd="0" parTransId="{D6D0AB49-1657-3441-94EB-A2F6F2D521B4}" sibTransId="{7EF5266C-25B6-A84C-B98C-998423B715F2}"/>
    <dgm:cxn modelId="{4072F237-3FB9-0949-B7D8-126C3F8EB390}" srcId="{CA55B96F-1112-6348-8C50-0F5E6390D498}" destId="{CB589A33-66FC-B245-876D-D720F226E9C1}" srcOrd="6" destOrd="0" parTransId="{32332055-0F2F-9E47-8FC9-9E6FED30B318}" sibTransId="{F7362E4F-0D5A-A542-B36E-6EA1629BA1F0}"/>
    <dgm:cxn modelId="{50E54573-88AD-7A40-B0AA-86737431221C}" type="presOf" srcId="{432CCFC7-CA06-CD4A-A167-4A8EFA832003}" destId="{D2C7ECE5-9D2A-3240-A385-1FD26EA08EBF}" srcOrd="1" destOrd="0" presId="urn:microsoft.com/office/officeart/2005/8/layout/hProcess4"/>
    <dgm:cxn modelId="{04050891-0AD1-DC40-83F7-8C90A66EF5D3}" type="presOf" srcId="{EE7A77D6-FB31-E341-A9DC-FAA040EA63F4}" destId="{AB5D183C-67FB-9C44-B873-3189CEE323AA}" srcOrd="0" destOrd="1" presId="urn:microsoft.com/office/officeart/2005/8/layout/hProcess4"/>
    <dgm:cxn modelId="{0F1CC8C0-AA95-C548-A478-EAB51C0E5726}" type="presOf" srcId="{4D86BD7F-8CA6-3A45-8898-A4E588B4F3F7}" destId="{867C4894-7C59-994E-AA87-2DF976CDC4C6}" srcOrd="0" destOrd="1" presId="urn:microsoft.com/office/officeart/2005/8/layout/hProcess4"/>
    <dgm:cxn modelId="{297DB8AD-B36E-BC42-9487-D4A1F896BAA1}" type="presOf" srcId="{2F1D099D-F784-7040-AB89-01323EB6C276}" destId="{BC2CA744-534E-0D48-90C4-4A89DC8D610F}" srcOrd="0" destOrd="0" presId="urn:microsoft.com/office/officeart/2005/8/layout/hProcess4"/>
    <dgm:cxn modelId="{6DAFDEDD-104D-A441-BA90-73F6BEF5C224}" type="presOf" srcId="{BDC49D01-406E-7F4E-BBDB-4E25A95D094B}" destId="{867C4894-7C59-994E-AA87-2DF976CDC4C6}" srcOrd="0" destOrd="0" presId="urn:microsoft.com/office/officeart/2005/8/layout/hProcess4"/>
    <dgm:cxn modelId="{E4177197-4C8A-F04F-9888-8B8A4AE3B4C1}" type="presOf" srcId="{2A5891D5-F472-8845-8EB5-D8ECE1CC68C3}" destId="{59D4A400-FEF9-C84F-B96D-83D370CF9BEB}" srcOrd="0" destOrd="0" presId="urn:microsoft.com/office/officeart/2005/8/layout/hProcess4"/>
    <dgm:cxn modelId="{D72AB6FF-0641-B64D-BF53-99CD3EA81F65}" srcId="{CB589A33-66FC-B245-876D-D720F226E9C1}" destId="{BDC49D01-406E-7F4E-BBDB-4E25A95D094B}" srcOrd="0" destOrd="0" parTransId="{9CAA7CEB-050F-464F-9255-81428F6CF74E}" sibTransId="{125ACF8B-4027-0945-AAC4-25F8DA2CD755}"/>
    <dgm:cxn modelId="{FB741922-4E69-C449-A960-E2790F6F2088}" type="presOf" srcId="{521F1BE3-0909-5541-A05E-7CA1EDFA7E3B}" destId="{0CB7B45A-AA06-9040-86DD-B4C273073F42}" srcOrd="0" destOrd="0" presId="urn:microsoft.com/office/officeart/2005/8/layout/hProcess4"/>
    <dgm:cxn modelId="{B79FBB13-A8B9-864E-A182-F71ADC343884}" type="presOf" srcId="{4D86BD7F-8CA6-3A45-8898-A4E588B4F3F7}" destId="{9D92265D-23FD-F54A-8CC7-9543CD165031}" srcOrd="1" destOrd="1" presId="urn:microsoft.com/office/officeart/2005/8/layout/hProcess4"/>
    <dgm:cxn modelId="{07740C8A-B6C4-0F47-82EF-CB52A2555FF5}" type="presOf" srcId="{08C37BE8-2CD9-3742-B1B6-5D870D1CA3C0}" destId="{2A48A816-4923-C342-A084-AF51A6EC171A}" srcOrd="0" destOrd="0" presId="urn:microsoft.com/office/officeart/2005/8/layout/hProcess4"/>
    <dgm:cxn modelId="{CE4F5281-9207-EA48-9705-B7F08857100C}" srcId="{EBE01F8F-2D1E-304F-B405-E77789070613}" destId="{2EBD443A-1D00-8A41-8003-14C62DEB38EC}" srcOrd="0" destOrd="0" parTransId="{60E29623-F8BC-E340-AE7A-6E225D7806D1}" sibTransId="{B3237769-F411-EC43-A2BD-B12371EE2E37}"/>
    <dgm:cxn modelId="{0431A399-3E25-7240-8136-68628680EDC1}" type="presOf" srcId="{2EBD443A-1D00-8A41-8003-14C62DEB38EC}" destId="{95D408A5-7864-1B49-8195-AB2E2E725C2F}" srcOrd="0" destOrd="0" presId="urn:microsoft.com/office/officeart/2005/8/layout/hProcess4"/>
    <dgm:cxn modelId="{AF3E5131-3C36-8340-961D-C3D3ADB43C8B}" type="presOf" srcId="{CA55B96F-1112-6348-8C50-0F5E6390D498}" destId="{CA0E6852-2574-CE44-8C77-AD05E41920E6}" srcOrd="0" destOrd="0" presId="urn:microsoft.com/office/officeart/2005/8/layout/hProcess4"/>
    <dgm:cxn modelId="{FE8B79A6-47D6-B947-83A7-64A55F4127A6}" srcId="{CA55B96F-1112-6348-8C50-0F5E6390D498}" destId="{3383FE82-6CE4-FB4D-B057-4F4D454B350E}" srcOrd="2" destOrd="0" parTransId="{9BE3620F-4C81-E548-9D6D-D6B43713A422}" sibTransId="{A438C807-C451-974B-B1A2-F22CFC5C1CA5}"/>
    <dgm:cxn modelId="{3CAE3BBA-6945-A244-984A-9B2B78E6790C}" type="presOf" srcId="{DDA050F0-BBAF-FA40-B19A-A68F06C8576A}" destId="{43AAA663-A404-E845-B27C-D6FC157A503C}" srcOrd="0" destOrd="0" presId="urn:microsoft.com/office/officeart/2005/8/layout/hProcess4"/>
    <dgm:cxn modelId="{606866F5-A445-994B-BD86-66BD27D26D92}" srcId="{D6D22E56-5933-4B42-BC22-EF9CCB77F697}" destId="{08C37BE8-2CD9-3742-B1B6-5D870D1CA3C0}" srcOrd="0" destOrd="0" parTransId="{D8014CE1-8717-FB40-94F9-8660DDCB65FC}" sibTransId="{2415B2BF-00F7-B243-A2E2-D9377780DA32}"/>
    <dgm:cxn modelId="{077BBFE3-7951-BA46-AF90-C36E858EC1FF}" type="presOf" srcId="{A438C807-C451-974B-B1A2-F22CFC5C1CA5}" destId="{EF93D1E2-400D-5947-AECD-B37338D9B6B9}" srcOrd="0" destOrd="0" presId="urn:microsoft.com/office/officeart/2005/8/layout/hProcess4"/>
    <dgm:cxn modelId="{89A48713-662E-584F-9259-94B07D374281}" type="presOf" srcId="{E841BE09-1413-4743-B5E6-AD52201B18D7}" destId="{3F853741-06EB-D045-9071-6AF3AFFB460E}" srcOrd="0" destOrd="0" presId="urn:microsoft.com/office/officeart/2005/8/layout/hProcess4"/>
    <dgm:cxn modelId="{2B45915D-C6F4-D54C-9281-FE5B91D1E14E}" srcId="{529CB364-B363-334B-B5FC-F46423EF5E24}" destId="{0170F413-B285-7543-8F2F-1C93A9B29BE1}" srcOrd="1" destOrd="0" parTransId="{25620288-F292-0D4A-8877-6A7BA575B74D}" sibTransId="{E32C11C0-251E-1948-94D8-180CC787D76A}"/>
    <dgm:cxn modelId="{E28548C4-D3E3-8A49-9AFE-EB02522F1B43}" srcId="{0DD4F6F4-4867-794D-9AAF-1BFC5EBD3F46}" destId="{ED6740D1-409E-BE4A-8892-A2A3CF2045E0}" srcOrd="0" destOrd="0" parTransId="{61CCFF63-70FB-F144-831B-26999BF6DA72}" sibTransId="{52425DD9-0B96-B146-9043-40E11B169DF2}"/>
    <dgm:cxn modelId="{CD4AB692-9CF2-0042-8C39-E83B8016FAF0}" srcId="{2F1D099D-F784-7040-AB89-01323EB6C276}" destId="{494704B9-FF14-F944-B94D-E6D83E94E553}" srcOrd="0" destOrd="0" parTransId="{AC19B612-E08D-2A48-9887-8B8F5AAACECE}" sibTransId="{619CFB94-1408-0F4D-99C2-00A6DDBEE67E}"/>
    <dgm:cxn modelId="{0F3DCB7F-3CB1-4041-A481-F38CF3D09943}" type="presOf" srcId="{494704B9-FF14-F944-B94D-E6D83E94E553}" destId="{42940CFA-054E-3A42-9713-E105BC5B9045}" srcOrd="1" destOrd="0" presId="urn:microsoft.com/office/officeart/2005/8/layout/hProcess4"/>
    <dgm:cxn modelId="{1E27D25B-9875-484F-8C69-77884471662C}" srcId="{CA55B96F-1112-6348-8C50-0F5E6390D498}" destId="{529CB364-B363-334B-B5FC-F46423EF5E24}" srcOrd="0" destOrd="0" parTransId="{2D83461D-3B00-5245-A323-DF31F619D354}" sibTransId="{253781F1-36F8-D04C-9D4E-B2F49A80E2A0}"/>
    <dgm:cxn modelId="{D2EFD74A-F40D-CC42-8761-83F612CC9C0F}" type="presOf" srcId="{0DD4F6F4-4867-794D-9AAF-1BFC5EBD3F46}" destId="{BDA49E8E-8BCF-5F47-8C7C-00E2D0353122}" srcOrd="0" destOrd="0" presId="urn:microsoft.com/office/officeart/2005/8/layout/hProcess4"/>
    <dgm:cxn modelId="{3E8ADF54-FBB2-B047-BCF5-E88C85EF9DE0}" type="presOf" srcId="{ED6740D1-409E-BE4A-8892-A2A3CF2045E0}" destId="{AB5D183C-67FB-9C44-B873-3189CEE323AA}" srcOrd="0" destOrd="0" presId="urn:microsoft.com/office/officeart/2005/8/layout/hProcess4"/>
    <dgm:cxn modelId="{43B9E8A4-0EE7-D74C-BD21-5D2BC4D2421A}" type="presOf" srcId="{08C37BE8-2CD9-3742-B1B6-5D870D1CA3C0}" destId="{70A81F7A-6DE5-FB47-AFCA-4AAF490060F8}" srcOrd="1" destOrd="0" presId="urn:microsoft.com/office/officeart/2005/8/layout/hProcess4"/>
    <dgm:cxn modelId="{6A73C6EA-5B04-9446-A3AF-FCB5546CCBAC}" type="presParOf" srcId="{CA0E6852-2574-CE44-8C77-AD05E41920E6}" destId="{E1D08EF4-78B8-8240-A855-FF8797C34BA6}" srcOrd="0" destOrd="0" presId="urn:microsoft.com/office/officeart/2005/8/layout/hProcess4"/>
    <dgm:cxn modelId="{B55F3931-CD25-3544-969B-0939CEF9957F}" type="presParOf" srcId="{CA0E6852-2574-CE44-8C77-AD05E41920E6}" destId="{F95D04BA-A060-324C-8E6A-B85FB4BB88B2}" srcOrd="1" destOrd="0" presId="urn:microsoft.com/office/officeart/2005/8/layout/hProcess4"/>
    <dgm:cxn modelId="{DEE7B143-C6A3-8C45-9B0B-073E3A0500DF}" type="presParOf" srcId="{CA0E6852-2574-CE44-8C77-AD05E41920E6}" destId="{F4FE81AD-A165-094D-B7BC-CE1097B12348}" srcOrd="2" destOrd="0" presId="urn:microsoft.com/office/officeart/2005/8/layout/hProcess4"/>
    <dgm:cxn modelId="{19FBDF7C-BDD8-AF42-9E30-B35F3BED62DB}" type="presParOf" srcId="{F4FE81AD-A165-094D-B7BC-CE1097B12348}" destId="{221DB6C9-20B5-7B41-AC8A-D3475A91747E}" srcOrd="0" destOrd="0" presId="urn:microsoft.com/office/officeart/2005/8/layout/hProcess4"/>
    <dgm:cxn modelId="{26D656BB-B54D-4B4D-BCAA-1C79B5012889}" type="presParOf" srcId="{221DB6C9-20B5-7B41-AC8A-D3475A91747E}" destId="{A9103997-C649-6848-87B4-23302477D95D}" srcOrd="0" destOrd="0" presId="urn:microsoft.com/office/officeart/2005/8/layout/hProcess4"/>
    <dgm:cxn modelId="{B0CF7C49-43E3-A741-9A00-0717762D3D78}" type="presParOf" srcId="{221DB6C9-20B5-7B41-AC8A-D3475A91747E}" destId="{830A7478-F85B-5940-9189-F36E4683F61C}" srcOrd="1" destOrd="0" presId="urn:microsoft.com/office/officeart/2005/8/layout/hProcess4"/>
    <dgm:cxn modelId="{943C195C-5B93-7142-835F-C6BB6461AE95}" type="presParOf" srcId="{221DB6C9-20B5-7B41-AC8A-D3475A91747E}" destId="{D2C7ECE5-9D2A-3240-A385-1FD26EA08EBF}" srcOrd="2" destOrd="0" presId="urn:microsoft.com/office/officeart/2005/8/layout/hProcess4"/>
    <dgm:cxn modelId="{19472149-9D4F-1C4A-A136-1CF1A7BCC175}" type="presParOf" srcId="{221DB6C9-20B5-7B41-AC8A-D3475A91747E}" destId="{EBCAB71D-4C97-8643-911E-E855742DB5DB}" srcOrd="3" destOrd="0" presId="urn:microsoft.com/office/officeart/2005/8/layout/hProcess4"/>
    <dgm:cxn modelId="{9B8AEE2B-ABC1-0B40-A94C-C4ACA2A8596A}" type="presParOf" srcId="{221DB6C9-20B5-7B41-AC8A-D3475A91747E}" destId="{BDCEA152-3A20-1E4A-BB79-C096BCCC81F3}" srcOrd="4" destOrd="0" presId="urn:microsoft.com/office/officeart/2005/8/layout/hProcess4"/>
    <dgm:cxn modelId="{D0B47F02-D19C-EE48-8D37-90DD1D4870AD}" type="presParOf" srcId="{F4FE81AD-A165-094D-B7BC-CE1097B12348}" destId="{26FC0196-13D2-0449-9EBF-5B5F33D1DE54}" srcOrd="1" destOrd="0" presId="urn:microsoft.com/office/officeart/2005/8/layout/hProcess4"/>
    <dgm:cxn modelId="{3133AFB0-2EF7-854A-95F8-F82E3C043B62}" type="presParOf" srcId="{F4FE81AD-A165-094D-B7BC-CE1097B12348}" destId="{7C46AFD6-BD2E-AD49-85B0-F9BAA49A1283}" srcOrd="2" destOrd="0" presId="urn:microsoft.com/office/officeart/2005/8/layout/hProcess4"/>
    <dgm:cxn modelId="{616AAB41-6AB9-FB49-891C-421D3AD771CD}" type="presParOf" srcId="{7C46AFD6-BD2E-AD49-85B0-F9BAA49A1283}" destId="{13239BF1-EC14-0245-8281-F46E8DD1AAF8}" srcOrd="0" destOrd="0" presId="urn:microsoft.com/office/officeart/2005/8/layout/hProcess4"/>
    <dgm:cxn modelId="{0E33A740-331B-0545-8DB5-EF47A9054B75}" type="presParOf" srcId="{7C46AFD6-BD2E-AD49-85B0-F9BAA49A1283}" destId="{2A48A816-4923-C342-A084-AF51A6EC171A}" srcOrd="1" destOrd="0" presId="urn:microsoft.com/office/officeart/2005/8/layout/hProcess4"/>
    <dgm:cxn modelId="{AE7E4B65-45BC-3D47-916A-4814F4F1041B}" type="presParOf" srcId="{7C46AFD6-BD2E-AD49-85B0-F9BAA49A1283}" destId="{70A81F7A-6DE5-FB47-AFCA-4AAF490060F8}" srcOrd="2" destOrd="0" presId="urn:microsoft.com/office/officeart/2005/8/layout/hProcess4"/>
    <dgm:cxn modelId="{60D65302-D5BE-4142-9F2A-76A163D3DD32}" type="presParOf" srcId="{7C46AFD6-BD2E-AD49-85B0-F9BAA49A1283}" destId="{B49440A7-8034-EB4D-A734-0CFFB6963C56}" srcOrd="3" destOrd="0" presId="urn:microsoft.com/office/officeart/2005/8/layout/hProcess4"/>
    <dgm:cxn modelId="{3EA3196F-5E29-944B-8BDA-9DBF7C04E035}" type="presParOf" srcId="{7C46AFD6-BD2E-AD49-85B0-F9BAA49A1283}" destId="{FF9B8AA9-3929-1641-89F9-CD407F0F0E12}" srcOrd="4" destOrd="0" presId="urn:microsoft.com/office/officeart/2005/8/layout/hProcess4"/>
    <dgm:cxn modelId="{1F554073-0BA7-C644-8FEE-7C5D82A314A3}" type="presParOf" srcId="{F4FE81AD-A165-094D-B7BC-CE1097B12348}" destId="{EE9A0169-1021-8B4B-B0F4-F4606BDC0231}" srcOrd="3" destOrd="0" presId="urn:microsoft.com/office/officeart/2005/8/layout/hProcess4"/>
    <dgm:cxn modelId="{1262BDBF-C1B1-C542-82FD-3586FA5B5F3E}" type="presParOf" srcId="{F4FE81AD-A165-094D-B7BC-CE1097B12348}" destId="{A7D043C8-D6AC-9A4E-8D31-39B09341022F}" srcOrd="4" destOrd="0" presId="urn:microsoft.com/office/officeart/2005/8/layout/hProcess4"/>
    <dgm:cxn modelId="{161E1CBE-6960-A041-8C41-D9D38F8861A1}" type="presParOf" srcId="{A7D043C8-D6AC-9A4E-8D31-39B09341022F}" destId="{5CD9779D-6EC4-7546-AE31-825B6EF2375C}" srcOrd="0" destOrd="0" presId="urn:microsoft.com/office/officeart/2005/8/layout/hProcess4"/>
    <dgm:cxn modelId="{0DAD78E5-AC5D-6542-9466-EDAB25AB1966}" type="presParOf" srcId="{A7D043C8-D6AC-9A4E-8D31-39B09341022F}" destId="{3F853741-06EB-D045-9071-6AF3AFFB460E}" srcOrd="1" destOrd="0" presId="urn:microsoft.com/office/officeart/2005/8/layout/hProcess4"/>
    <dgm:cxn modelId="{E3FEBC0A-D7FF-8241-A8E3-11EBF1010A82}" type="presParOf" srcId="{A7D043C8-D6AC-9A4E-8D31-39B09341022F}" destId="{9DACEDE3-EDEB-9E4A-ABE7-C6628A23A174}" srcOrd="2" destOrd="0" presId="urn:microsoft.com/office/officeart/2005/8/layout/hProcess4"/>
    <dgm:cxn modelId="{53259160-84F7-7448-B85D-951203F167FD}" type="presParOf" srcId="{A7D043C8-D6AC-9A4E-8D31-39B09341022F}" destId="{96F39070-CB77-F940-8F6C-E913028C89E1}" srcOrd="3" destOrd="0" presId="urn:microsoft.com/office/officeart/2005/8/layout/hProcess4"/>
    <dgm:cxn modelId="{F54E1031-1F19-3F4D-A8BF-40D058E0E661}" type="presParOf" srcId="{A7D043C8-D6AC-9A4E-8D31-39B09341022F}" destId="{2EFEB4A8-BA0A-2E41-B6A9-1CC066956476}" srcOrd="4" destOrd="0" presId="urn:microsoft.com/office/officeart/2005/8/layout/hProcess4"/>
    <dgm:cxn modelId="{E5B853D0-77FA-5C44-9071-B132FE151D88}" type="presParOf" srcId="{F4FE81AD-A165-094D-B7BC-CE1097B12348}" destId="{EF93D1E2-400D-5947-AECD-B37338D9B6B9}" srcOrd="5" destOrd="0" presId="urn:microsoft.com/office/officeart/2005/8/layout/hProcess4"/>
    <dgm:cxn modelId="{A7B00967-BEC9-0644-8B8D-B065227EEADF}" type="presParOf" srcId="{F4FE81AD-A165-094D-B7BC-CE1097B12348}" destId="{8404D657-AD30-644A-B0FC-4EC1B349B593}" srcOrd="6" destOrd="0" presId="urn:microsoft.com/office/officeart/2005/8/layout/hProcess4"/>
    <dgm:cxn modelId="{CCB418E0-082D-1341-BEF4-E95E53F8CB96}" type="presParOf" srcId="{8404D657-AD30-644A-B0FC-4EC1B349B593}" destId="{E856C2F1-64B1-0648-8E1C-12F69D606FDB}" srcOrd="0" destOrd="0" presId="urn:microsoft.com/office/officeart/2005/8/layout/hProcess4"/>
    <dgm:cxn modelId="{FD6A302B-3D49-C243-9B86-B98CF1CEC738}" type="presParOf" srcId="{8404D657-AD30-644A-B0FC-4EC1B349B593}" destId="{95D408A5-7864-1B49-8195-AB2E2E725C2F}" srcOrd="1" destOrd="0" presId="urn:microsoft.com/office/officeart/2005/8/layout/hProcess4"/>
    <dgm:cxn modelId="{46E5225A-0738-D245-94B4-932064D6235A}" type="presParOf" srcId="{8404D657-AD30-644A-B0FC-4EC1B349B593}" destId="{D975D291-8CD9-3140-A29C-AFC7BB66F529}" srcOrd="2" destOrd="0" presId="urn:microsoft.com/office/officeart/2005/8/layout/hProcess4"/>
    <dgm:cxn modelId="{092FFEB9-A0C0-C843-B2E0-456AAE416A0E}" type="presParOf" srcId="{8404D657-AD30-644A-B0FC-4EC1B349B593}" destId="{990F9646-1887-8A46-BE4D-9A41DAD35DFC}" srcOrd="3" destOrd="0" presId="urn:microsoft.com/office/officeart/2005/8/layout/hProcess4"/>
    <dgm:cxn modelId="{EB0F425D-AB50-624C-91B4-12DBD95E6ED3}" type="presParOf" srcId="{8404D657-AD30-644A-B0FC-4EC1B349B593}" destId="{17E33371-1F7C-7149-8AC6-89362209726C}" srcOrd="4" destOrd="0" presId="urn:microsoft.com/office/officeart/2005/8/layout/hProcess4"/>
    <dgm:cxn modelId="{E450C10D-3F79-4543-92DA-3530CA39DCE5}" type="presParOf" srcId="{F4FE81AD-A165-094D-B7BC-CE1097B12348}" destId="{0CB7B45A-AA06-9040-86DD-B4C273073F42}" srcOrd="7" destOrd="0" presId="urn:microsoft.com/office/officeart/2005/8/layout/hProcess4"/>
    <dgm:cxn modelId="{250005F8-2329-E64D-AE99-65FC3AE24BFB}" type="presParOf" srcId="{F4FE81AD-A165-094D-B7BC-CE1097B12348}" destId="{55117A66-0E07-994D-B347-099B607A1E67}" srcOrd="8" destOrd="0" presId="urn:microsoft.com/office/officeart/2005/8/layout/hProcess4"/>
    <dgm:cxn modelId="{EE02E1B8-D38C-8D46-BF3F-386F9658656F}" type="presParOf" srcId="{55117A66-0E07-994D-B347-099B607A1E67}" destId="{A2ABF3E9-B925-DF4E-BFC0-35006B652E3C}" srcOrd="0" destOrd="0" presId="urn:microsoft.com/office/officeart/2005/8/layout/hProcess4"/>
    <dgm:cxn modelId="{90B607D1-55ED-6441-AD08-B62745FB5C5E}" type="presParOf" srcId="{55117A66-0E07-994D-B347-099B607A1E67}" destId="{AB5D183C-67FB-9C44-B873-3189CEE323AA}" srcOrd="1" destOrd="0" presId="urn:microsoft.com/office/officeart/2005/8/layout/hProcess4"/>
    <dgm:cxn modelId="{321E820D-23E8-8841-B373-0C093EB9527C}" type="presParOf" srcId="{55117A66-0E07-994D-B347-099B607A1E67}" destId="{931F7F9C-B769-A542-B35C-5963FD9E458A}" srcOrd="2" destOrd="0" presId="urn:microsoft.com/office/officeart/2005/8/layout/hProcess4"/>
    <dgm:cxn modelId="{CE0D1674-CED8-F547-9E70-64923B367189}" type="presParOf" srcId="{55117A66-0E07-994D-B347-099B607A1E67}" destId="{BDA49E8E-8BCF-5F47-8C7C-00E2D0353122}" srcOrd="3" destOrd="0" presId="urn:microsoft.com/office/officeart/2005/8/layout/hProcess4"/>
    <dgm:cxn modelId="{88C9764B-A9DB-7745-B871-8BF3620DA69C}" type="presParOf" srcId="{55117A66-0E07-994D-B347-099B607A1E67}" destId="{ABD693CA-D257-6D41-A3AF-D5168AC3EB56}" srcOrd="4" destOrd="0" presId="urn:microsoft.com/office/officeart/2005/8/layout/hProcess4"/>
    <dgm:cxn modelId="{CCB0EF8D-A289-0948-BD41-68B61BC1B85B}" type="presParOf" srcId="{F4FE81AD-A165-094D-B7BC-CE1097B12348}" destId="{694F4EF4-D026-2248-96EF-3BD0F0E2EE57}" srcOrd="9" destOrd="0" presId="urn:microsoft.com/office/officeart/2005/8/layout/hProcess4"/>
    <dgm:cxn modelId="{B08F755E-74D4-F547-9058-B37F03F34D6A}" type="presParOf" srcId="{F4FE81AD-A165-094D-B7BC-CE1097B12348}" destId="{B7F5B3E5-2965-7748-8B4E-A54AD775B9F4}" srcOrd="10" destOrd="0" presId="urn:microsoft.com/office/officeart/2005/8/layout/hProcess4"/>
    <dgm:cxn modelId="{E0922BAB-F991-9144-AF40-15233A58174B}" type="presParOf" srcId="{B7F5B3E5-2965-7748-8B4E-A54AD775B9F4}" destId="{66A1ADC1-B028-9045-A36E-1EE057632DE6}" srcOrd="0" destOrd="0" presId="urn:microsoft.com/office/officeart/2005/8/layout/hProcess4"/>
    <dgm:cxn modelId="{CA7BFFAF-F69D-1649-B78A-418964AFCBC2}" type="presParOf" srcId="{B7F5B3E5-2965-7748-8B4E-A54AD775B9F4}" destId="{77345DBE-BC50-C942-A555-9E1EBCF041A7}" srcOrd="1" destOrd="0" presId="urn:microsoft.com/office/officeart/2005/8/layout/hProcess4"/>
    <dgm:cxn modelId="{E9B39E74-F645-734E-940C-54CC2A1F2684}" type="presParOf" srcId="{B7F5B3E5-2965-7748-8B4E-A54AD775B9F4}" destId="{42940CFA-054E-3A42-9713-E105BC5B9045}" srcOrd="2" destOrd="0" presId="urn:microsoft.com/office/officeart/2005/8/layout/hProcess4"/>
    <dgm:cxn modelId="{DE189D64-793B-0B42-B4ED-BA0226B86C31}" type="presParOf" srcId="{B7F5B3E5-2965-7748-8B4E-A54AD775B9F4}" destId="{BC2CA744-534E-0D48-90C4-4A89DC8D610F}" srcOrd="3" destOrd="0" presId="urn:microsoft.com/office/officeart/2005/8/layout/hProcess4"/>
    <dgm:cxn modelId="{6F6AA374-A856-8141-ABA6-3298F3131601}" type="presParOf" srcId="{B7F5B3E5-2965-7748-8B4E-A54AD775B9F4}" destId="{C38FFDF8-08BD-8446-B334-AD89A355C1CE}" srcOrd="4" destOrd="0" presId="urn:microsoft.com/office/officeart/2005/8/layout/hProcess4"/>
    <dgm:cxn modelId="{D06F43CB-315F-AE4B-980A-F383441C77EC}" type="presParOf" srcId="{F4FE81AD-A165-094D-B7BC-CE1097B12348}" destId="{0FA55C1D-50E9-1849-AAA7-691009C89202}" srcOrd="11" destOrd="0" presId="urn:microsoft.com/office/officeart/2005/8/layout/hProcess4"/>
    <dgm:cxn modelId="{5887DE81-B754-C34C-915C-C1743B36835C}" type="presParOf" srcId="{F4FE81AD-A165-094D-B7BC-CE1097B12348}" destId="{4EB54F33-F555-CF4F-9247-C1778B825EB4}" srcOrd="12" destOrd="0" presId="urn:microsoft.com/office/officeart/2005/8/layout/hProcess4"/>
    <dgm:cxn modelId="{F61A84F0-0BDB-4847-9494-789083BA026E}" type="presParOf" srcId="{4EB54F33-F555-CF4F-9247-C1778B825EB4}" destId="{6311F804-B772-3F43-9D72-D5CD4F6E2577}" srcOrd="0" destOrd="0" presId="urn:microsoft.com/office/officeart/2005/8/layout/hProcess4"/>
    <dgm:cxn modelId="{F2D7C984-952C-4046-8E10-E2909A645A25}" type="presParOf" srcId="{4EB54F33-F555-CF4F-9247-C1778B825EB4}" destId="{867C4894-7C59-994E-AA87-2DF976CDC4C6}" srcOrd="1" destOrd="0" presId="urn:microsoft.com/office/officeart/2005/8/layout/hProcess4"/>
    <dgm:cxn modelId="{C91841D0-B126-174B-AC74-26FEE8CC0FAC}" type="presParOf" srcId="{4EB54F33-F555-CF4F-9247-C1778B825EB4}" destId="{9D92265D-23FD-F54A-8CC7-9543CD165031}" srcOrd="2" destOrd="0" presId="urn:microsoft.com/office/officeart/2005/8/layout/hProcess4"/>
    <dgm:cxn modelId="{A512DDD9-1BCF-014A-946F-9580A60BA381}" type="presParOf" srcId="{4EB54F33-F555-CF4F-9247-C1778B825EB4}" destId="{DDEA07FA-E33B-3944-973F-6FCC567E0017}" srcOrd="3" destOrd="0" presId="urn:microsoft.com/office/officeart/2005/8/layout/hProcess4"/>
    <dgm:cxn modelId="{C725F584-A2FA-3C49-B59F-558A3DF9C4AD}" type="presParOf" srcId="{4EB54F33-F555-CF4F-9247-C1778B825EB4}" destId="{21B3A963-0471-0945-988B-D09D272D43D9}" srcOrd="4" destOrd="0" presId="urn:microsoft.com/office/officeart/2005/8/layout/hProcess4"/>
    <dgm:cxn modelId="{846AF0C2-872D-8C43-A651-96095EC96D57}" type="presParOf" srcId="{F4FE81AD-A165-094D-B7BC-CE1097B12348}" destId="{F85E4970-6399-104B-AD11-2C0902088D7F}" srcOrd="13" destOrd="0" presId="urn:microsoft.com/office/officeart/2005/8/layout/hProcess4"/>
    <dgm:cxn modelId="{72603D0F-DF0B-1545-94CA-76D70D2A1EBE}" type="presParOf" srcId="{F4FE81AD-A165-094D-B7BC-CE1097B12348}" destId="{42BF49F5-30BF-D948-8125-40F578DCD881}" srcOrd="14" destOrd="0" presId="urn:microsoft.com/office/officeart/2005/8/layout/hProcess4"/>
    <dgm:cxn modelId="{DCD52D7B-65C9-E141-8F4E-441915A5BC77}" type="presParOf" srcId="{42BF49F5-30BF-D948-8125-40F578DCD881}" destId="{72E52051-E674-C544-85E9-5D66732A4C1D}" srcOrd="0" destOrd="0" presId="urn:microsoft.com/office/officeart/2005/8/layout/hProcess4"/>
    <dgm:cxn modelId="{EE0223A8-AF2D-4E4E-9BED-71B79232C41C}" type="presParOf" srcId="{42BF49F5-30BF-D948-8125-40F578DCD881}" destId="{59D4A400-FEF9-C84F-B96D-83D370CF9BEB}" srcOrd="1" destOrd="0" presId="urn:microsoft.com/office/officeart/2005/8/layout/hProcess4"/>
    <dgm:cxn modelId="{3F10CB70-2B0B-0B49-9A85-0FCD509C3290}" type="presParOf" srcId="{42BF49F5-30BF-D948-8125-40F578DCD881}" destId="{A7111901-D161-1C4F-8B3C-E5F3AA84FE6E}" srcOrd="2" destOrd="0" presId="urn:microsoft.com/office/officeart/2005/8/layout/hProcess4"/>
    <dgm:cxn modelId="{AFCAE318-0A52-264E-BFD2-1B480CB93574}" type="presParOf" srcId="{42BF49F5-30BF-D948-8125-40F578DCD881}" destId="{43AAA663-A404-E845-B27C-D6FC157A503C}" srcOrd="3" destOrd="0" presId="urn:microsoft.com/office/officeart/2005/8/layout/hProcess4"/>
    <dgm:cxn modelId="{17FD54F4-CD6E-4849-B1EF-A7A4BC302809}" type="presParOf" srcId="{42BF49F5-30BF-D948-8125-40F578DCD881}" destId="{7DFE6A34-5CB2-0248-BB72-6AE5FB11F58A}" srcOrd="4" destOrd="0" presId="urn:microsoft.com/office/officeart/2005/8/layout/hProcess4"/>
    <dgm:cxn modelId="{777E86EF-890C-6843-8D11-5552FA2CC3F6}" type="presParOf" srcId="{F4FE81AD-A165-094D-B7BC-CE1097B12348}" destId="{06E542DF-7E2F-EB4A-88A6-D544BEBFA76E}" srcOrd="15" destOrd="0" presId="urn:microsoft.com/office/officeart/2005/8/layout/hProcess4"/>
    <dgm:cxn modelId="{E45F62AC-AA3F-634C-BDAD-3BADCEC4A90F}" type="presParOf" srcId="{F4FE81AD-A165-094D-B7BC-CE1097B12348}" destId="{F544CFAA-C162-4E41-B2A5-156F9CAC79E2}" srcOrd="16" destOrd="0" presId="urn:microsoft.com/office/officeart/2005/8/layout/hProcess4"/>
    <dgm:cxn modelId="{2657C751-C7D0-6942-839C-15BB762278C0}" type="presParOf" srcId="{F544CFAA-C162-4E41-B2A5-156F9CAC79E2}" destId="{86C2F6E7-BD94-FE41-A130-04EE3230CE3E}" srcOrd="0" destOrd="0" presId="urn:microsoft.com/office/officeart/2005/8/layout/hProcess4"/>
    <dgm:cxn modelId="{9CBFB8CC-F99D-2244-979A-3615E39A2D48}" type="presParOf" srcId="{F544CFAA-C162-4E41-B2A5-156F9CAC79E2}" destId="{96448870-2CAA-1E4E-AC79-5EA11273AEB0}" srcOrd="1" destOrd="0" presId="urn:microsoft.com/office/officeart/2005/8/layout/hProcess4"/>
    <dgm:cxn modelId="{32EE8BB6-FFBE-D145-AA60-30F2F4A5641D}" type="presParOf" srcId="{F544CFAA-C162-4E41-B2A5-156F9CAC79E2}" destId="{85CD8B1B-592E-4743-97D0-D4734B77E25B}" srcOrd="2" destOrd="0" presId="urn:microsoft.com/office/officeart/2005/8/layout/hProcess4"/>
    <dgm:cxn modelId="{56CFA212-E94B-564A-A667-E940D46FF65A}" type="presParOf" srcId="{F544CFAA-C162-4E41-B2A5-156F9CAC79E2}" destId="{EDFBDF1F-D410-554B-B989-A04FD44A8EB6}" srcOrd="3" destOrd="0" presId="urn:microsoft.com/office/officeart/2005/8/layout/hProcess4"/>
    <dgm:cxn modelId="{C4E813FF-AA7D-784B-BE2D-496D10CFCC0B}" type="presParOf" srcId="{F544CFAA-C162-4E41-B2A5-156F9CAC79E2}" destId="{53BAC3C0-02B5-9243-A479-D1458FAB2C89}" srcOrd="4" destOrd="0" presId="urn:microsoft.com/office/officeart/2005/8/layout/h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315CE0-4A3C-894F-9A31-E88895BBA2F5}" type="doc">
      <dgm:prSet loTypeId="urn:microsoft.com/office/officeart/2008/layout/AlternatingHexagons" loCatId="" qsTypeId="urn:microsoft.com/office/officeart/2005/8/quickstyle/simple1" qsCatId="simple" csTypeId="urn:microsoft.com/office/officeart/2005/8/colors/accent3_3" csCatId="accent3" phldr="1"/>
      <dgm:spPr/>
      <dgm:t>
        <a:bodyPr/>
        <a:lstStyle/>
        <a:p>
          <a:endParaRPr lang="en-US"/>
        </a:p>
      </dgm:t>
    </dgm:pt>
    <dgm:pt modelId="{4E9D540B-9635-884E-9A5D-59877C0D75A4}">
      <dgm:prSet phldrT="[Text]"/>
      <dgm:spPr/>
      <dgm:t>
        <a:bodyPr/>
        <a:lstStyle/>
        <a:p>
          <a:r>
            <a:rPr lang="en-US">
              <a:latin typeface="Osaka"/>
              <a:ea typeface="Osaka"/>
              <a:cs typeface="Osaka"/>
            </a:rPr>
            <a:t>Air emissions</a:t>
          </a:r>
        </a:p>
      </dgm:t>
    </dgm:pt>
    <dgm:pt modelId="{F5C26CD0-E9EC-CE48-B11A-3C4D4C7643C5}" type="parTrans" cxnId="{AD0B598C-41AE-1848-AF00-31A92FE9FF1F}">
      <dgm:prSet/>
      <dgm:spPr/>
      <dgm:t>
        <a:bodyPr/>
        <a:lstStyle/>
        <a:p>
          <a:endParaRPr lang="en-US"/>
        </a:p>
      </dgm:t>
    </dgm:pt>
    <dgm:pt modelId="{3412702C-2DA9-8F44-BB61-9D28B25C4FD3}" type="sibTrans" cxnId="{AD0B598C-41AE-1848-AF00-31A92FE9FF1F}">
      <dgm:prSet custT="1"/>
      <dgm:spPr/>
      <dgm:t>
        <a:bodyPr/>
        <a:lstStyle/>
        <a:p>
          <a:r>
            <a:rPr lang="en-US" sz="1100">
              <a:latin typeface="Osaka"/>
              <a:ea typeface="Osaka"/>
              <a:cs typeface="Osaka"/>
            </a:rPr>
            <a:t>Energy use</a:t>
          </a:r>
        </a:p>
      </dgm:t>
    </dgm:pt>
    <dgm:pt modelId="{89FDE0C4-FC77-C24A-B4D2-711D7DAE2514}">
      <dgm:prSet phldrT="[Text]"/>
      <dgm:spPr/>
      <dgm:t>
        <a:bodyPr/>
        <a:lstStyle/>
        <a:p>
          <a:r>
            <a:rPr lang="en-US">
              <a:latin typeface="Osaka"/>
              <a:ea typeface="Osaka"/>
              <a:cs typeface="Osaka"/>
            </a:rPr>
            <a:t>Water</a:t>
          </a:r>
        </a:p>
      </dgm:t>
    </dgm:pt>
    <dgm:pt modelId="{6E18D4E6-AAC1-0145-8C8B-FD34DD1FA270}" type="sibTrans" cxnId="{F919E7EE-779B-3B45-BB53-FC674EB9178D}">
      <dgm:prSet/>
      <dgm:spPr/>
      <dgm:t>
        <a:bodyPr/>
        <a:lstStyle/>
        <a:p>
          <a:r>
            <a:rPr lang="en-US">
              <a:latin typeface="Osaka"/>
              <a:ea typeface="Osaka"/>
              <a:cs typeface="Osaka"/>
            </a:rPr>
            <a:t>Chemicals</a:t>
          </a:r>
        </a:p>
      </dgm:t>
    </dgm:pt>
    <dgm:pt modelId="{85AB0721-34EA-9741-A58C-7BDAD17891A6}" type="parTrans" cxnId="{F919E7EE-779B-3B45-BB53-FC674EB9178D}">
      <dgm:prSet/>
      <dgm:spPr/>
      <dgm:t>
        <a:bodyPr/>
        <a:lstStyle/>
        <a:p>
          <a:endParaRPr lang="en-US"/>
        </a:p>
      </dgm:t>
    </dgm:pt>
    <dgm:pt modelId="{AF781379-0E43-A74D-BB78-7A0BEFECA130}">
      <dgm:prSet phldrT="[Text]"/>
      <dgm:spPr/>
      <dgm:t>
        <a:bodyPr/>
        <a:lstStyle/>
        <a:p>
          <a:r>
            <a:rPr lang="en-US">
              <a:latin typeface="Osaka"/>
              <a:ea typeface="Osaka"/>
              <a:cs typeface="Osaka"/>
            </a:rPr>
            <a:t>Carbon dioxide</a:t>
          </a:r>
        </a:p>
      </dgm:t>
    </dgm:pt>
    <dgm:pt modelId="{BF435A06-AA00-BD4C-87B6-3B71EDA32C7A}" type="sibTrans" cxnId="{346BAEF5-995E-064F-BAC5-D0B24FD10A67}">
      <dgm:prSet/>
      <dgm:spPr/>
      <dgm:t>
        <a:bodyPr/>
        <a:lstStyle/>
        <a:p>
          <a:r>
            <a:rPr lang="en-US">
              <a:latin typeface="Osaka"/>
              <a:ea typeface="Osaka"/>
              <a:cs typeface="Osaka"/>
            </a:rPr>
            <a:t>Waste generation</a:t>
          </a:r>
        </a:p>
      </dgm:t>
    </dgm:pt>
    <dgm:pt modelId="{DB8E0AE1-E104-DA4D-BC09-3FBF0486D4B4}" type="parTrans" cxnId="{346BAEF5-995E-064F-BAC5-D0B24FD10A67}">
      <dgm:prSet/>
      <dgm:spPr/>
      <dgm:t>
        <a:bodyPr/>
        <a:lstStyle/>
        <a:p>
          <a:endParaRPr lang="en-US"/>
        </a:p>
      </dgm:t>
    </dgm:pt>
    <dgm:pt modelId="{5FF5A0D2-12E9-6D44-AAE6-AE87C0727F2E}" type="pres">
      <dgm:prSet presAssocID="{D5315CE0-4A3C-894F-9A31-E88895BBA2F5}" presName="Name0" presStyleCnt="0">
        <dgm:presLayoutVars>
          <dgm:chMax/>
          <dgm:chPref/>
          <dgm:dir/>
          <dgm:animLvl val="lvl"/>
        </dgm:presLayoutVars>
      </dgm:prSet>
      <dgm:spPr/>
      <dgm:t>
        <a:bodyPr/>
        <a:lstStyle/>
        <a:p>
          <a:endParaRPr lang="en-US"/>
        </a:p>
      </dgm:t>
    </dgm:pt>
    <dgm:pt modelId="{36E4694C-D776-BB4E-AB3D-FEA7D875EE16}" type="pres">
      <dgm:prSet presAssocID="{AF781379-0E43-A74D-BB78-7A0BEFECA130}" presName="composite" presStyleCnt="0"/>
      <dgm:spPr/>
    </dgm:pt>
    <dgm:pt modelId="{9C6F7692-533E-1B4E-A90B-FA5AFD7FE6FB}" type="pres">
      <dgm:prSet presAssocID="{AF781379-0E43-A74D-BB78-7A0BEFECA130}" presName="Parent1" presStyleLbl="node1" presStyleIdx="0" presStyleCnt="6" custLinFactY="71635" custLinFactNeighborX="1649" custLinFactNeighborY="100000">
        <dgm:presLayoutVars>
          <dgm:chMax val="1"/>
          <dgm:chPref val="1"/>
          <dgm:bulletEnabled val="1"/>
        </dgm:presLayoutVars>
      </dgm:prSet>
      <dgm:spPr/>
      <dgm:t>
        <a:bodyPr/>
        <a:lstStyle/>
        <a:p>
          <a:endParaRPr lang="en-US"/>
        </a:p>
      </dgm:t>
    </dgm:pt>
    <dgm:pt modelId="{F6A9227B-E487-B147-A899-0080B4DD9C67}" type="pres">
      <dgm:prSet presAssocID="{AF781379-0E43-A74D-BB78-7A0BEFECA130}" presName="Childtext1" presStyleLbl="revTx" presStyleIdx="0" presStyleCnt="3">
        <dgm:presLayoutVars>
          <dgm:chMax val="0"/>
          <dgm:chPref val="0"/>
          <dgm:bulletEnabled val="1"/>
        </dgm:presLayoutVars>
      </dgm:prSet>
      <dgm:spPr/>
    </dgm:pt>
    <dgm:pt modelId="{5144E413-4AF8-9F4D-AFC2-CD46F908AA22}" type="pres">
      <dgm:prSet presAssocID="{AF781379-0E43-A74D-BB78-7A0BEFECA130}" presName="BalanceSpacing" presStyleCnt="0"/>
      <dgm:spPr/>
    </dgm:pt>
    <dgm:pt modelId="{B55C1181-EEC1-FC43-904C-C91D52C457B1}" type="pres">
      <dgm:prSet presAssocID="{AF781379-0E43-A74D-BB78-7A0BEFECA130}" presName="BalanceSpacing1" presStyleCnt="0"/>
      <dgm:spPr/>
    </dgm:pt>
    <dgm:pt modelId="{04A594FD-5320-2C45-993A-50294D0D4D4C}" type="pres">
      <dgm:prSet presAssocID="{BF435A06-AA00-BD4C-87B6-3B71EDA32C7A}" presName="Accent1Text" presStyleLbl="node1" presStyleIdx="1" presStyleCnt="6" custLinFactNeighborX="-55879" custLinFactNeighborY="85629"/>
      <dgm:spPr/>
      <dgm:t>
        <a:bodyPr/>
        <a:lstStyle/>
        <a:p>
          <a:endParaRPr lang="en-US"/>
        </a:p>
      </dgm:t>
    </dgm:pt>
    <dgm:pt modelId="{7A4D85A3-290C-4F4F-B396-A76FD91815D5}" type="pres">
      <dgm:prSet presAssocID="{BF435A06-AA00-BD4C-87B6-3B71EDA32C7A}" presName="spaceBetweenRectangles" presStyleCnt="0"/>
      <dgm:spPr/>
    </dgm:pt>
    <dgm:pt modelId="{E602247E-B03F-944D-A87C-A7D18F4264E1}" type="pres">
      <dgm:prSet presAssocID="{89FDE0C4-FC77-C24A-B4D2-711D7DAE2514}" presName="composite" presStyleCnt="0"/>
      <dgm:spPr/>
    </dgm:pt>
    <dgm:pt modelId="{CD19E207-1A34-514B-AD4B-21DB0D66EFF3}" type="pres">
      <dgm:prSet presAssocID="{89FDE0C4-FC77-C24A-B4D2-711D7DAE2514}" presName="Parent1" presStyleLbl="node1" presStyleIdx="2" presStyleCnt="6">
        <dgm:presLayoutVars>
          <dgm:chMax val="1"/>
          <dgm:chPref val="1"/>
          <dgm:bulletEnabled val="1"/>
        </dgm:presLayoutVars>
      </dgm:prSet>
      <dgm:spPr/>
      <dgm:t>
        <a:bodyPr/>
        <a:lstStyle/>
        <a:p>
          <a:endParaRPr lang="en-US"/>
        </a:p>
      </dgm:t>
    </dgm:pt>
    <dgm:pt modelId="{160A4E5B-5FFC-DB4B-854B-158160855673}" type="pres">
      <dgm:prSet presAssocID="{89FDE0C4-FC77-C24A-B4D2-711D7DAE2514}" presName="Childtext1" presStyleLbl="revTx" presStyleIdx="1" presStyleCnt="3">
        <dgm:presLayoutVars>
          <dgm:chMax val="0"/>
          <dgm:chPref val="0"/>
          <dgm:bulletEnabled val="1"/>
        </dgm:presLayoutVars>
      </dgm:prSet>
      <dgm:spPr/>
      <dgm:t>
        <a:bodyPr/>
        <a:lstStyle/>
        <a:p>
          <a:endParaRPr lang="en-US"/>
        </a:p>
      </dgm:t>
    </dgm:pt>
    <dgm:pt modelId="{73C0CC20-9461-E948-8CFF-AB0467F1002B}" type="pres">
      <dgm:prSet presAssocID="{89FDE0C4-FC77-C24A-B4D2-711D7DAE2514}" presName="BalanceSpacing" presStyleCnt="0"/>
      <dgm:spPr/>
    </dgm:pt>
    <dgm:pt modelId="{219EE36B-39B5-5448-8998-32F95E7FFBC8}" type="pres">
      <dgm:prSet presAssocID="{89FDE0C4-FC77-C24A-B4D2-711D7DAE2514}" presName="BalanceSpacing1" presStyleCnt="0"/>
      <dgm:spPr/>
    </dgm:pt>
    <dgm:pt modelId="{7685C148-B345-3E4E-BBA3-AB9E8B96A501}" type="pres">
      <dgm:prSet presAssocID="{6E18D4E6-AAC1-0145-8C8B-FD34DD1FA270}" presName="Accent1Text" presStyleLbl="node1" presStyleIdx="3" presStyleCnt="6"/>
      <dgm:spPr/>
      <dgm:t>
        <a:bodyPr/>
        <a:lstStyle/>
        <a:p>
          <a:endParaRPr lang="en-US"/>
        </a:p>
      </dgm:t>
    </dgm:pt>
    <dgm:pt modelId="{C2CAEF94-0511-6B44-AA34-B3214312A573}" type="pres">
      <dgm:prSet presAssocID="{6E18D4E6-AAC1-0145-8C8B-FD34DD1FA270}" presName="spaceBetweenRectangles" presStyleCnt="0"/>
      <dgm:spPr/>
    </dgm:pt>
    <dgm:pt modelId="{6A7D9174-4269-2C4B-B1C5-4109B813063E}" type="pres">
      <dgm:prSet presAssocID="{4E9D540B-9635-884E-9A5D-59877C0D75A4}" presName="composite" presStyleCnt="0"/>
      <dgm:spPr/>
    </dgm:pt>
    <dgm:pt modelId="{8CC5EC02-842B-E340-A803-0E24562B42A7}" type="pres">
      <dgm:prSet presAssocID="{4E9D540B-9635-884E-9A5D-59877C0D75A4}" presName="Parent1" presStyleLbl="node1" presStyleIdx="4" presStyleCnt="6" custLinFactX="11125" custLinFactNeighborX="100000" custLinFactNeighborY="-3572">
        <dgm:presLayoutVars>
          <dgm:chMax val="1"/>
          <dgm:chPref val="1"/>
          <dgm:bulletEnabled val="1"/>
        </dgm:presLayoutVars>
      </dgm:prSet>
      <dgm:spPr/>
      <dgm:t>
        <a:bodyPr/>
        <a:lstStyle/>
        <a:p>
          <a:endParaRPr lang="en-US"/>
        </a:p>
      </dgm:t>
    </dgm:pt>
    <dgm:pt modelId="{351DB04D-7477-7A44-AC04-DD1A9D5B1FE3}" type="pres">
      <dgm:prSet presAssocID="{4E9D540B-9635-884E-9A5D-59877C0D75A4}" presName="Childtext1" presStyleLbl="revTx" presStyleIdx="2" presStyleCnt="3" custLinFactNeighborX="-2327" custLinFactNeighborY="-14149">
        <dgm:presLayoutVars>
          <dgm:chMax val="0"/>
          <dgm:chPref val="0"/>
          <dgm:bulletEnabled val="1"/>
        </dgm:presLayoutVars>
      </dgm:prSet>
      <dgm:spPr/>
      <dgm:t>
        <a:bodyPr/>
        <a:lstStyle/>
        <a:p>
          <a:endParaRPr lang="en-US"/>
        </a:p>
      </dgm:t>
    </dgm:pt>
    <dgm:pt modelId="{8E450222-2869-FC49-A996-23F3E2B7F306}" type="pres">
      <dgm:prSet presAssocID="{4E9D540B-9635-884E-9A5D-59877C0D75A4}" presName="BalanceSpacing" presStyleCnt="0"/>
      <dgm:spPr/>
    </dgm:pt>
    <dgm:pt modelId="{A4947CDC-771F-6144-9C5D-29519EF0E8FA}" type="pres">
      <dgm:prSet presAssocID="{4E9D540B-9635-884E-9A5D-59877C0D75A4}" presName="BalanceSpacing1" presStyleCnt="0"/>
      <dgm:spPr/>
    </dgm:pt>
    <dgm:pt modelId="{C928C60E-5830-A447-92ED-78D2124470C7}" type="pres">
      <dgm:prSet presAssocID="{3412702C-2DA9-8F44-BB61-9D28B25C4FD3}" presName="Accent1Text" presStyleLbl="node1" presStyleIdx="5" presStyleCnt="6"/>
      <dgm:spPr/>
      <dgm:t>
        <a:bodyPr/>
        <a:lstStyle/>
        <a:p>
          <a:endParaRPr lang="en-US"/>
        </a:p>
      </dgm:t>
    </dgm:pt>
  </dgm:ptLst>
  <dgm:cxnLst>
    <dgm:cxn modelId="{852BE526-1537-2E4F-B234-B94BE09941DC}" type="presOf" srcId="{4E9D540B-9635-884E-9A5D-59877C0D75A4}" destId="{8CC5EC02-842B-E340-A803-0E24562B42A7}" srcOrd="0" destOrd="0" presId="urn:microsoft.com/office/officeart/2008/layout/AlternatingHexagons"/>
    <dgm:cxn modelId="{346BAEF5-995E-064F-BAC5-D0B24FD10A67}" srcId="{D5315CE0-4A3C-894F-9A31-E88895BBA2F5}" destId="{AF781379-0E43-A74D-BB78-7A0BEFECA130}" srcOrd="0" destOrd="0" parTransId="{DB8E0AE1-E104-DA4D-BC09-3FBF0486D4B4}" sibTransId="{BF435A06-AA00-BD4C-87B6-3B71EDA32C7A}"/>
    <dgm:cxn modelId="{6C9AC5D3-CCB4-674F-B593-69FA1622DEF2}" type="presOf" srcId="{89FDE0C4-FC77-C24A-B4D2-711D7DAE2514}" destId="{CD19E207-1A34-514B-AD4B-21DB0D66EFF3}" srcOrd="0" destOrd="0" presId="urn:microsoft.com/office/officeart/2008/layout/AlternatingHexagons"/>
    <dgm:cxn modelId="{039297DE-45FD-4D4C-9312-A21ABB305905}" type="presOf" srcId="{6E18D4E6-AAC1-0145-8C8B-FD34DD1FA270}" destId="{7685C148-B345-3E4E-BBA3-AB9E8B96A501}" srcOrd="0" destOrd="0" presId="urn:microsoft.com/office/officeart/2008/layout/AlternatingHexagons"/>
    <dgm:cxn modelId="{C5437A17-2467-0E41-A68F-45ECE2357097}" type="presOf" srcId="{D5315CE0-4A3C-894F-9A31-E88895BBA2F5}" destId="{5FF5A0D2-12E9-6D44-AAE6-AE87C0727F2E}" srcOrd="0" destOrd="0" presId="urn:microsoft.com/office/officeart/2008/layout/AlternatingHexagons"/>
    <dgm:cxn modelId="{C3ED34AC-9EA6-3E44-860E-1F286F47BA81}" type="presOf" srcId="{3412702C-2DA9-8F44-BB61-9D28B25C4FD3}" destId="{C928C60E-5830-A447-92ED-78D2124470C7}" srcOrd="0" destOrd="0" presId="urn:microsoft.com/office/officeart/2008/layout/AlternatingHexagons"/>
    <dgm:cxn modelId="{0FF1EB4C-DF73-FC42-A185-B9F957FE8ABD}" type="presOf" srcId="{BF435A06-AA00-BD4C-87B6-3B71EDA32C7A}" destId="{04A594FD-5320-2C45-993A-50294D0D4D4C}" srcOrd="0" destOrd="0" presId="urn:microsoft.com/office/officeart/2008/layout/AlternatingHexagons"/>
    <dgm:cxn modelId="{F919E7EE-779B-3B45-BB53-FC674EB9178D}" srcId="{D5315CE0-4A3C-894F-9A31-E88895BBA2F5}" destId="{89FDE0C4-FC77-C24A-B4D2-711D7DAE2514}" srcOrd="1" destOrd="0" parTransId="{85AB0721-34EA-9741-A58C-7BDAD17891A6}" sibTransId="{6E18D4E6-AAC1-0145-8C8B-FD34DD1FA270}"/>
    <dgm:cxn modelId="{AD0B598C-41AE-1848-AF00-31A92FE9FF1F}" srcId="{D5315CE0-4A3C-894F-9A31-E88895BBA2F5}" destId="{4E9D540B-9635-884E-9A5D-59877C0D75A4}" srcOrd="2" destOrd="0" parTransId="{F5C26CD0-E9EC-CE48-B11A-3C4D4C7643C5}" sibTransId="{3412702C-2DA9-8F44-BB61-9D28B25C4FD3}"/>
    <dgm:cxn modelId="{791FB6C3-CCCC-B84D-8747-E3722A5B9ED9}" type="presOf" srcId="{AF781379-0E43-A74D-BB78-7A0BEFECA130}" destId="{9C6F7692-533E-1B4E-A90B-FA5AFD7FE6FB}" srcOrd="0" destOrd="0" presId="urn:microsoft.com/office/officeart/2008/layout/AlternatingHexagons"/>
    <dgm:cxn modelId="{F2762025-86A2-7E4D-BA4D-6B98BAB0C3B0}" type="presParOf" srcId="{5FF5A0D2-12E9-6D44-AAE6-AE87C0727F2E}" destId="{36E4694C-D776-BB4E-AB3D-FEA7D875EE16}" srcOrd="0" destOrd="0" presId="urn:microsoft.com/office/officeart/2008/layout/AlternatingHexagons"/>
    <dgm:cxn modelId="{591C9522-3741-4140-ADDD-BC9410E02AD8}" type="presParOf" srcId="{36E4694C-D776-BB4E-AB3D-FEA7D875EE16}" destId="{9C6F7692-533E-1B4E-A90B-FA5AFD7FE6FB}" srcOrd="0" destOrd="0" presId="urn:microsoft.com/office/officeart/2008/layout/AlternatingHexagons"/>
    <dgm:cxn modelId="{D05F8D31-D190-E642-8E76-F812C4DD9AD5}" type="presParOf" srcId="{36E4694C-D776-BB4E-AB3D-FEA7D875EE16}" destId="{F6A9227B-E487-B147-A899-0080B4DD9C67}" srcOrd="1" destOrd="0" presId="urn:microsoft.com/office/officeart/2008/layout/AlternatingHexagons"/>
    <dgm:cxn modelId="{7D9E37F6-451A-A149-B07E-63950C051D5A}" type="presParOf" srcId="{36E4694C-D776-BB4E-AB3D-FEA7D875EE16}" destId="{5144E413-4AF8-9F4D-AFC2-CD46F908AA22}" srcOrd="2" destOrd="0" presId="urn:microsoft.com/office/officeart/2008/layout/AlternatingHexagons"/>
    <dgm:cxn modelId="{4078DBDF-36AD-9E4A-B2C1-218411E74DE1}" type="presParOf" srcId="{36E4694C-D776-BB4E-AB3D-FEA7D875EE16}" destId="{B55C1181-EEC1-FC43-904C-C91D52C457B1}" srcOrd="3" destOrd="0" presId="urn:microsoft.com/office/officeart/2008/layout/AlternatingHexagons"/>
    <dgm:cxn modelId="{7EC00289-AA37-0444-869E-643011D85EEA}" type="presParOf" srcId="{36E4694C-D776-BB4E-AB3D-FEA7D875EE16}" destId="{04A594FD-5320-2C45-993A-50294D0D4D4C}" srcOrd="4" destOrd="0" presId="urn:microsoft.com/office/officeart/2008/layout/AlternatingHexagons"/>
    <dgm:cxn modelId="{BCFB6CB4-67A6-8C42-80A2-771DB6B70F9A}" type="presParOf" srcId="{5FF5A0D2-12E9-6D44-AAE6-AE87C0727F2E}" destId="{7A4D85A3-290C-4F4F-B396-A76FD91815D5}" srcOrd="1" destOrd="0" presId="urn:microsoft.com/office/officeart/2008/layout/AlternatingHexagons"/>
    <dgm:cxn modelId="{50BBB10A-113B-9546-A8D9-A53189C6B8EB}" type="presParOf" srcId="{5FF5A0D2-12E9-6D44-AAE6-AE87C0727F2E}" destId="{E602247E-B03F-944D-A87C-A7D18F4264E1}" srcOrd="2" destOrd="0" presId="urn:microsoft.com/office/officeart/2008/layout/AlternatingHexagons"/>
    <dgm:cxn modelId="{06C77111-074D-724F-99B2-15E36A2DF25F}" type="presParOf" srcId="{E602247E-B03F-944D-A87C-A7D18F4264E1}" destId="{CD19E207-1A34-514B-AD4B-21DB0D66EFF3}" srcOrd="0" destOrd="0" presId="urn:microsoft.com/office/officeart/2008/layout/AlternatingHexagons"/>
    <dgm:cxn modelId="{9EA0D3A0-2AB0-E443-BE8D-B25F357CD4A7}" type="presParOf" srcId="{E602247E-B03F-944D-A87C-A7D18F4264E1}" destId="{160A4E5B-5FFC-DB4B-854B-158160855673}" srcOrd="1" destOrd="0" presId="urn:microsoft.com/office/officeart/2008/layout/AlternatingHexagons"/>
    <dgm:cxn modelId="{C42AECC0-409A-2240-883B-8ACCD1F0B58E}" type="presParOf" srcId="{E602247E-B03F-944D-A87C-A7D18F4264E1}" destId="{73C0CC20-9461-E948-8CFF-AB0467F1002B}" srcOrd="2" destOrd="0" presId="urn:microsoft.com/office/officeart/2008/layout/AlternatingHexagons"/>
    <dgm:cxn modelId="{377CF816-4028-AA44-BCCA-0A38A3E50063}" type="presParOf" srcId="{E602247E-B03F-944D-A87C-A7D18F4264E1}" destId="{219EE36B-39B5-5448-8998-32F95E7FFBC8}" srcOrd="3" destOrd="0" presId="urn:microsoft.com/office/officeart/2008/layout/AlternatingHexagons"/>
    <dgm:cxn modelId="{FC85D506-14BE-BF4A-90F1-147E0C982264}" type="presParOf" srcId="{E602247E-B03F-944D-A87C-A7D18F4264E1}" destId="{7685C148-B345-3E4E-BBA3-AB9E8B96A501}" srcOrd="4" destOrd="0" presId="urn:microsoft.com/office/officeart/2008/layout/AlternatingHexagons"/>
    <dgm:cxn modelId="{86BDA905-D6F6-8847-A027-6B6794103FBF}" type="presParOf" srcId="{5FF5A0D2-12E9-6D44-AAE6-AE87C0727F2E}" destId="{C2CAEF94-0511-6B44-AA34-B3214312A573}" srcOrd="3" destOrd="0" presId="urn:microsoft.com/office/officeart/2008/layout/AlternatingHexagons"/>
    <dgm:cxn modelId="{6BEE1A62-F9EF-D341-936C-E8929415B53F}" type="presParOf" srcId="{5FF5A0D2-12E9-6D44-AAE6-AE87C0727F2E}" destId="{6A7D9174-4269-2C4B-B1C5-4109B813063E}" srcOrd="4" destOrd="0" presId="urn:microsoft.com/office/officeart/2008/layout/AlternatingHexagons"/>
    <dgm:cxn modelId="{95159117-16A1-A643-973B-D00877952CA5}" type="presParOf" srcId="{6A7D9174-4269-2C4B-B1C5-4109B813063E}" destId="{8CC5EC02-842B-E340-A803-0E24562B42A7}" srcOrd="0" destOrd="0" presId="urn:microsoft.com/office/officeart/2008/layout/AlternatingHexagons"/>
    <dgm:cxn modelId="{599F08D9-2E67-7F4F-9428-A9AEADA7ACA4}" type="presParOf" srcId="{6A7D9174-4269-2C4B-B1C5-4109B813063E}" destId="{351DB04D-7477-7A44-AC04-DD1A9D5B1FE3}" srcOrd="1" destOrd="0" presId="urn:microsoft.com/office/officeart/2008/layout/AlternatingHexagons"/>
    <dgm:cxn modelId="{0D8E012E-B413-2848-95D0-DC6FFD117632}" type="presParOf" srcId="{6A7D9174-4269-2C4B-B1C5-4109B813063E}" destId="{8E450222-2869-FC49-A996-23F3E2B7F306}" srcOrd="2" destOrd="0" presId="urn:microsoft.com/office/officeart/2008/layout/AlternatingHexagons"/>
    <dgm:cxn modelId="{DE57EFF5-8B9A-A240-984A-6D5CFF3C62E3}" type="presParOf" srcId="{6A7D9174-4269-2C4B-B1C5-4109B813063E}" destId="{A4947CDC-771F-6144-9C5D-29519EF0E8FA}" srcOrd="3" destOrd="0" presId="urn:microsoft.com/office/officeart/2008/layout/AlternatingHexagons"/>
    <dgm:cxn modelId="{E15895D1-C266-0A48-A790-4A0A32F121E6}" type="presParOf" srcId="{6A7D9174-4269-2C4B-B1C5-4109B813063E}" destId="{C928C60E-5830-A447-92ED-78D2124470C7}" srcOrd="4" destOrd="0" presId="urn:microsoft.com/office/officeart/2008/layout/AlternatingHexagon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650449-9409-3542-8C4D-89A6DAFD1D1D}" type="doc">
      <dgm:prSet loTypeId="urn:microsoft.com/office/officeart/2005/8/layout/funnel1" loCatId="" qsTypeId="urn:microsoft.com/office/officeart/2005/8/quickstyle/3D4" qsCatId="3D" csTypeId="urn:microsoft.com/office/officeart/2005/8/colors/colorful1" csCatId="colorful" phldr="1"/>
      <dgm:spPr/>
      <dgm:t>
        <a:bodyPr/>
        <a:lstStyle/>
        <a:p>
          <a:endParaRPr lang="en-US"/>
        </a:p>
      </dgm:t>
    </dgm:pt>
    <dgm:pt modelId="{102CA0F6-E40C-E347-A1E1-57B1A4CA459D}">
      <dgm:prSet phldrT="[Text]" custT="1"/>
      <dgm:spPr/>
      <dgm:t>
        <a:bodyPr/>
        <a:lstStyle/>
        <a:p>
          <a:r>
            <a:rPr lang="en-US" sz="1100" b="1">
              <a:latin typeface="+mj-lt"/>
            </a:rPr>
            <a:t>SUPPLY CHAIN</a:t>
          </a:r>
          <a:r>
            <a:rPr lang="en-US" sz="1100" b="1" baseline="0">
              <a:latin typeface="+mj-lt"/>
            </a:rPr>
            <a:t> DECISIONS</a:t>
          </a:r>
          <a:endParaRPr lang="en-US" sz="1100" b="1">
            <a:latin typeface="+mj-lt"/>
          </a:endParaRPr>
        </a:p>
      </dgm:t>
    </dgm:pt>
    <dgm:pt modelId="{91F75E03-4BE1-8D4A-880D-7D1F8373FCD8}" type="parTrans" cxnId="{E318D8AB-C467-9641-AA7A-EAF52D62E823}">
      <dgm:prSet/>
      <dgm:spPr/>
      <dgm:t>
        <a:bodyPr/>
        <a:lstStyle/>
        <a:p>
          <a:endParaRPr lang="en-US"/>
        </a:p>
      </dgm:t>
    </dgm:pt>
    <dgm:pt modelId="{987D77AC-DB74-7B4B-A315-D612790B8FB8}" type="sibTrans" cxnId="{E318D8AB-C467-9641-AA7A-EAF52D62E823}">
      <dgm:prSet/>
      <dgm:spPr/>
      <dgm:t>
        <a:bodyPr/>
        <a:lstStyle/>
        <a:p>
          <a:endParaRPr lang="en-US"/>
        </a:p>
      </dgm:t>
    </dgm:pt>
    <dgm:pt modelId="{F91EC294-527D-8C4D-A6FA-539A2DFE360E}">
      <dgm:prSet phldrT="[Text]" custT="1"/>
      <dgm:spPr/>
      <dgm:t>
        <a:bodyPr/>
        <a:lstStyle/>
        <a:p>
          <a:r>
            <a:rPr lang="en-US" sz="1100" b="1">
              <a:latin typeface="+mj-lt"/>
              <a:cs typeface="Avenir Medium"/>
            </a:rPr>
            <a:t>IMPACT</a:t>
          </a:r>
          <a:r>
            <a:rPr lang="en-US" sz="1000" b="1">
              <a:latin typeface="+mj-lt"/>
              <a:cs typeface="Avenir Medium"/>
            </a:rPr>
            <a:t> ENVIRONMENT</a:t>
          </a:r>
          <a:r>
            <a:rPr lang="en-US" sz="1100" b="1">
              <a:latin typeface="+mj-lt"/>
              <a:cs typeface="Avenir Medium"/>
            </a:rPr>
            <a:t> </a:t>
          </a:r>
        </a:p>
      </dgm:t>
    </dgm:pt>
    <dgm:pt modelId="{965D8752-A82F-3E4A-9CC6-AC44383756AC}" type="parTrans" cxnId="{AE94456C-2297-6B47-B7F0-C515A71076FF}">
      <dgm:prSet/>
      <dgm:spPr/>
      <dgm:t>
        <a:bodyPr/>
        <a:lstStyle/>
        <a:p>
          <a:endParaRPr lang="en-US"/>
        </a:p>
      </dgm:t>
    </dgm:pt>
    <dgm:pt modelId="{E9E211B5-494F-114C-A167-6E1C463EADBF}" type="sibTrans" cxnId="{AE94456C-2297-6B47-B7F0-C515A71076FF}">
      <dgm:prSet/>
      <dgm:spPr/>
      <dgm:t>
        <a:bodyPr/>
        <a:lstStyle/>
        <a:p>
          <a:endParaRPr lang="en-US"/>
        </a:p>
      </dgm:t>
    </dgm:pt>
    <dgm:pt modelId="{1BFCCA5D-0C47-894B-9A16-0C9338269B91}">
      <dgm:prSet phldrT="[Text]" custT="1"/>
      <dgm:spPr/>
      <dgm:t>
        <a:bodyPr/>
        <a:lstStyle/>
        <a:p>
          <a:r>
            <a:rPr lang="en-US" sz="1100" b="1">
              <a:latin typeface="Calibri"/>
              <a:cs typeface="Calibri"/>
            </a:rPr>
            <a:t>SHARED VISIONS</a:t>
          </a:r>
        </a:p>
      </dgm:t>
    </dgm:pt>
    <dgm:pt modelId="{36E10E6B-8405-D140-AC9F-7DAD27B02F48}" type="parTrans" cxnId="{2A99A353-BE0B-9C46-B252-7492DA11D296}">
      <dgm:prSet/>
      <dgm:spPr/>
      <dgm:t>
        <a:bodyPr/>
        <a:lstStyle/>
        <a:p>
          <a:endParaRPr lang="en-US"/>
        </a:p>
      </dgm:t>
    </dgm:pt>
    <dgm:pt modelId="{1693B4D2-1CD9-A147-BD55-DE9FF8EFC188}" type="sibTrans" cxnId="{2A99A353-BE0B-9C46-B252-7492DA11D296}">
      <dgm:prSet/>
      <dgm:spPr/>
      <dgm:t>
        <a:bodyPr/>
        <a:lstStyle/>
        <a:p>
          <a:endParaRPr lang="en-US"/>
        </a:p>
      </dgm:t>
    </dgm:pt>
    <dgm:pt modelId="{C1516549-2ADD-D541-8CCC-90545D825247}">
      <dgm:prSet/>
      <dgm:spPr/>
      <dgm:t>
        <a:bodyPr/>
        <a:lstStyle/>
        <a:p>
          <a:endParaRPr lang="en-US"/>
        </a:p>
      </dgm:t>
    </dgm:pt>
    <dgm:pt modelId="{3C8203EB-00D1-A942-8020-D3C39E68C3EC}" type="parTrans" cxnId="{48187C92-87C0-C348-8A32-1B7D797BA0BC}">
      <dgm:prSet/>
      <dgm:spPr/>
      <dgm:t>
        <a:bodyPr/>
        <a:lstStyle/>
        <a:p>
          <a:endParaRPr lang="en-US"/>
        </a:p>
      </dgm:t>
    </dgm:pt>
    <dgm:pt modelId="{10E059D7-554B-1C4B-8163-1E46A2C66D04}" type="sibTrans" cxnId="{48187C92-87C0-C348-8A32-1B7D797BA0BC}">
      <dgm:prSet/>
      <dgm:spPr/>
      <dgm:t>
        <a:bodyPr/>
        <a:lstStyle/>
        <a:p>
          <a:endParaRPr lang="en-US"/>
        </a:p>
      </dgm:t>
    </dgm:pt>
    <dgm:pt modelId="{6112F0A7-4FC0-AF4C-96B1-4FE68E119D86}" type="pres">
      <dgm:prSet presAssocID="{D1650449-9409-3542-8C4D-89A6DAFD1D1D}" presName="Name0" presStyleCnt="0">
        <dgm:presLayoutVars>
          <dgm:chMax val="4"/>
          <dgm:resizeHandles val="exact"/>
        </dgm:presLayoutVars>
      </dgm:prSet>
      <dgm:spPr/>
      <dgm:t>
        <a:bodyPr/>
        <a:lstStyle/>
        <a:p>
          <a:endParaRPr lang="en-US"/>
        </a:p>
      </dgm:t>
    </dgm:pt>
    <dgm:pt modelId="{3D3819B4-628F-274A-A245-CDC6D9CC2B75}" type="pres">
      <dgm:prSet presAssocID="{D1650449-9409-3542-8C4D-89A6DAFD1D1D}" presName="ellipse" presStyleLbl="trBgShp" presStyleIdx="0" presStyleCnt="1"/>
      <dgm:spPr/>
    </dgm:pt>
    <dgm:pt modelId="{5E02FAAA-C2C4-6D41-91EE-25E38F25330D}" type="pres">
      <dgm:prSet presAssocID="{D1650449-9409-3542-8C4D-89A6DAFD1D1D}" presName="arrow1" presStyleLbl="fgShp" presStyleIdx="0" presStyleCnt="1" custFlipVert="1" custFlipHor="1" custScaleX="9053" custScaleY="14145"/>
      <dgm:spPr>
        <a:solidFill>
          <a:schemeClr val="accent5">
            <a:lumMod val="60000"/>
            <a:lumOff val="40000"/>
          </a:schemeClr>
        </a:solidFill>
      </dgm:spPr>
    </dgm:pt>
    <dgm:pt modelId="{2BC5C942-A3C0-9B4F-8C6F-7651ADB3A6C3}" type="pres">
      <dgm:prSet presAssocID="{D1650449-9409-3542-8C4D-89A6DAFD1D1D}" presName="rectangle" presStyleLbl="revTx" presStyleIdx="0" presStyleCnt="1">
        <dgm:presLayoutVars>
          <dgm:bulletEnabled val="1"/>
        </dgm:presLayoutVars>
      </dgm:prSet>
      <dgm:spPr/>
      <dgm:t>
        <a:bodyPr/>
        <a:lstStyle/>
        <a:p>
          <a:endParaRPr lang="en-US"/>
        </a:p>
      </dgm:t>
    </dgm:pt>
    <dgm:pt modelId="{69CA18A2-AA43-5445-BADF-B2718B6098F6}" type="pres">
      <dgm:prSet presAssocID="{F91EC294-527D-8C4D-A6FA-539A2DFE360E}" presName="item1" presStyleLbl="node1" presStyleIdx="0" presStyleCnt="3" custScaleX="129392" custScaleY="116561">
        <dgm:presLayoutVars>
          <dgm:bulletEnabled val="1"/>
        </dgm:presLayoutVars>
      </dgm:prSet>
      <dgm:spPr/>
      <dgm:t>
        <a:bodyPr/>
        <a:lstStyle/>
        <a:p>
          <a:endParaRPr lang="en-US"/>
        </a:p>
      </dgm:t>
    </dgm:pt>
    <dgm:pt modelId="{4479ADA6-6EFD-8640-B007-927C2E98E257}" type="pres">
      <dgm:prSet presAssocID="{1BFCCA5D-0C47-894B-9A16-0C9338269B91}" presName="item2" presStyleLbl="node1" presStyleIdx="1" presStyleCnt="3" custScaleX="135434" custScaleY="121758" custLinFactNeighborX="-2332" custLinFactNeighborY="-15796">
        <dgm:presLayoutVars>
          <dgm:bulletEnabled val="1"/>
        </dgm:presLayoutVars>
      </dgm:prSet>
      <dgm:spPr/>
      <dgm:t>
        <a:bodyPr/>
        <a:lstStyle/>
        <a:p>
          <a:endParaRPr lang="en-US"/>
        </a:p>
      </dgm:t>
    </dgm:pt>
    <dgm:pt modelId="{61FA6010-7719-934D-847E-C69F4BC8A548}" type="pres">
      <dgm:prSet presAssocID="{C1516549-2ADD-D541-8CCC-90545D825247}" presName="item3" presStyleLbl="node1" presStyleIdx="2" presStyleCnt="3" custScaleX="136593" custScaleY="119092">
        <dgm:presLayoutVars>
          <dgm:bulletEnabled val="1"/>
        </dgm:presLayoutVars>
      </dgm:prSet>
      <dgm:spPr/>
      <dgm:t>
        <a:bodyPr/>
        <a:lstStyle/>
        <a:p>
          <a:endParaRPr lang="en-US"/>
        </a:p>
      </dgm:t>
    </dgm:pt>
    <dgm:pt modelId="{7770B8DB-EA7F-1740-976B-769AB6EA7A62}" type="pres">
      <dgm:prSet presAssocID="{D1650449-9409-3542-8C4D-89A6DAFD1D1D}" presName="funnel" presStyleLbl="trAlignAcc1" presStyleIdx="0" presStyleCnt="1"/>
      <dgm:spPr/>
      <dgm:t>
        <a:bodyPr/>
        <a:lstStyle/>
        <a:p>
          <a:endParaRPr lang="en-US"/>
        </a:p>
      </dgm:t>
    </dgm:pt>
  </dgm:ptLst>
  <dgm:cxnLst>
    <dgm:cxn modelId="{EB0EF933-4C47-7746-A6C4-47815A7D0112}" type="presOf" srcId="{C1516549-2ADD-D541-8CCC-90545D825247}" destId="{2BC5C942-A3C0-9B4F-8C6F-7651ADB3A6C3}" srcOrd="0" destOrd="0" presId="urn:microsoft.com/office/officeart/2005/8/layout/funnel1"/>
    <dgm:cxn modelId="{783A0365-361E-E946-9D43-AC8E0D75DB0A}" type="presOf" srcId="{D1650449-9409-3542-8C4D-89A6DAFD1D1D}" destId="{6112F0A7-4FC0-AF4C-96B1-4FE68E119D86}" srcOrd="0" destOrd="0" presId="urn:microsoft.com/office/officeart/2005/8/layout/funnel1"/>
    <dgm:cxn modelId="{B5DD4720-D7B4-4243-B602-C0F9BF37F4DE}" type="presOf" srcId="{102CA0F6-E40C-E347-A1E1-57B1A4CA459D}" destId="{61FA6010-7719-934D-847E-C69F4BC8A548}" srcOrd="0" destOrd="0" presId="urn:microsoft.com/office/officeart/2005/8/layout/funnel1"/>
    <dgm:cxn modelId="{48187C92-87C0-C348-8A32-1B7D797BA0BC}" srcId="{D1650449-9409-3542-8C4D-89A6DAFD1D1D}" destId="{C1516549-2ADD-D541-8CCC-90545D825247}" srcOrd="3" destOrd="0" parTransId="{3C8203EB-00D1-A942-8020-D3C39E68C3EC}" sibTransId="{10E059D7-554B-1C4B-8163-1E46A2C66D04}"/>
    <dgm:cxn modelId="{AE94456C-2297-6B47-B7F0-C515A71076FF}" srcId="{D1650449-9409-3542-8C4D-89A6DAFD1D1D}" destId="{F91EC294-527D-8C4D-A6FA-539A2DFE360E}" srcOrd="1" destOrd="0" parTransId="{965D8752-A82F-3E4A-9CC6-AC44383756AC}" sibTransId="{E9E211B5-494F-114C-A167-6E1C463EADBF}"/>
    <dgm:cxn modelId="{2A99A353-BE0B-9C46-B252-7492DA11D296}" srcId="{D1650449-9409-3542-8C4D-89A6DAFD1D1D}" destId="{1BFCCA5D-0C47-894B-9A16-0C9338269B91}" srcOrd="2" destOrd="0" parTransId="{36E10E6B-8405-D140-AC9F-7DAD27B02F48}" sibTransId="{1693B4D2-1CD9-A147-BD55-DE9FF8EFC188}"/>
    <dgm:cxn modelId="{835A8784-4E0F-2F49-8539-30C89F50AD18}" type="presOf" srcId="{F91EC294-527D-8C4D-A6FA-539A2DFE360E}" destId="{4479ADA6-6EFD-8640-B007-927C2E98E257}" srcOrd="0" destOrd="0" presId="urn:microsoft.com/office/officeart/2005/8/layout/funnel1"/>
    <dgm:cxn modelId="{6BEEACC5-F237-D640-B1BC-91E323952A5B}" type="presOf" srcId="{1BFCCA5D-0C47-894B-9A16-0C9338269B91}" destId="{69CA18A2-AA43-5445-BADF-B2718B6098F6}" srcOrd="0" destOrd="0" presId="urn:microsoft.com/office/officeart/2005/8/layout/funnel1"/>
    <dgm:cxn modelId="{E318D8AB-C467-9641-AA7A-EAF52D62E823}" srcId="{D1650449-9409-3542-8C4D-89A6DAFD1D1D}" destId="{102CA0F6-E40C-E347-A1E1-57B1A4CA459D}" srcOrd="0" destOrd="0" parTransId="{91F75E03-4BE1-8D4A-880D-7D1F8373FCD8}" sibTransId="{987D77AC-DB74-7B4B-A315-D612790B8FB8}"/>
    <dgm:cxn modelId="{0AEA8328-5230-F24F-8C36-F3BED8AA4762}" type="presParOf" srcId="{6112F0A7-4FC0-AF4C-96B1-4FE68E119D86}" destId="{3D3819B4-628F-274A-A245-CDC6D9CC2B75}" srcOrd="0" destOrd="0" presId="urn:microsoft.com/office/officeart/2005/8/layout/funnel1"/>
    <dgm:cxn modelId="{78A51F1F-F8B6-B442-A6D8-818C4FD04129}" type="presParOf" srcId="{6112F0A7-4FC0-AF4C-96B1-4FE68E119D86}" destId="{5E02FAAA-C2C4-6D41-91EE-25E38F25330D}" srcOrd="1" destOrd="0" presId="urn:microsoft.com/office/officeart/2005/8/layout/funnel1"/>
    <dgm:cxn modelId="{36C0A941-9F0F-1340-9F33-A9D7ACA58644}" type="presParOf" srcId="{6112F0A7-4FC0-AF4C-96B1-4FE68E119D86}" destId="{2BC5C942-A3C0-9B4F-8C6F-7651ADB3A6C3}" srcOrd="2" destOrd="0" presId="urn:microsoft.com/office/officeart/2005/8/layout/funnel1"/>
    <dgm:cxn modelId="{F54E98B2-FAFD-8640-A095-6901DCB29799}" type="presParOf" srcId="{6112F0A7-4FC0-AF4C-96B1-4FE68E119D86}" destId="{69CA18A2-AA43-5445-BADF-B2718B6098F6}" srcOrd="3" destOrd="0" presId="urn:microsoft.com/office/officeart/2005/8/layout/funnel1"/>
    <dgm:cxn modelId="{7C6692B2-B7C4-504B-9583-191BCAD7B06C}" type="presParOf" srcId="{6112F0A7-4FC0-AF4C-96B1-4FE68E119D86}" destId="{4479ADA6-6EFD-8640-B007-927C2E98E257}" srcOrd="4" destOrd="0" presId="urn:microsoft.com/office/officeart/2005/8/layout/funnel1"/>
    <dgm:cxn modelId="{44AD5C37-4613-0F42-A396-95C930881444}" type="presParOf" srcId="{6112F0A7-4FC0-AF4C-96B1-4FE68E119D86}" destId="{61FA6010-7719-934D-847E-C69F4BC8A548}" srcOrd="5" destOrd="0" presId="urn:microsoft.com/office/officeart/2005/8/layout/funnel1"/>
    <dgm:cxn modelId="{14E9F26C-3B1B-964A-BC69-0A4891948314}" type="presParOf" srcId="{6112F0A7-4FC0-AF4C-96B1-4FE68E119D86}" destId="{7770B8DB-EA7F-1740-976B-769AB6EA7A62}" srcOrd="6" destOrd="0" presId="urn:microsoft.com/office/officeart/2005/8/layout/funnel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650449-9409-3542-8C4D-89A6DAFD1D1D}" type="doc">
      <dgm:prSet loTypeId="urn:microsoft.com/office/officeart/2005/8/layout/funnel1" loCatId="" qsTypeId="urn:microsoft.com/office/officeart/2005/8/quickstyle/3D4" qsCatId="3D" csTypeId="urn:microsoft.com/office/officeart/2005/8/colors/colorful1" csCatId="colorful" phldr="1"/>
      <dgm:spPr/>
      <dgm:t>
        <a:bodyPr/>
        <a:lstStyle/>
        <a:p>
          <a:endParaRPr lang="en-US"/>
        </a:p>
      </dgm:t>
    </dgm:pt>
    <dgm:pt modelId="{1BFCCA5D-0C47-894B-9A16-0C9338269B91}">
      <dgm:prSet phldrT="[Text]" custT="1"/>
      <dgm:spPr>
        <a:solidFill>
          <a:schemeClr val="accent5">
            <a:lumMod val="75000"/>
          </a:schemeClr>
        </a:solidFill>
      </dgm:spPr>
      <dgm:t>
        <a:bodyPr/>
        <a:lstStyle/>
        <a:p>
          <a:r>
            <a:rPr lang="en-US" sz="1100" b="1">
              <a:latin typeface="Calibri"/>
              <a:cs typeface="Calibri"/>
            </a:rPr>
            <a:t>CHALLENGES FOR STARTING APPAREL BRANDS</a:t>
          </a:r>
        </a:p>
      </dgm:t>
    </dgm:pt>
    <dgm:pt modelId="{36E10E6B-8405-D140-AC9F-7DAD27B02F48}" type="parTrans" cxnId="{2A99A353-BE0B-9C46-B252-7492DA11D296}">
      <dgm:prSet/>
      <dgm:spPr/>
      <dgm:t>
        <a:bodyPr/>
        <a:lstStyle/>
        <a:p>
          <a:endParaRPr lang="en-US"/>
        </a:p>
      </dgm:t>
    </dgm:pt>
    <dgm:pt modelId="{1693B4D2-1CD9-A147-BD55-DE9FF8EFC188}" type="sibTrans" cxnId="{2A99A353-BE0B-9C46-B252-7492DA11D296}">
      <dgm:prSet/>
      <dgm:spPr/>
      <dgm:t>
        <a:bodyPr/>
        <a:lstStyle/>
        <a:p>
          <a:endParaRPr lang="en-US"/>
        </a:p>
      </dgm:t>
    </dgm:pt>
    <dgm:pt modelId="{C1516549-2ADD-D541-8CCC-90545D825247}">
      <dgm:prSet/>
      <dgm:spPr/>
      <dgm:t>
        <a:bodyPr/>
        <a:lstStyle/>
        <a:p>
          <a:endParaRPr lang="en-US"/>
        </a:p>
      </dgm:t>
    </dgm:pt>
    <dgm:pt modelId="{3C8203EB-00D1-A942-8020-D3C39E68C3EC}" type="parTrans" cxnId="{48187C92-87C0-C348-8A32-1B7D797BA0BC}">
      <dgm:prSet/>
      <dgm:spPr/>
      <dgm:t>
        <a:bodyPr/>
        <a:lstStyle/>
        <a:p>
          <a:endParaRPr lang="en-US"/>
        </a:p>
      </dgm:t>
    </dgm:pt>
    <dgm:pt modelId="{10E059D7-554B-1C4B-8163-1E46A2C66D04}" type="sibTrans" cxnId="{48187C92-87C0-C348-8A32-1B7D797BA0BC}">
      <dgm:prSet/>
      <dgm:spPr/>
      <dgm:t>
        <a:bodyPr/>
        <a:lstStyle/>
        <a:p>
          <a:endParaRPr lang="en-US"/>
        </a:p>
      </dgm:t>
    </dgm:pt>
    <dgm:pt modelId="{6112F0A7-4FC0-AF4C-96B1-4FE68E119D86}" type="pres">
      <dgm:prSet presAssocID="{D1650449-9409-3542-8C4D-89A6DAFD1D1D}" presName="Name0" presStyleCnt="0">
        <dgm:presLayoutVars>
          <dgm:chMax val="4"/>
          <dgm:resizeHandles val="exact"/>
        </dgm:presLayoutVars>
      </dgm:prSet>
      <dgm:spPr/>
      <dgm:t>
        <a:bodyPr/>
        <a:lstStyle/>
        <a:p>
          <a:endParaRPr lang="en-US"/>
        </a:p>
      </dgm:t>
    </dgm:pt>
    <dgm:pt modelId="{3D3819B4-628F-274A-A245-CDC6D9CC2B75}" type="pres">
      <dgm:prSet presAssocID="{D1650449-9409-3542-8C4D-89A6DAFD1D1D}" presName="ellipse" presStyleLbl="trBgShp" presStyleIdx="0" presStyleCnt="1"/>
      <dgm:spPr/>
    </dgm:pt>
    <dgm:pt modelId="{5E02FAAA-C2C4-6D41-91EE-25E38F25330D}" type="pres">
      <dgm:prSet presAssocID="{D1650449-9409-3542-8C4D-89A6DAFD1D1D}" presName="arrow1" presStyleLbl="fgShp" presStyleIdx="0" presStyleCnt="1" custFlipVert="1" custFlipHor="1" custScaleX="9470" custScaleY="29273" custLinFactNeighborX="4735" custLinFactNeighborY="16383"/>
      <dgm:spPr>
        <a:scene3d>
          <a:camera prst="orthographicFront">
            <a:rot lat="0" lon="1200001" rev="16200000"/>
          </a:camera>
          <a:lightRig rig="chilly" dir="t"/>
        </a:scene3d>
        <a:sp3d z="12700" extrusionH="1700" prstMaterial="translucentPowder">
          <a:bevelT w="25400" h="6350" prst="softRound"/>
          <a:bevelB w="0" h="0" prst="convex"/>
        </a:sp3d>
      </dgm:spPr>
    </dgm:pt>
    <dgm:pt modelId="{2BC5C942-A3C0-9B4F-8C6F-7651ADB3A6C3}" type="pres">
      <dgm:prSet presAssocID="{D1650449-9409-3542-8C4D-89A6DAFD1D1D}" presName="rectangle" presStyleLbl="revTx" presStyleIdx="0" presStyleCnt="1">
        <dgm:presLayoutVars>
          <dgm:bulletEnabled val="1"/>
        </dgm:presLayoutVars>
      </dgm:prSet>
      <dgm:spPr/>
      <dgm:t>
        <a:bodyPr/>
        <a:lstStyle/>
        <a:p>
          <a:endParaRPr lang="en-US"/>
        </a:p>
      </dgm:t>
    </dgm:pt>
    <dgm:pt modelId="{46BF8F23-0B04-9143-97E2-3AC399299837}" type="pres">
      <dgm:prSet presAssocID="{C1516549-2ADD-D541-8CCC-90545D825247}" presName="item1" presStyleLbl="node1" presStyleIdx="0" presStyleCnt="1" custLinFactNeighborX="15787" custLinFactNeighborY="-12857">
        <dgm:presLayoutVars>
          <dgm:bulletEnabled val="1"/>
        </dgm:presLayoutVars>
      </dgm:prSet>
      <dgm:spPr/>
      <dgm:t>
        <a:bodyPr/>
        <a:lstStyle/>
        <a:p>
          <a:endParaRPr lang="en-US"/>
        </a:p>
      </dgm:t>
    </dgm:pt>
    <dgm:pt modelId="{7770B8DB-EA7F-1740-976B-769AB6EA7A62}" type="pres">
      <dgm:prSet presAssocID="{D1650449-9409-3542-8C4D-89A6DAFD1D1D}" presName="funnel" presStyleLbl="trAlignAcc1" presStyleIdx="0" presStyleCnt="1"/>
      <dgm:spPr/>
      <dgm:t>
        <a:bodyPr/>
        <a:lstStyle/>
        <a:p>
          <a:endParaRPr lang="en-US"/>
        </a:p>
      </dgm:t>
    </dgm:pt>
  </dgm:ptLst>
  <dgm:cxnLst>
    <dgm:cxn modelId="{98182E43-D6DF-9741-8849-BB2E0897155E}" type="presOf" srcId="{C1516549-2ADD-D541-8CCC-90545D825247}" destId="{2BC5C942-A3C0-9B4F-8C6F-7651ADB3A6C3}" srcOrd="0" destOrd="0" presId="urn:microsoft.com/office/officeart/2005/8/layout/funnel1"/>
    <dgm:cxn modelId="{67657F17-583C-CB4D-AFC6-52A8C12ADC1F}" type="presOf" srcId="{D1650449-9409-3542-8C4D-89A6DAFD1D1D}" destId="{6112F0A7-4FC0-AF4C-96B1-4FE68E119D86}" srcOrd="0" destOrd="0" presId="urn:microsoft.com/office/officeart/2005/8/layout/funnel1"/>
    <dgm:cxn modelId="{2A99A353-BE0B-9C46-B252-7492DA11D296}" srcId="{D1650449-9409-3542-8C4D-89A6DAFD1D1D}" destId="{1BFCCA5D-0C47-894B-9A16-0C9338269B91}" srcOrd="0" destOrd="0" parTransId="{36E10E6B-8405-D140-AC9F-7DAD27B02F48}" sibTransId="{1693B4D2-1CD9-A147-BD55-DE9FF8EFC188}"/>
    <dgm:cxn modelId="{48187C92-87C0-C348-8A32-1B7D797BA0BC}" srcId="{D1650449-9409-3542-8C4D-89A6DAFD1D1D}" destId="{C1516549-2ADD-D541-8CCC-90545D825247}" srcOrd="1" destOrd="0" parTransId="{3C8203EB-00D1-A942-8020-D3C39E68C3EC}" sibTransId="{10E059D7-554B-1C4B-8163-1E46A2C66D04}"/>
    <dgm:cxn modelId="{0018811E-8495-AC47-83B9-5FE6D71190B8}" type="presOf" srcId="{1BFCCA5D-0C47-894B-9A16-0C9338269B91}" destId="{46BF8F23-0B04-9143-97E2-3AC399299837}" srcOrd="0" destOrd="0" presId="urn:microsoft.com/office/officeart/2005/8/layout/funnel1"/>
    <dgm:cxn modelId="{2BBC3B03-FEAB-6649-9453-516F947C8D82}" type="presParOf" srcId="{6112F0A7-4FC0-AF4C-96B1-4FE68E119D86}" destId="{3D3819B4-628F-274A-A245-CDC6D9CC2B75}" srcOrd="0" destOrd="0" presId="urn:microsoft.com/office/officeart/2005/8/layout/funnel1"/>
    <dgm:cxn modelId="{1015F988-8DED-0F4F-A915-344D12395F57}" type="presParOf" srcId="{6112F0A7-4FC0-AF4C-96B1-4FE68E119D86}" destId="{5E02FAAA-C2C4-6D41-91EE-25E38F25330D}" srcOrd="1" destOrd="0" presId="urn:microsoft.com/office/officeart/2005/8/layout/funnel1"/>
    <dgm:cxn modelId="{3DA96FBA-3771-A646-A023-A0E5316674C6}" type="presParOf" srcId="{6112F0A7-4FC0-AF4C-96B1-4FE68E119D86}" destId="{2BC5C942-A3C0-9B4F-8C6F-7651ADB3A6C3}" srcOrd="2" destOrd="0" presId="urn:microsoft.com/office/officeart/2005/8/layout/funnel1"/>
    <dgm:cxn modelId="{8DD76755-A3E4-FF40-B4BF-4A1CE97BEE33}" type="presParOf" srcId="{6112F0A7-4FC0-AF4C-96B1-4FE68E119D86}" destId="{46BF8F23-0B04-9143-97E2-3AC399299837}" srcOrd="3" destOrd="0" presId="urn:microsoft.com/office/officeart/2005/8/layout/funnel1"/>
    <dgm:cxn modelId="{55B969D7-1349-F84B-91A9-F8F1184F5EE0}" type="presParOf" srcId="{6112F0A7-4FC0-AF4C-96B1-4FE68E119D86}" destId="{7770B8DB-EA7F-1740-976B-769AB6EA7A62}" srcOrd="4" destOrd="0" presId="urn:microsoft.com/office/officeart/2005/8/layout/funnel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8B20D6-EFC7-2B46-BA5E-F0B75FF130B1}">
      <dsp:nvSpPr>
        <dsp:cNvPr id="0" name=""/>
        <dsp:cNvSpPr/>
      </dsp:nvSpPr>
      <dsp:spPr>
        <a:xfrm>
          <a:off x="3807" y="0"/>
          <a:ext cx="876080" cy="2257948"/>
        </a:xfrm>
        <a:prstGeom prst="roundRect">
          <a:avLst>
            <a:gd name="adj" fmla="val 10000"/>
          </a:avLst>
        </a:prstGeom>
        <a:solidFill>
          <a:srgbClr val="4B97B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Osaka"/>
              <a:ea typeface="Osaka"/>
              <a:cs typeface="Osaka"/>
            </a:rPr>
            <a:t>Raw materials</a:t>
          </a:r>
        </a:p>
        <a:p>
          <a:pPr lvl="0" algn="ctr" defTabSz="533400">
            <a:lnSpc>
              <a:spcPct val="90000"/>
            </a:lnSpc>
            <a:spcBef>
              <a:spcPct val="0"/>
            </a:spcBef>
            <a:spcAft>
              <a:spcPct val="35000"/>
            </a:spcAft>
          </a:pPr>
          <a:r>
            <a:rPr lang="en-US" sz="1200" b="1" kern="1200">
              <a:latin typeface="Osaka"/>
              <a:ea typeface="Osaka"/>
              <a:cs typeface="Osaka"/>
            </a:rPr>
            <a:t> </a:t>
          </a:r>
          <a:br>
            <a:rPr lang="en-US" sz="1200" b="1" kern="1200">
              <a:latin typeface="Osaka"/>
              <a:ea typeface="Osaka"/>
              <a:cs typeface="Osaka"/>
            </a:rPr>
          </a:br>
          <a:r>
            <a:rPr lang="en-US" sz="1200" b="1" kern="1200">
              <a:latin typeface="Osaka"/>
              <a:ea typeface="Osaka"/>
              <a:cs typeface="Osaka"/>
            </a:rPr>
            <a:t>Parts</a:t>
          </a:r>
        </a:p>
        <a:p>
          <a:pPr lvl="0" algn="ctr" defTabSz="533400">
            <a:lnSpc>
              <a:spcPct val="90000"/>
            </a:lnSpc>
            <a:spcBef>
              <a:spcPct val="0"/>
            </a:spcBef>
            <a:spcAft>
              <a:spcPct val="35000"/>
            </a:spcAft>
          </a:pPr>
          <a:endParaRPr lang="en-US" sz="1200" b="1" kern="1200">
            <a:latin typeface="Osaka"/>
            <a:ea typeface="Osaka"/>
            <a:cs typeface="Osaka"/>
          </a:endParaRPr>
        </a:p>
        <a:p>
          <a:pPr lvl="0" algn="ctr" defTabSz="533400">
            <a:lnSpc>
              <a:spcPct val="90000"/>
            </a:lnSpc>
            <a:spcBef>
              <a:spcPct val="0"/>
            </a:spcBef>
            <a:spcAft>
              <a:spcPct val="35000"/>
            </a:spcAft>
          </a:pPr>
          <a:r>
            <a:rPr lang="en-US" sz="1200" b="1" kern="1200">
              <a:latin typeface="Osaka"/>
              <a:ea typeface="Osaka"/>
              <a:cs typeface="Osaka"/>
            </a:rPr>
            <a:t>Packaging</a:t>
          </a:r>
        </a:p>
        <a:p>
          <a:pPr lvl="0" algn="ctr" defTabSz="533400">
            <a:lnSpc>
              <a:spcPct val="90000"/>
            </a:lnSpc>
            <a:spcBef>
              <a:spcPct val="0"/>
            </a:spcBef>
            <a:spcAft>
              <a:spcPct val="35000"/>
            </a:spcAft>
          </a:pPr>
          <a:endParaRPr lang="en-US" sz="1200" b="1" kern="1200">
            <a:latin typeface="Osaka"/>
            <a:ea typeface="Osaka"/>
            <a:cs typeface="Osaka"/>
          </a:endParaRPr>
        </a:p>
        <a:p>
          <a:pPr lvl="0" algn="ctr" defTabSz="533400">
            <a:lnSpc>
              <a:spcPct val="90000"/>
            </a:lnSpc>
            <a:spcBef>
              <a:spcPct val="0"/>
            </a:spcBef>
            <a:spcAft>
              <a:spcPct val="35000"/>
            </a:spcAft>
          </a:pPr>
          <a:r>
            <a:rPr lang="en-US" sz="1200" b="1" kern="1200">
              <a:latin typeface="Osaka"/>
              <a:ea typeface="Osaka"/>
              <a:cs typeface="Osaka"/>
            </a:rPr>
            <a:t>Materials</a:t>
          </a:r>
          <a:r>
            <a:rPr lang="en-US" sz="1500" b="1" kern="1200">
              <a:latin typeface="Osaka"/>
              <a:ea typeface="Osaka"/>
              <a:cs typeface="Osaka"/>
            </a:rPr>
            <a:t> </a:t>
          </a:r>
        </a:p>
      </dsp:txBody>
      <dsp:txXfrm>
        <a:off x="29467" y="25660"/>
        <a:ext cx="824760" cy="2206628"/>
      </dsp:txXfrm>
    </dsp:sp>
    <dsp:sp modelId="{D6A6FC3A-92B0-A14C-BE53-33091E4709C9}">
      <dsp:nvSpPr>
        <dsp:cNvPr id="0" name=""/>
        <dsp:cNvSpPr/>
      </dsp:nvSpPr>
      <dsp:spPr>
        <a:xfrm>
          <a:off x="977579" y="1007836"/>
          <a:ext cx="207106" cy="242275"/>
        </a:xfrm>
        <a:prstGeom prst="rightArrow">
          <a:avLst>
            <a:gd name="adj1" fmla="val 60000"/>
            <a:gd name="adj2" fmla="val 50000"/>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977579" y="1056291"/>
        <a:ext cx="144974" cy="145365"/>
      </dsp:txXfrm>
    </dsp:sp>
    <dsp:sp modelId="{7957F89C-E7DB-E749-B33E-51ED95848403}">
      <dsp:nvSpPr>
        <dsp:cNvPr id="0" name=""/>
        <dsp:cNvSpPr/>
      </dsp:nvSpPr>
      <dsp:spPr>
        <a:xfrm>
          <a:off x="1270654" y="767637"/>
          <a:ext cx="1030511" cy="722672"/>
        </a:xfrm>
        <a:prstGeom prst="roundRect">
          <a:avLst>
            <a:gd name="adj" fmla="val 10000"/>
          </a:avLst>
        </a:prstGeom>
        <a:solidFill>
          <a:schemeClr val="accent5">
            <a:shade val="80000"/>
            <a:hueOff val="68407"/>
            <a:satOff val="-746"/>
            <a:lumOff val="85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rgbClr val="BAD7E2"/>
              </a:solidFill>
              <a:latin typeface="Osaka"/>
              <a:ea typeface="Osaka"/>
              <a:cs typeface="Osaka"/>
            </a:rPr>
            <a:t>Finished product</a:t>
          </a:r>
          <a:endParaRPr lang="en-US" sz="900" kern="1200">
            <a:latin typeface="Osaka"/>
            <a:ea typeface="Osaka"/>
            <a:cs typeface="Osaka"/>
          </a:endParaRPr>
        </a:p>
      </dsp:txBody>
      <dsp:txXfrm>
        <a:off x="1291820" y="788803"/>
        <a:ext cx="988179" cy="680340"/>
      </dsp:txXfrm>
    </dsp:sp>
    <dsp:sp modelId="{CAB16CDD-ACA6-4645-9C58-2F144D93D3A8}">
      <dsp:nvSpPr>
        <dsp:cNvPr id="0" name=""/>
        <dsp:cNvSpPr/>
      </dsp:nvSpPr>
      <dsp:spPr>
        <a:xfrm>
          <a:off x="2398857" y="1007836"/>
          <a:ext cx="207106" cy="242275"/>
        </a:xfrm>
        <a:prstGeom prst="rightArrow">
          <a:avLst>
            <a:gd name="adj1" fmla="val 60000"/>
            <a:gd name="adj2" fmla="val 50000"/>
          </a:avLst>
        </a:prstGeom>
        <a:solidFill>
          <a:schemeClr val="accent5">
            <a:shade val="90000"/>
            <a:hueOff val="102643"/>
            <a:satOff val="-1914"/>
            <a:lumOff val="1143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398857" y="1056291"/>
        <a:ext cx="144974" cy="145365"/>
      </dsp:txXfrm>
    </dsp:sp>
    <dsp:sp modelId="{FE82BD79-1F2D-D54A-AA9A-3747266A60A0}">
      <dsp:nvSpPr>
        <dsp:cNvPr id="0" name=""/>
        <dsp:cNvSpPr/>
      </dsp:nvSpPr>
      <dsp:spPr>
        <a:xfrm>
          <a:off x="2691932" y="0"/>
          <a:ext cx="1091519" cy="2257948"/>
        </a:xfrm>
        <a:prstGeom prst="roundRect">
          <a:avLst>
            <a:gd name="adj" fmla="val 10000"/>
          </a:avLst>
        </a:prstGeom>
        <a:solidFill>
          <a:schemeClr val="accent5">
            <a:shade val="80000"/>
            <a:hueOff val="136814"/>
            <a:satOff val="-1492"/>
            <a:lumOff val="170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rgbClr val="FFFFFF"/>
              </a:solidFill>
              <a:latin typeface="Osaka"/>
              <a:ea typeface="Osaka"/>
              <a:cs typeface="Osaka"/>
            </a:rPr>
            <a:t>Inventory</a:t>
          </a:r>
        </a:p>
        <a:p>
          <a:pPr lvl="0" algn="ctr" defTabSz="400050">
            <a:lnSpc>
              <a:spcPct val="90000"/>
            </a:lnSpc>
            <a:spcBef>
              <a:spcPct val="0"/>
            </a:spcBef>
            <a:spcAft>
              <a:spcPct val="35000"/>
            </a:spcAft>
          </a:pPr>
          <a:endParaRPr lang="en-US" sz="900" b="1" kern="1200">
            <a:solidFill>
              <a:srgbClr val="BAD7E2"/>
            </a:solidFill>
            <a:latin typeface="Osaka"/>
            <a:ea typeface="Osaka"/>
            <a:cs typeface="Osaka"/>
          </a:endParaRPr>
        </a:p>
        <a:p>
          <a:pPr lvl="0" algn="ctr" defTabSz="400050">
            <a:lnSpc>
              <a:spcPct val="90000"/>
            </a:lnSpc>
            <a:spcBef>
              <a:spcPct val="0"/>
            </a:spcBef>
            <a:spcAft>
              <a:spcPct val="35000"/>
            </a:spcAft>
          </a:pPr>
          <a:r>
            <a:rPr lang="en-US" sz="900" b="1" kern="1200">
              <a:solidFill>
                <a:srgbClr val="BAD7E2"/>
              </a:solidFill>
              <a:latin typeface="Osaka"/>
              <a:ea typeface="Osaka"/>
              <a:cs typeface="Osaka"/>
            </a:rPr>
            <a:t>Storage facilities</a:t>
          </a:r>
        </a:p>
        <a:p>
          <a:pPr lvl="0" algn="ctr" defTabSz="400050">
            <a:lnSpc>
              <a:spcPct val="90000"/>
            </a:lnSpc>
            <a:spcBef>
              <a:spcPct val="0"/>
            </a:spcBef>
            <a:spcAft>
              <a:spcPct val="35000"/>
            </a:spcAft>
          </a:pPr>
          <a:endParaRPr lang="en-US" sz="900" b="1" kern="1200">
            <a:solidFill>
              <a:srgbClr val="BAD7E2"/>
            </a:solidFill>
            <a:latin typeface="Osaka"/>
            <a:ea typeface="Osaka"/>
            <a:cs typeface="Osaka"/>
          </a:endParaRPr>
        </a:p>
        <a:p>
          <a:pPr lvl="0" algn="ctr" defTabSz="400050">
            <a:lnSpc>
              <a:spcPct val="90000"/>
            </a:lnSpc>
            <a:spcBef>
              <a:spcPct val="0"/>
            </a:spcBef>
            <a:spcAft>
              <a:spcPct val="35000"/>
            </a:spcAft>
          </a:pPr>
          <a:r>
            <a:rPr lang="en-US" sz="900" b="1" kern="1200">
              <a:solidFill>
                <a:srgbClr val="BAD7E2"/>
              </a:solidFill>
              <a:latin typeface="Osaka"/>
              <a:ea typeface="Osaka"/>
              <a:cs typeface="Osaka"/>
            </a:rPr>
            <a:t>Unitization</a:t>
          </a:r>
        </a:p>
        <a:p>
          <a:pPr lvl="0" algn="ctr" defTabSz="400050">
            <a:lnSpc>
              <a:spcPct val="90000"/>
            </a:lnSpc>
            <a:spcBef>
              <a:spcPct val="0"/>
            </a:spcBef>
            <a:spcAft>
              <a:spcPct val="35000"/>
            </a:spcAft>
          </a:pPr>
          <a:endParaRPr lang="en-US" sz="900" b="1" kern="1200">
            <a:latin typeface="Osaka"/>
            <a:ea typeface="Osaka"/>
            <a:cs typeface="Osaka"/>
          </a:endParaRPr>
        </a:p>
        <a:p>
          <a:pPr lvl="0" algn="ctr" defTabSz="400050">
            <a:lnSpc>
              <a:spcPct val="90000"/>
            </a:lnSpc>
            <a:spcBef>
              <a:spcPct val="0"/>
            </a:spcBef>
            <a:spcAft>
              <a:spcPct val="35000"/>
            </a:spcAft>
          </a:pPr>
          <a:r>
            <a:rPr lang="en-US" sz="900" b="1" kern="1200">
              <a:latin typeface="Osaka"/>
              <a:ea typeface="Osaka"/>
              <a:cs typeface="Osaka"/>
            </a:rPr>
            <a:t>Transportation</a:t>
          </a:r>
        </a:p>
        <a:p>
          <a:pPr lvl="0" algn="ctr" defTabSz="400050">
            <a:lnSpc>
              <a:spcPct val="90000"/>
            </a:lnSpc>
            <a:spcBef>
              <a:spcPct val="0"/>
            </a:spcBef>
            <a:spcAft>
              <a:spcPct val="35000"/>
            </a:spcAft>
          </a:pPr>
          <a:endParaRPr lang="en-US" sz="900" b="1" kern="1200">
            <a:latin typeface="Osaka"/>
            <a:ea typeface="Osaka"/>
            <a:cs typeface="Osaka"/>
          </a:endParaRPr>
        </a:p>
        <a:p>
          <a:pPr lvl="0" algn="ctr" defTabSz="400050">
            <a:lnSpc>
              <a:spcPct val="90000"/>
            </a:lnSpc>
            <a:spcBef>
              <a:spcPct val="0"/>
            </a:spcBef>
            <a:spcAft>
              <a:spcPct val="35000"/>
            </a:spcAft>
          </a:pPr>
          <a:r>
            <a:rPr lang="en-US" sz="900" b="1" kern="1200">
              <a:latin typeface="Osaka"/>
              <a:ea typeface="Osaka"/>
              <a:cs typeface="Osaka"/>
            </a:rPr>
            <a:t>Communication</a:t>
          </a:r>
        </a:p>
      </dsp:txBody>
      <dsp:txXfrm>
        <a:off x="2723901" y="31969"/>
        <a:ext cx="1027581" cy="2194010"/>
      </dsp:txXfrm>
    </dsp:sp>
    <dsp:sp modelId="{608CF0CE-342F-AD47-BE11-491C0FF6944B}">
      <dsp:nvSpPr>
        <dsp:cNvPr id="0" name=""/>
        <dsp:cNvSpPr/>
      </dsp:nvSpPr>
      <dsp:spPr>
        <a:xfrm>
          <a:off x="3881144" y="1007836"/>
          <a:ext cx="207106" cy="242275"/>
        </a:xfrm>
        <a:prstGeom prst="rightArrow">
          <a:avLst>
            <a:gd name="adj1" fmla="val 60000"/>
            <a:gd name="adj2" fmla="val 50000"/>
          </a:avLst>
        </a:prstGeom>
        <a:solidFill>
          <a:schemeClr val="accent5">
            <a:shade val="90000"/>
            <a:hueOff val="205287"/>
            <a:satOff val="-3828"/>
            <a:lumOff val="228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881144" y="1056291"/>
        <a:ext cx="144974" cy="145365"/>
      </dsp:txXfrm>
    </dsp:sp>
    <dsp:sp modelId="{F16E1F05-8202-B142-912F-DFBC6B6CF4B1}">
      <dsp:nvSpPr>
        <dsp:cNvPr id="0" name=""/>
        <dsp:cNvSpPr/>
      </dsp:nvSpPr>
      <dsp:spPr>
        <a:xfrm>
          <a:off x="4174219" y="0"/>
          <a:ext cx="501139" cy="2257948"/>
        </a:xfrm>
        <a:prstGeom prst="roundRect">
          <a:avLst>
            <a:gd name="adj" fmla="val 10000"/>
          </a:avLst>
        </a:prstGeom>
        <a:solidFill>
          <a:srgbClr val="9AC1D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solidFill>
                <a:srgbClr val="BAD7E2"/>
              </a:solidFill>
              <a:latin typeface="Osaka"/>
              <a:ea typeface="Osaka"/>
              <a:cs typeface="Osaka"/>
            </a:rPr>
            <a:t>C</a:t>
          </a:r>
        </a:p>
        <a:p>
          <a:pPr lvl="0" algn="ctr" defTabSz="577850">
            <a:lnSpc>
              <a:spcPct val="90000"/>
            </a:lnSpc>
            <a:spcBef>
              <a:spcPct val="0"/>
            </a:spcBef>
            <a:spcAft>
              <a:spcPct val="35000"/>
            </a:spcAft>
          </a:pPr>
          <a:r>
            <a:rPr lang="en-US" sz="1300" b="1" kern="1200">
              <a:solidFill>
                <a:srgbClr val="BAD7E2"/>
              </a:solidFill>
              <a:latin typeface="Osaka"/>
              <a:ea typeface="Osaka"/>
              <a:cs typeface="Osaka"/>
            </a:rPr>
            <a:t>O</a:t>
          </a:r>
        </a:p>
        <a:p>
          <a:pPr lvl="0" algn="ctr" defTabSz="577850">
            <a:lnSpc>
              <a:spcPct val="90000"/>
            </a:lnSpc>
            <a:spcBef>
              <a:spcPct val="0"/>
            </a:spcBef>
            <a:spcAft>
              <a:spcPct val="35000"/>
            </a:spcAft>
          </a:pPr>
          <a:r>
            <a:rPr lang="en-US" sz="1300" b="1" kern="1200">
              <a:solidFill>
                <a:srgbClr val="BAD7E2"/>
              </a:solidFill>
              <a:latin typeface="Osaka"/>
              <a:ea typeface="Osaka"/>
              <a:cs typeface="Osaka"/>
            </a:rPr>
            <a:t>N</a:t>
          </a:r>
        </a:p>
        <a:p>
          <a:pPr lvl="0" algn="ctr" defTabSz="577850">
            <a:lnSpc>
              <a:spcPct val="90000"/>
            </a:lnSpc>
            <a:spcBef>
              <a:spcPct val="0"/>
            </a:spcBef>
            <a:spcAft>
              <a:spcPct val="35000"/>
            </a:spcAft>
          </a:pPr>
          <a:r>
            <a:rPr lang="en-US" sz="1300" b="1" kern="1200">
              <a:solidFill>
                <a:srgbClr val="BAD7E2"/>
              </a:solidFill>
              <a:latin typeface="Osaka"/>
              <a:ea typeface="Osaka"/>
              <a:cs typeface="Osaka"/>
            </a:rPr>
            <a:t>S</a:t>
          </a:r>
        </a:p>
        <a:p>
          <a:pPr lvl="0" algn="ctr" defTabSz="577850">
            <a:lnSpc>
              <a:spcPct val="90000"/>
            </a:lnSpc>
            <a:spcBef>
              <a:spcPct val="0"/>
            </a:spcBef>
            <a:spcAft>
              <a:spcPct val="35000"/>
            </a:spcAft>
          </a:pPr>
          <a:r>
            <a:rPr lang="en-US" sz="1300" b="1" kern="1200">
              <a:solidFill>
                <a:srgbClr val="BAD7E2"/>
              </a:solidFill>
              <a:latin typeface="Osaka"/>
              <a:ea typeface="Osaka"/>
              <a:cs typeface="Osaka"/>
            </a:rPr>
            <a:t>U</a:t>
          </a:r>
        </a:p>
        <a:p>
          <a:pPr lvl="0" algn="ctr" defTabSz="577850">
            <a:lnSpc>
              <a:spcPct val="90000"/>
            </a:lnSpc>
            <a:spcBef>
              <a:spcPct val="0"/>
            </a:spcBef>
            <a:spcAft>
              <a:spcPct val="35000"/>
            </a:spcAft>
          </a:pPr>
          <a:r>
            <a:rPr lang="en-US" sz="1300" b="1" kern="1200">
              <a:solidFill>
                <a:srgbClr val="BAD7E2"/>
              </a:solidFill>
              <a:latin typeface="Osaka"/>
              <a:ea typeface="Osaka"/>
              <a:cs typeface="Osaka"/>
            </a:rPr>
            <a:t>M</a:t>
          </a:r>
        </a:p>
        <a:p>
          <a:pPr lvl="0" algn="ctr" defTabSz="577850">
            <a:lnSpc>
              <a:spcPct val="90000"/>
            </a:lnSpc>
            <a:spcBef>
              <a:spcPct val="0"/>
            </a:spcBef>
            <a:spcAft>
              <a:spcPct val="35000"/>
            </a:spcAft>
          </a:pPr>
          <a:r>
            <a:rPr lang="en-US" sz="1300" b="1" kern="1200">
              <a:solidFill>
                <a:srgbClr val="BAD7E2"/>
              </a:solidFill>
              <a:latin typeface="Osaka"/>
              <a:ea typeface="Osaka"/>
              <a:cs typeface="Osaka"/>
            </a:rPr>
            <a:t>E</a:t>
          </a:r>
        </a:p>
        <a:p>
          <a:pPr lvl="0" algn="ctr" defTabSz="577850">
            <a:lnSpc>
              <a:spcPct val="90000"/>
            </a:lnSpc>
            <a:spcBef>
              <a:spcPct val="0"/>
            </a:spcBef>
            <a:spcAft>
              <a:spcPct val="35000"/>
            </a:spcAft>
          </a:pPr>
          <a:r>
            <a:rPr lang="en-US" sz="1300" b="1" kern="1200">
              <a:solidFill>
                <a:srgbClr val="BAD7E2"/>
              </a:solidFill>
              <a:latin typeface="Osaka"/>
              <a:ea typeface="Osaka"/>
              <a:cs typeface="Osaka"/>
            </a:rPr>
            <a:t>R</a:t>
          </a:r>
        </a:p>
        <a:p>
          <a:pPr lvl="0" algn="ctr" defTabSz="577850">
            <a:lnSpc>
              <a:spcPct val="90000"/>
            </a:lnSpc>
            <a:spcBef>
              <a:spcPct val="0"/>
            </a:spcBef>
            <a:spcAft>
              <a:spcPct val="35000"/>
            </a:spcAft>
          </a:pPr>
          <a:r>
            <a:rPr lang="en-US" sz="1300" b="1" kern="1200">
              <a:solidFill>
                <a:srgbClr val="BAD7E2"/>
              </a:solidFill>
              <a:latin typeface="Osaka"/>
              <a:ea typeface="Osaka"/>
              <a:cs typeface="Osaka"/>
            </a:rPr>
            <a:t>S</a:t>
          </a:r>
        </a:p>
      </dsp:txBody>
      <dsp:txXfrm>
        <a:off x="4188897" y="14678"/>
        <a:ext cx="471783" cy="22285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0A7478-F85B-5940-9189-F36E4683F61C}">
      <dsp:nvSpPr>
        <dsp:cNvPr id="0" name=""/>
        <dsp:cNvSpPr/>
      </dsp:nvSpPr>
      <dsp:spPr>
        <a:xfrm>
          <a:off x="439" y="1215189"/>
          <a:ext cx="456406" cy="277667"/>
        </a:xfrm>
        <a:prstGeom prst="roundRect">
          <a:avLst>
            <a:gd name="adj" fmla="val 10000"/>
          </a:avLst>
        </a:prstGeom>
        <a:solidFill>
          <a:srgbClr val="9BBB59">
            <a:alpha val="20000"/>
          </a:srgbClr>
        </a:solidFill>
        <a:ln w="25400" cap="flat" cmpd="sng" algn="ctr">
          <a:solidFill>
            <a:srgbClr val="9BBB59"/>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en-US" sz="600" kern="1200">
            <a:latin typeface="Osaka"/>
            <a:ea typeface="Osaka"/>
            <a:cs typeface="Osaka"/>
          </a:endParaRPr>
        </a:p>
        <a:p>
          <a:pPr marL="57150" lvl="1" indent="-57150" algn="l" defTabSz="311150">
            <a:lnSpc>
              <a:spcPct val="90000"/>
            </a:lnSpc>
            <a:spcBef>
              <a:spcPct val="0"/>
            </a:spcBef>
            <a:spcAft>
              <a:spcPct val="15000"/>
            </a:spcAft>
            <a:buChar char="••"/>
          </a:pPr>
          <a:r>
            <a:rPr lang="en-US" sz="700" kern="1200">
              <a:latin typeface="Calibri"/>
              <a:ea typeface="Osaka"/>
              <a:cs typeface="Calibri"/>
            </a:rPr>
            <a:t>CONCEPT</a:t>
          </a:r>
          <a:endParaRPr lang="en-US" sz="600" kern="1200">
            <a:latin typeface="Osaka"/>
            <a:ea typeface="Osaka"/>
            <a:cs typeface="Osaka"/>
          </a:endParaRPr>
        </a:p>
        <a:p>
          <a:pPr marL="57150" lvl="1" indent="-57150" algn="l" defTabSz="311150">
            <a:lnSpc>
              <a:spcPct val="90000"/>
            </a:lnSpc>
            <a:spcBef>
              <a:spcPct val="0"/>
            </a:spcBef>
            <a:spcAft>
              <a:spcPct val="15000"/>
            </a:spcAft>
            <a:buChar char="••"/>
          </a:pPr>
          <a:endParaRPr lang="en-US" sz="700" kern="1200">
            <a:latin typeface="Calibri"/>
            <a:ea typeface="Osaka"/>
            <a:cs typeface="Calibri"/>
          </a:endParaRPr>
        </a:p>
      </dsp:txBody>
      <dsp:txXfrm>
        <a:off x="6829" y="1221579"/>
        <a:ext cx="443626" cy="205387"/>
      </dsp:txXfrm>
    </dsp:sp>
    <dsp:sp modelId="{26FC0196-13D2-0449-9EBF-5B5F33D1DE54}">
      <dsp:nvSpPr>
        <dsp:cNvPr id="0" name=""/>
        <dsp:cNvSpPr/>
      </dsp:nvSpPr>
      <dsp:spPr>
        <a:xfrm rot="20996425">
          <a:off x="824002" y="1234283"/>
          <a:ext cx="489684" cy="489684"/>
        </a:xfrm>
        <a:prstGeom prst="leftCircularArrow">
          <a:avLst>
            <a:gd name="adj1" fmla="val 2579"/>
            <a:gd name="adj2" fmla="val 313191"/>
            <a:gd name="adj3" fmla="val 2486262"/>
            <a:gd name="adj4" fmla="val 9422050"/>
            <a:gd name="adj5" fmla="val 3009"/>
          </a:avLst>
        </a:prstGeom>
        <a:solidFill>
          <a:schemeClr val="tx1"/>
        </a:solidFill>
        <a:ln>
          <a:noFill/>
        </a:ln>
        <a:effectLst>
          <a:outerShdw blurRad="50800" dist="38100" dir="2700000" algn="tl" rotWithShape="0">
            <a:srgbClr val="000000">
              <a:alpha val="43000"/>
            </a:srgbClr>
          </a:outerShdw>
        </a:effectLst>
      </dsp:spPr>
      <dsp:style>
        <a:lnRef idx="0">
          <a:scrgbClr r="0" g="0" b="0"/>
        </a:lnRef>
        <a:fillRef idx="1">
          <a:scrgbClr r="0" g="0" b="0"/>
        </a:fillRef>
        <a:effectRef idx="0">
          <a:scrgbClr r="0" g="0" b="0"/>
        </a:effectRef>
        <a:fontRef idx="minor">
          <a:schemeClr val="lt1"/>
        </a:fontRef>
      </dsp:style>
    </dsp:sp>
    <dsp:sp modelId="{EBCAB71D-4C97-8643-911E-E855742DB5DB}">
      <dsp:nvSpPr>
        <dsp:cNvPr id="0" name=""/>
        <dsp:cNvSpPr/>
      </dsp:nvSpPr>
      <dsp:spPr>
        <a:xfrm flipH="1">
          <a:off x="271369" y="1487765"/>
          <a:ext cx="38010" cy="380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a:off x="272482" y="1488878"/>
        <a:ext cx="35784" cy="35784"/>
      </dsp:txXfrm>
    </dsp:sp>
    <dsp:sp modelId="{2A48A816-4923-C342-A084-AF51A6EC171A}">
      <dsp:nvSpPr>
        <dsp:cNvPr id="0" name=""/>
        <dsp:cNvSpPr/>
      </dsp:nvSpPr>
      <dsp:spPr>
        <a:xfrm>
          <a:off x="516994" y="1206192"/>
          <a:ext cx="505920" cy="295661"/>
        </a:xfrm>
        <a:prstGeom prst="roundRect">
          <a:avLst>
            <a:gd name="adj" fmla="val 10000"/>
          </a:avLst>
        </a:prstGeom>
        <a:solidFill>
          <a:srgbClr val="9BBB59">
            <a:alpha val="20000"/>
          </a:srgb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ctr" defTabSz="311150">
            <a:lnSpc>
              <a:spcPct val="90000"/>
            </a:lnSpc>
            <a:spcBef>
              <a:spcPct val="0"/>
            </a:spcBef>
            <a:spcAft>
              <a:spcPct val="15000"/>
            </a:spcAft>
            <a:buChar char="••"/>
          </a:pPr>
          <a:r>
            <a:rPr lang="en-US" sz="700" kern="1200">
              <a:latin typeface="Calibri"/>
              <a:ea typeface="Osaka"/>
              <a:cs typeface="Calibri"/>
            </a:rPr>
            <a:t>DESIGN</a:t>
          </a:r>
        </a:p>
      </dsp:txBody>
      <dsp:txXfrm>
        <a:off x="523798" y="1276352"/>
        <a:ext cx="492312" cy="218697"/>
      </dsp:txXfrm>
    </dsp:sp>
    <dsp:sp modelId="{EE9A0169-1021-8B4B-B0F4-F4606BDC0231}">
      <dsp:nvSpPr>
        <dsp:cNvPr id="0" name=""/>
        <dsp:cNvSpPr/>
      </dsp:nvSpPr>
      <dsp:spPr>
        <a:xfrm>
          <a:off x="141287" y="955138"/>
          <a:ext cx="555397" cy="555397"/>
        </a:xfrm>
        <a:prstGeom prst="circularArrow">
          <a:avLst>
            <a:gd name="adj1" fmla="val 2274"/>
            <a:gd name="adj2" fmla="val 274192"/>
            <a:gd name="adj3" fmla="val 19202749"/>
            <a:gd name="adj4" fmla="val 12227962"/>
            <a:gd name="adj5" fmla="val 2653"/>
          </a:avLst>
        </a:prstGeom>
        <a:solidFill>
          <a:schemeClr val="tx1"/>
        </a:solidFill>
        <a:ln>
          <a:noFill/>
        </a:ln>
        <a:effectLst>
          <a:outerShdw blurRad="50800" dist="38100" dir="2700000" algn="tl" rotWithShape="0">
            <a:srgbClr val="000000">
              <a:alpha val="43000"/>
            </a:srgbClr>
          </a:outerShdw>
        </a:effectLst>
      </dsp:spPr>
      <dsp:style>
        <a:lnRef idx="0">
          <a:scrgbClr r="0" g="0" b="0"/>
        </a:lnRef>
        <a:fillRef idx="1">
          <a:scrgbClr r="0" g="0" b="0"/>
        </a:fillRef>
        <a:effectRef idx="0">
          <a:scrgbClr r="0" g="0" b="0"/>
        </a:effectRef>
        <a:fontRef idx="minor">
          <a:schemeClr val="lt1"/>
        </a:fontRef>
      </dsp:style>
    </dsp:sp>
    <dsp:sp modelId="{B49440A7-8034-EB4D-A734-0CFFB6963C56}">
      <dsp:nvSpPr>
        <dsp:cNvPr id="0" name=""/>
        <dsp:cNvSpPr/>
      </dsp:nvSpPr>
      <dsp:spPr>
        <a:xfrm>
          <a:off x="812681" y="1182270"/>
          <a:ext cx="38010" cy="380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a:off x="813794" y="1183383"/>
        <a:ext cx="35784" cy="35784"/>
      </dsp:txXfrm>
    </dsp:sp>
    <dsp:sp modelId="{3F853741-06EB-D045-9071-6AF3AFFB460E}">
      <dsp:nvSpPr>
        <dsp:cNvPr id="0" name=""/>
        <dsp:cNvSpPr/>
      </dsp:nvSpPr>
      <dsp:spPr>
        <a:xfrm>
          <a:off x="1083063" y="1209480"/>
          <a:ext cx="489064" cy="289086"/>
        </a:xfrm>
        <a:prstGeom prst="roundRect">
          <a:avLst>
            <a:gd name="adj" fmla="val 10000"/>
          </a:avLst>
        </a:prstGeom>
        <a:solidFill>
          <a:srgbClr val="9BBB59">
            <a:alpha val="20000"/>
          </a:srgb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ctr" defTabSz="266700">
            <a:lnSpc>
              <a:spcPct val="90000"/>
            </a:lnSpc>
            <a:spcBef>
              <a:spcPct val="0"/>
            </a:spcBef>
            <a:spcAft>
              <a:spcPct val="15000"/>
            </a:spcAft>
            <a:buChar char="••"/>
          </a:pPr>
          <a:r>
            <a:rPr lang="en-US" sz="600" kern="1200">
              <a:latin typeface="+mj-lt"/>
              <a:ea typeface="Osaka"/>
              <a:cs typeface="Osaka"/>
            </a:rPr>
            <a:t>EXTRACT RAW MATERIAL</a:t>
          </a:r>
          <a:endParaRPr lang="en-US" sz="600" kern="1200"/>
        </a:p>
      </dsp:txBody>
      <dsp:txXfrm>
        <a:off x="1089716" y="1216133"/>
        <a:ext cx="475758" cy="213833"/>
      </dsp:txXfrm>
    </dsp:sp>
    <dsp:sp modelId="{EF93D1E2-400D-5947-AECD-B37338D9B6B9}">
      <dsp:nvSpPr>
        <dsp:cNvPr id="0" name=""/>
        <dsp:cNvSpPr/>
      </dsp:nvSpPr>
      <dsp:spPr>
        <a:xfrm rot="21095456">
          <a:off x="1991079" y="1207947"/>
          <a:ext cx="529649" cy="529649"/>
        </a:xfrm>
        <a:prstGeom prst="leftCircularArrow">
          <a:avLst>
            <a:gd name="adj1" fmla="val 2385"/>
            <a:gd name="adj2" fmla="val 288255"/>
            <a:gd name="adj3" fmla="val 2429898"/>
            <a:gd name="adj4" fmla="val 9390621"/>
            <a:gd name="adj5" fmla="val 2782"/>
          </a:avLst>
        </a:prstGeom>
        <a:solidFill>
          <a:schemeClr val="tx1"/>
        </a:solidFill>
        <a:ln>
          <a:noFill/>
        </a:ln>
        <a:effectLst>
          <a:outerShdw blurRad="50800" dist="38100" dir="2700000" algn="tl" rotWithShape="0">
            <a:srgbClr val="000000">
              <a:alpha val="43000"/>
            </a:srgbClr>
          </a:outerShdw>
        </a:effectLst>
      </dsp:spPr>
      <dsp:style>
        <a:lnRef idx="0">
          <a:scrgbClr r="0" g="0" b="0"/>
        </a:lnRef>
        <a:fillRef idx="1">
          <a:scrgbClr r="0" g="0" b="0"/>
        </a:fillRef>
        <a:effectRef idx="0">
          <a:scrgbClr r="0" g="0" b="0"/>
        </a:effectRef>
        <a:fontRef idx="minor">
          <a:schemeClr val="lt1"/>
        </a:fontRef>
      </dsp:style>
    </dsp:sp>
    <dsp:sp modelId="{96F39070-CB77-F940-8F6C-E913028C89E1}">
      <dsp:nvSpPr>
        <dsp:cNvPr id="0" name=""/>
        <dsp:cNvSpPr/>
      </dsp:nvSpPr>
      <dsp:spPr>
        <a:xfrm>
          <a:off x="1370322" y="1487765"/>
          <a:ext cx="38010" cy="380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a:off x="1371435" y="1488878"/>
        <a:ext cx="35784" cy="35784"/>
      </dsp:txXfrm>
    </dsp:sp>
    <dsp:sp modelId="{95D408A5-7864-1B49-8195-AB2E2E725C2F}">
      <dsp:nvSpPr>
        <dsp:cNvPr id="0" name=""/>
        <dsp:cNvSpPr/>
      </dsp:nvSpPr>
      <dsp:spPr>
        <a:xfrm>
          <a:off x="1632276" y="1203281"/>
          <a:ext cx="543189" cy="301483"/>
        </a:xfrm>
        <a:prstGeom prst="roundRect">
          <a:avLst>
            <a:gd name="adj" fmla="val 10000"/>
          </a:avLst>
        </a:prstGeom>
        <a:solidFill>
          <a:srgbClr val="9BBB59">
            <a:alpha val="20000"/>
          </a:srgb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ctr" defTabSz="311150">
            <a:lnSpc>
              <a:spcPct val="90000"/>
            </a:lnSpc>
            <a:spcBef>
              <a:spcPct val="0"/>
            </a:spcBef>
            <a:spcAft>
              <a:spcPct val="15000"/>
            </a:spcAft>
            <a:buChar char="••"/>
          </a:pPr>
          <a:r>
            <a:rPr lang="en-US" sz="700" kern="1200">
              <a:latin typeface="+mj-lt"/>
            </a:rPr>
            <a:t>TRANSPORT</a:t>
          </a:r>
        </a:p>
      </dsp:txBody>
      <dsp:txXfrm>
        <a:off x="1639214" y="1274823"/>
        <a:ext cx="529313" cy="223004"/>
      </dsp:txXfrm>
    </dsp:sp>
    <dsp:sp modelId="{0CB7B45A-AA06-9040-86DD-B4C273073F42}">
      <dsp:nvSpPr>
        <dsp:cNvPr id="0" name=""/>
        <dsp:cNvSpPr/>
      </dsp:nvSpPr>
      <dsp:spPr>
        <a:xfrm>
          <a:off x="1320880" y="925136"/>
          <a:ext cx="640237" cy="640237"/>
        </a:xfrm>
        <a:prstGeom prst="circularArrow">
          <a:avLst>
            <a:gd name="adj1" fmla="val 1973"/>
            <a:gd name="adj2" fmla="val 236219"/>
            <a:gd name="adj3" fmla="val 19288072"/>
            <a:gd name="adj4" fmla="val 12275313"/>
            <a:gd name="adj5" fmla="val 2302"/>
          </a:avLst>
        </a:prstGeom>
        <a:solidFill>
          <a:schemeClr val="tx1"/>
        </a:solidFill>
        <a:ln>
          <a:noFill/>
        </a:ln>
        <a:effectLst>
          <a:outerShdw blurRad="50800" dist="38100" dir="2700000" algn="tl" rotWithShape="0">
            <a:srgbClr val="000000">
              <a:alpha val="43000"/>
            </a:srgbClr>
          </a:outerShdw>
        </a:effectLst>
      </dsp:spPr>
      <dsp:style>
        <a:lnRef idx="0">
          <a:scrgbClr r="0" g="0" b="0"/>
        </a:lnRef>
        <a:fillRef idx="1">
          <a:scrgbClr r="0" g="0" b="0"/>
        </a:fillRef>
        <a:effectRef idx="0">
          <a:scrgbClr r="0" g="0" b="0"/>
        </a:effectRef>
        <a:fontRef idx="minor">
          <a:schemeClr val="lt1"/>
        </a:fontRef>
      </dsp:style>
    </dsp:sp>
    <dsp:sp modelId="{990F9646-1887-8A46-BE4D-9A41DAD35DFC}">
      <dsp:nvSpPr>
        <dsp:cNvPr id="0" name=""/>
        <dsp:cNvSpPr/>
      </dsp:nvSpPr>
      <dsp:spPr>
        <a:xfrm>
          <a:off x="1946597" y="1182270"/>
          <a:ext cx="38010" cy="380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a:off x="1947710" y="1183383"/>
        <a:ext cx="35784" cy="35784"/>
      </dsp:txXfrm>
    </dsp:sp>
    <dsp:sp modelId="{AB5D183C-67FB-9C44-B873-3189CEE323AA}">
      <dsp:nvSpPr>
        <dsp:cNvPr id="0" name=""/>
        <dsp:cNvSpPr/>
      </dsp:nvSpPr>
      <dsp:spPr>
        <a:xfrm>
          <a:off x="2235614" y="1198417"/>
          <a:ext cx="599970" cy="311253"/>
        </a:xfrm>
        <a:prstGeom prst="roundRect">
          <a:avLst>
            <a:gd name="adj" fmla="val 10000"/>
          </a:avLst>
        </a:prstGeom>
        <a:solidFill>
          <a:srgbClr val="9BBB59">
            <a:alpha val="20000"/>
          </a:srgb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ctr" defTabSz="266700">
            <a:lnSpc>
              <a:spcPct val="90000"/>
            </a:lnSpc>
            <a:spcBef>
              <a:spcPct val="0"/>
            </a:spcBef>
            <a:spcAft>
              <a:spcPct val="15000"/>
            </a:spcAft>
            <a:buChar char="••"/>
          </a:pPr>
          <a:endParaRPr lang="en-US" sz="600" kern="1200">
            <a:latin typeface="Calibri"/>
            <a:cs typeface="Calibri"/>
          </a:endParaRPr>
        </a:p>
        <a:p>
          <a:pPr marL="57150" lvl="1" indent="-57150" algn="ctr" defTabSz="266700">
            <a:lnSpc>
              <a:spcPct val="90000"/>
            </a:lnSpc>
            <a:spcBef>
              <a:spcPct val="0"/>
            </a:spcBef>
            <a:spcAft>
              <a:spcPct val="15000"/>
            </a:spcAft>
            <a:buChar char="••"/>
          </a:pPr>
          <a:r>
            <a:rPr lang="en-US" sz="600" kern="1200">
              <a:latin typeface="Calibri"/>
              <a:cs typeface="Calibri"/>
            </a:rPr>
            <a:t>MANUFACTURE</a:t>
          </a:r>
        </a:p>
      </dsp:txBody>
      <dsp:txXfrm>
        <a:off x="2242777" y="1205580"/>
        <a:ext cx="585644" cy="230230"/>
      </dsp:txXfrm>
    </dsp:sp>
    <dsp:sp modelId="{694F4EF4-D026-2248-96EF-3BD0F0E2EE57}">
      <dsp:nvSpPr>
        <dsp:cNvPr id="0" name=""/>
        <dsp:cNvSpPr/>
      </dsp:nvSpPr>
      <dsp:spPr>
        <a:xfrm rot="21162751">
          <a:off x="3153454" y="1179314"/>
          <a:ext cx="636456" cy="636456"/>
        </a:xfrm>
        <a:prstGeom prst="leftCircularArrow">
          <a:avLst>
            <a:gd name="adj1" fmla="val 1985"/>
            <a:gd name="adj2" fmla="val 237686"/>
            <a:gd name="adj3" fmla="val 2315297"/>
            <a:gd name="adj4" fmla="val 9326589"/>
            <a:gd name="adj5" fmla="val 2315"/>
          </a:avLst>
        </a:prstGeom>
        <a:solidFill>
          <a:schemeClr val="tx1"/>
        </a:solidFill>
        <a:ln>
          <a:noFill/>
        </a:ln>
        <a:effectLst>
          <a:outerShdw blurRad="50800" dist="38100" dir="2700000" algn="tl" rotWithShape="0">
            <a:srgbClr val="000000">
              <a:alpha val="43000"/>
            </a:srgbClr>
          </a:outerShdw>
        </a:effectLst>
      </dsp:spPr>
      <dsp:style>
        <a:lnRef idx="0">
          <a:scrgbClr r="0" g="0" b="0"/>
        </a:lnRef>
        <a:fillRef idx="1">
          <a:scrgbClr r="0" g="0" b="0"/>
        </a:fillRef>
        <a:effectRef idx="0">
          <a:scrgbClr r="0" g="0" b="0"/>
        </a:effectRef>
        <a:fontRef idx="minor">
          <a:schemeClr val="lt1"/>
        </a:fontRef>
      </dsp:style>
    </dsp:sp>
    <dsp:sp modelId="{BDA49E8E-8BCF-5F47-8C7C-00E2D0353122}">
      <dsp:nvSpPr>
        <dsp:cNvPr id="0" name=""/>
        <dsp:cNvSpPr/>
      </dsp:nvSpPr>
      <dsp:spPr>
        <a:xfrm>
          <a:off x="2578325" y="1487786"/>
          <a:ext cx="38010" cy="380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a:off x="2579438" y="1488899"/>
        <a:ext cx="35784" cy="35784"/>
      </dsp:txXfrm>
    </dsp:sp>
    <dsp:sp modelId="{77345DBE-BC50-C942-A555-9E1EBCF041A7}">
      <dsp:nvSpPr>
        <dsp:cNvPr id="0" name=""/>
        <dsp:cNvSpPr/>
      </dsp:nvSpPr>
      <dsp:spPr>
        <a:xfrm>
          <a:off x="2895733" y="1194739"/>
          <a:ext cx="618897" cy="318475"/>
        </a:xfrm>
        <a:prstGeom prst="roundRect">
          <a:avLst>
            <a:gd name="adj" fmla="val 10000"/>
          </a:avLst>
        </a:prstGeom>
        <a:solidFill>
          <a:srgbClr val="9BBB59">
            <a:alpha val="20000"/>
          </a:srgb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ctr" defTabSz="311150">
            <a:lnSpc>
              <a:spcPct val="90000"/>
            </a:lnSpc>
            <a:spcBef>
              <a:spcPct val="0"/>
            </a:spcBef>
            <a:spcAft>
              <a:spcPct val="15000"/>
            </a:spcAft>
            <a:buChar char="••"/>
          </a:pPr>
          <a:r>
            <a:rPr lang="en-US" sz="700" kern="1200">
              <a:latin typeface="+mj-lt"/>
            </a:rPr>
            <a:t>TRANSPORT</a:t>
          </a:r>
          <a:endParaRPr lang="en-US" sz="700" kern="1200"/>
        </a:p>
      </dsp:txBody>
      <dsp:txXfrm>
        <a:off x="2903062" y="1270313"/>
        <a:ext cx="604239" cy="235572"/>
      </dsp:txXfrm>
    </dsp:sp>
    <dsp:sp modelId="{0FA55C1D-50E9-1849-AAA7-691009C89202}">
      <dsp:nvSpPr>
        <dsp:cNvPr id="0" name=""/>
        <dsp:cNvSpPr/>
      </dsp:nvSpPr>
      <dsp:spPr>
        <a:xfrm>
          <a:off x="2500487" y="917926"/>
          <a:ext cx="660545" cy="660545"/>
        </a:xfrm>
        <a:prstGeom prst="circularArrow">
          <a:avLst>
            <a:gd name="adj1" fmla="val 1912"/>
            <a:gd name="adj2" fmla="val 228640"/>
            <a:gd name="adj3" fmla="val 19305360"/>
            <a:gd name="adj4" fmla="val 12285022"/>
            <a:gd name="adj5" fmla="val 2231"/>
          </a:avLst>
        </a:prstGeom>
        <a:solidFill>
          <a:schemeClr val="tx1"/>
        </a:solidFill>
        <a:ln>
          <a:noFill/>
        </a:ln>
        <a:effectLst>
          <a:outerShdw blurRad="50800" dist="38100" dir="2700000" algn="tl" rotWithShape="0">
            <a:srgbClr val="000000">
              <a:alpha val="43000"/>
            </a:srgbClr>
          </a:outerShdw>
        </a:effectLst>
      </dsp:spPr>
      <dsp:style>
        <a:lnRef idx="0">
          <a:scrgbClr r="0" g="0" b="0"/>
        </a:lnRef>
        <a:fillRef idx="1">
          <a:scrgbClr r="0" g="0" b="0"/>
        </a:fillRef>
        <a:effectRef idx="0">
          <a:scrgbClr r="0" g="0" b="0"/>
        </a:effectRef>
        <a:fontRef idx="minor">
          <a:schemeClr val="lt1"/>
        </a:fontRef>
      </dsp:style>
    </dsp:sp>
    <dsp:sp modelId="{BC2CA744-534E-0D48-90C4-4A89DC8D610F}">
      <dsp:nvSpPr>
        <dsp:cNvPr id="0" name=""/>
        <dsp:cNvSpPr/>
      </dsp:nvSpPr>
      <dsp:spPr>
        <a:xfrm>
          <a:off x="3247908" y="1182224"/>
          <a:ext cx="38010" cy="380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a:off x="3249021" y="1183337"/>
        <a:ext cx="35784" cy="35784"/>
      </dsp:txXfrm>
    </dsp:sp>
    <dsp:sp modelId="{867C4894-7C59-994E-AA87-2DF976CDC4C6}">
      <dsp:nvSpPr>
        <dsp:cNvPr id="0" name=""/>
        <dsp:cNvSpPr/>
      </dsp:nvSpPr>
      <dsp:spPr>
        <a:xfrm>
          <a:off x="3574778" y="1193244"/>
          <a:ext cx="559712" cy="321673"/>
        </a:xfrm>
        <a:prstGeom prst="roundRect">
          <a:avLst>
            <a:gd name="adj" fmla="val 10000"/>
          </a:avLst>
        </a:prstGeom>
        <a:solidFill>
          <a:srgbClr val="9BBB59">
            <a:alpha val="20000"/>
          </a:srgb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311150">
            <a:lnSpc>
              <a:spcPct val="90000"/>
            </a:lnSpc>
            <a:spcBef>
              <a:spcPct val="0"/>
            </a:spcBef>
            <a:spcAft>
              <a:spcPct val="15000"/>
            </a:spcAft>
            <a:buChar char="••"/>
          </a:pPr>
          <a:endParaRPr lang="en-US" sz="700" kern="1200">
            <a:latin typeface="Calibri"/>
            <a:cs typeface="Calibri"/>
          </a:endParaRPr>
        </a:p>
        <a:p>
          <a:pPr marL="57150" lvl="1" indent="-57150" algn="l" defTabSz="311150">
            <a:lnSpc>
              <a:spcPct val="90000"/>
            </a:lnSpc>
            <a:spcBef>
              <a:spcPct val="0"/>
            </a:spcBef>
            <a:spcAft>
              <a:spcPct val="15000"/>
            </a:spcAft>
            <a:buChar char="••"/>
          </a:pPr>
          <a:r>
            <a:rPr lang="en-US" sz="700" kern="1200">
              <a:latin typeface="Calibri"/>
              <a:cs typeface="Calibri"/>
            </a:rPr>
            <a:t>CUSTOMERS</a:t>
          </a:r>
        </a:p>
      </dsp:txBody>
      <dsp:txXfrm>
        <a:off x="3582181" y="1200647"/>
        <a:ext cx="544906" cy="237937"/>
      </dsp:txXfrm>
    </dsp:sp>
    <dsp:sp modelId="{F85E4970-6399-104B-AD11-2C0902088D7F}">
      <dsp:nvSpPr>
        <dsp:cNvPr id="0" name=""/>
        <dsp:cNvSpPr/>
      </dsp:nvSpPr>
      <dsp:spPr>
        <a:xfrm flipH="1">
          <a:off x="1671891" y="445208"/>
          <a:ext cx="613546" cy="44937"/>
        </a:xfrm>
        <a:prstGeom prst="roundRect">
          <a:avLst/>
        </a:prstGeom>
        <a:solidFill>
          <a:srgbClr val="CBDAB5"/>
        </a:solidFill>
        <a:ln>
          <a:noFill/>
        </a:ln>
        <a:effectLst/>
      </dsp:spPr>
      <dsp:style>
        <a:lnRef idx="0">
          <a:scrgbClr r="0" g="0" b="0"/>
        </a:lnRef>
        <a:fillRef idx="1">
          <a:scrgbClr r="0" g="0" b="0"/>
        </a:fillRef>
        <a:effectRef idx="0">
          <a:scrgbClr r="0" g="0" b="0"/>
        </a:effectRef>
        <a:fontRef idx="minor">
          <a:schemeClr val="lt1"/>
        </a:fontRef>
      </dsp:style>
    </dsp:sp>
    <dsp:sp modelId="{DDEA07FA-E33B-3944-973F-6FCC567E0017}">
      <dsp:nvSpPr>
        <dsp:cNvPr id="0" name=""/>
        <dsp:cNvSpPr/>
      </dsp:nvSpPr>
      <dsp:spPr>
        <a:xfrm>
          <a:off x="3897361" y="1487823"/>
          <a:ext cx="38010" cy="380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a:off x="3898474" y="1488936"/>
        <a:ext cx="35784" cy="35784"/>
      </dsp:txXfrm>
    </dsp:sp>
    <dsp:sp modelId="{59D4A400-FEF9-C84F-B96D-83D370CF9BEB}">
      <dsp:nvSpPr>
        <dsp:cNvPr id="0" name=""/>
        <dsp:cNvSpPr/>
      </dsp:nvSpPr>
      <dsp:spPr>
        <a:xfrm>
          <a:off x="4194639" y="1186935"/>
          <a:ext cx="558441" cy="333973"/>
        </a:xfrm>
        <a:prstGeom prst="roundRect">
          <a:avLst>
            <a:gd name="adj" fmla="val 10000"/>
          </a:avLst>
        </a:prstGeom>
        <a:solidFill>
          <a:srgbClr val="9BBB59">
            <a:alpha val="20000"/>
          </a:srgb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ctr" defTabSz="311150">
            <a:lnSpc>
              <a:spcPct val="90000"/>
            </a:lnSpc>
            <a:spcBef>
              <a:spcPct val="0"/>
            </a:spcBef>
            <a:spcAft>
              <a:spcPct val="15000"/>
            </a:spcAft>
            <a:buChar char="••"/>
          </a:pPr>
          <a:r>
            <a:rPr lang="en-US" sz="700" kern="1200">
              <a:latin typeface="Calibri"/>
              <a:cs typeface="Calibri"/>
            </a:rPr>
            <a:t>DISPOSAL</a:t>
          </a:r>
        </a:p>
      </dsp:txBody>
      <dsp:txXfrm>
        <a:off x="4202325" y="1266186"/>
        <a:ext cx="543069" cy="247035"/>
      </dsp:txXfrm>
    </dsp:sp>
    <dsp:sp modelId="{06E542DF-7E2F-EB4A-88A6-D544BEBFA76E}">
      <dsp:nvSpPr>
        <dsp:cNvPr id="0" name=""/>
        <dsp:cNvSpPr/>
      </dsp:nvSpPr>
      <dsp:spPr>
        <a:xfrm>
          <a:off x="3894603" y="942803"/>
          <a:ext cx="517379" cy="517379"/>
        </a:xfrm>
        <a:prstGeom prst="circularArrow">
          <a:avLst>
            <a:gd name="adj1" fmla="val 2441"/>
            <a:gd name="adj2" fmla="val 295478"/>
            <a:gd name="adj3" fmla="val 19166931"/>
            <a:gd name="adj4" fmla="val 12213430"/>
            <a:gd name="adj5" fmla="val 2848"/>
          </a:avLst>
        </a:prstGeom>
        <a:solidFill>
          <a:schemeClr val="tx1"/>
        </a:solidFill>
        <a:ln>
          <a:noFill/>
        </a:ln>
        <a:effectLst>
          <a:outerShdw blurRad="50800" dist="38100" dir="2700000" algn="tl" rotWithShape="0">
            <a:srgbClr val="000000">
              <a:alpha val="43000"/>
            </a:srgbClr>
          </a:outerShdw>
        </a:effectLst>
      </dsp:spPr>
      <dsp:style>
        <a:lnRef idx="0">
          <a:scrgbClr r="0" g="0" b="0"/>
        </a:lnRef>
        <a:fillRef idx="1">
          <a:scrgbClr r="0" g="0" b="0"/>
        </a:fillRef>
        <a:effectRef idx="0">
          <a:scrgbClr r="0" g="0" b="0"/>
        </a:effectRef>
        <a:fontRef idx="minor">
          <a:schemeClr val="lt1"/>
        </a:fontRef>
      </dsp:style>
    </dsp:sp>
    <dsp:sp modelId="{43AAA663-A404-E845-B27C-D6FC157A503C}">
      <dsp:nvSpPr>
        <dsp:cNvPr id="0" name=""/>
        <dsp:cNvSpPr/>
      </dsp:nvSpPr>
      <dsp:spPr>
        <a:xfrm>
          <a:off x="4516587" y="1182169"/>
          <a:ext cx="38010" cy="380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a:off x="4517700" y="1183282"/>
        <a:ext cx="35784" cy="35784"/>
      </dsp:txXfrm>
    </dsp:sp>
    <dsp:sp modelId="{96448870-2CAA-1E4E-AC79-5EA11273AEB0}">
      <dsp:nvSpPr>
        <dsp:cNvPr id="0" name=""/>
        <dsp:cNvSpPr/>
      </dsp:nvSpPr>
      <dsp:spPr>
        <a:xfrm flipV="1">
          <a:off x="4977698" y="1310504"/>
          <a:ext cx="41454" cy="87038"/>
        </a:xfrm>
        <a:prstGeom prst="flowChartDecision">
          <a:avLst/>
        </a:prstGeom>
        <a:solidFill>
          <a:schemeClr val="lt1">
            <a:alpha val="90000"/>
            <a:hueOff val="0"/>
            <a:satOff val="0"/>
            <a:lumOff val="0"/>
            <a:alphaOff val="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EDFBDF1F-D410-554B-B989-A04FD44A8EB6}">
      <dsp:nvSpPr>
        <dsp:cNvPr id="0" name=""/>
        <dsp:cNvSpPr/>
      </dsp:nvSpPr>
      <dsp:spPr>
        <a:xfrm flipV="1">
          <a:off x="1671901" y="2388652"/>
          <a:ext cx="308757" cy="9854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74787" y="2391538"/>
        <a:ext cx="302985" cy="927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F7692-533E-1B4E-A90B-FA5AFD7FE6FB}">
      <dsp:nvSpPr>
        <dsp:cNvPr id="0" name=""/>
        <dsp:cNvSpPr/>
      </dsp:nvSpPr>
      <dsp:spPr>
        <a:xfrm rot="5400000">
          <a:off x="2475806" y="1792776"/>
          <a:ext cx="1016496" cy="884351"/>
        </a:xfrm>
        <a:prstGeom prst="hexagon">
          <a:avLst>
            <a:gd name="adj" fmla="val 25000"/>
            <a:gd name="vf" fmla="val 11547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Osaka"/>
              <a:ea typeface="Osaka"/>
              <a:cs typeface="Osaka"/>
            </a:rPr>
            <a:t>Carbon dioxide</a:t>
          </a:r>
        </a:p>
      </dsp:txBody>
      <dsp:txXfrm rot="-5400000">
        <a:off x="2679689" y="1885108"/>
        <a:ext cx="608729" cy="699688"/>
      </dsp:txXfrm>
    </dsp:sp>
    <dsp:sp modelId="{F6A9227B-E487-B147-A899-0080B4DD9C67}">
      <dsp:nvSpPr>
        <dsp:cNvPr id="0" name=""/>
        <dsp:cNvSpPr/>
      </dsp:nvSpPr>
      <dsp:spPr>
        <a:xfrm>
          <a:off x="3438483" y="203849"/>
          <a:ext cx="1134409" cy="609897"/>
        </a:xfrm>
        <a:prstGeom prst="rect">
          <a:avLst/>
        </a:prstGeom>
        <a:noFill/>
        <a:ln>
          <a:noFill/>
        </a:ln>
        <a:effectLst/>
      </dsp:spPr>
      <dsp:style>
        <a:lnRef idx="0">
          <a:scrgbClr r="0" g="0" b="0"/>
        </a:lnRef>
        <a:fillRef idx="0">
          <a:scrgbClr r="0" g="0" b="0"/>
        </a:fillRef>
        <a:effectRef idx="0">
          <a:scrgbClr r="0" g="0" b="0"/>
        </a:effectRef>
        <a:fontRef idx="minor"/>
      </dsp:style>
    </dsp:sp>
    <dsp:sp modelId="{04A594FD-5320-2C45-993A-50294D0D4D4C}">
      <dsp:nvSpPr>
        <dsp:cNvPr id="0" name=""/>
        <dsp:cNvSpPr/>
      </dsp:nvSpPr>
      <dsp:spPr>
        <a:xfrm rot="5400000">
          <a:off x="1011957" y="937037"/>
          <a:ext cx="1016496" cy="884351"/>
        </a:xfrm>
        <a:prstGeom prst="hexagon">
          <a:avLst>
            <a:gd name="adj" fmla="val 25000"/>
            <a:gd name="vf" fmla="val 115470"/>
          </a:avLst>
        </a:prstGeom>
        <a:solidFill>
          <a:schemeClr val="accent3">
            <a:shade val="80000"/>
            <a:hueOff val="43781"/>
            <a:satOff val="-286"/>
            <a:lumOff val="49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a:latin typeface="Osaka"/>
              <a:ea typeface="Osaka"/>
              <a:cs typeface="Osaka"/>
            </a:rPr>
            <a:t>Waste generation</a:t>
          </a:r>
        </a:p>
      </dsp:txBody>
      <dsp:txXfrm rot="-5400000">
        <a:off x="1215840" y="1029369"/>
        <a:ext cx="608729" cy="699688"/>
      </dsp:txXfrm>
    </dsp:sp>
    <dsp:sp modelId="{CD19E207-1A34-514B-AD4B-21DB0D66EFF3}">
      <dsp:nvSpPr>
        <dsp:cNvPr id="0" name=""/>
        <dsp:cNvSpPr/>
      </dsp:nvSpPr>
      <dsp:spPr>
        <a:xfrm rot="5400000">
          <a:off x="1981844" y="929424"/>
          <a:ext cx="1016496" cy="884351"/>
        </a:xfrm>
        <a:prstGeom prst="hexagon">
          <a:avLst>
            <a:gd name="adj" fmla="val 25000"/>
            <a:gd name="vf" fmla="val 115470"/>
          </a:avLst>
        </a:prstGeom>
        <a:solidFill>
          <a:schemeClr val="accent3">
            <a:shade val="80000"/>
            <a:hueOff val="87562"/>
            <a:satOff val="-572"/>
            <a:lumOff val="98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Osaka"/>
              <a:ea typeface="Osaka"/>
              <a:cs typeface="Osaka"/>
            </a:rPr>
            <a:t>Water</a:t>
          </a:r>
        </a:p>
      </dsp:txBody>
      <dsp:txXfrm rot="-5400000">
        <a:off x="2185727" y="1021756"/>
        <a:ext cx="608729" cy="699688"/>
      </dsp:txXfrm>
    </dsp:sp>
    <dsp:sp modelId="{160A4E5B-5FFC-DB4B-854B-158160855673}">
      <dsp:nvSpPr>
        <dsp:cNvPr id="0" name=""/>
        <dsp:cNvSpPr/>
      </dsp:nvSpPr>
      <dsp:spPr>
        <a:xfrm>
          <a:off x="913507" y="1066651"/>
          <a:ext cx="1097815" cy="609897"/>
        </a:xfrm>
        <a:prstGeom prst="rect">
          <a:avLst/>
        </a:prstGeom>
        <a:noFill/>
        <a:ln>
          <a:noFill/>
        </a:ln>
        <a:effectLst/>
      </dsp:spPr>
      <dsp:style>
        <a:lnRef idx="0">
          <a:scrgbClr r="0" g="0" b="0"/>
        </a:lnRef>
        <a:fillRef idx="0">
          <a:scrgbClr r="0" g="0" b="0"/>
        </a:fillRef>
        <a:effectRef idx="0">
          <a:scrgbClr r="0" g="0" b="0"/>
        </a:effectRef>
        <a:fontRef idx="minor"/>
      </dsp:style>
    </dsp:sp>
    <dsp:sp modelId="{7685C148-B345-3E4E-BBA3-AB9E8B96A501}">
      <dsp:nvSpPr>
        <dsp:cNvPr id="0" name=""/>
        <dsp:cNvSpPr/>
      </dsp:nvSpPr>
      <dsp:spPr>
        <a:xfrm rot="5400000">
          <a:off x="2936944" y="929424"/>
          <a:ext cx="1016496" cy="884351"/>
        </a:xfrm>
        <a:prstGeom prst="hexagon">
          <a:avLst>
            <a:gd name="adj" fmla="val 25000"/>
            <a:gd name="vf" fmla="val 115470"/>
          </a:avLst>
        </a:prstGeom>
        <a:solidFill>
          <a:schemeClr val="accent3">
            <a:shade val="80000"/>
            <a:hueOff val="131343"/>
            <a:satOff val="-859"/>
            <a:lumOff val="1473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latin typeface="Osaka"/>
              <a:ea typeface="Osaka"/>
              <a:cs typeface="Osaka"/>
            </a:rPr>
            <a:t>Chemicals</a:t>
          </a:r>
        </a:p>
      </dsp:txBody>
      <dsp:txXfrm rot="-5400000">
        <a:off x="3140827" y="1021756"/>
        <a:ext cx="608729" cy="699688"/>
      </dsp:txXfrm>
    </dsp:sp>
    <dsp:sp modelId="{8CC5EC02-842B-E340-A803-0E24562B42A7}">
      <dsp:nvSpPr>
        <dsp:cNvPr id="0" name=""/>
        <dsp:cNvSpPr/>
      </dsp:nvSpPr>
      <dsp:spPr>
        <a:xfrm rot="5400000">
          <a:off x="3443959" y="1755916"/>
          <a:ext cx="1016496" cy="884351"/>
        </a:xfrm>
        <a:prstGeom prst="hexagon">
          <a:avLst>
            <a:gd name="adj" fmla="val 25000"/>
            <a:gd name="vf" fmla="val 115470"/>
          </a:avLst>
        </a:prstGeom>
        <a:solidFill>
          <a:schemeClr val="accent3">
            <a:shade val="80000"/>
            <a:hueOff val="175125"/>
            <a:satOff val="-1145"/>
            <a:lumOff val="196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Osaka"/>
              <a:ea typeface="Osaka"/>
              <a:cs typeface="Osaka"/>
            </a:rPr>
            <a:t>Air emissions</a:t>
          </a:r>
        </a:p>
      </dsp:txBody>
      <dsp:txXfrm rot="-5400000">
        <a:off x="3647842" y="1848248"/>
        <a:ext cx="608729" cy="699688"/>
      </dsp:txXfrm>
    </dsp:sp>
    <dsp:sp modelId="{351DB04D-7477-7A44-AC04-DD1A9D5B1FE3}">
      <dsp:nvSpPr>
        <dsp:cNvPr id="0" name=""/>
        <dsp:cNvSpPr/>
      </dsp:nvSpPr>
      <dsp:spPr>
        <a:xfrm>
          <a:off x="3412085" y="1843158"/>
          <a:ext cx="1134409" cy="609897"/>
        </a:xfrm>
        <a:prstGeom prst="rect">
          <a:avLst/>
        </a:prstGeom>
        <a:noFill/>
        <a:ln>
          <a:noFill/>
        </a:ln>
        <a:effectLst/>
      </dsp:spPr>
      <dsp:style>
        <a:lnRef idx="0">
          <a:scrgbClr r="0" g="0" b="0"/>
        </a:lnRef>
        <a:fillRef idx="0">
          <a:scrgbClr r="0" g="0" b="0"/>
        </a:fillRef>
        <a:effectRef idx="0">
          <a:scrgbClr r="0" g="0" b="0"/>
        </a:effectRef>
        <a:fontRef idx="minor"/>
      </dsp:style>
    </dsp:sp>
    <dsp:sp modelId="{C928C60E-5830-A447-92ED-78D2124470C7}">
      <dsp:nvSpPr>
        <dsp:cNvPr id="0" name=""/>
        <dsp:cNvSpPr/>
      </dsp:nvSpPr>
      <dsp:spPr>
        <a:xfrm rot="5400000">
          <a:off x="1506124" y="1792226"/>
          <a:ext cx="1016496" cy="884351"/>
        </a:xfrm>
        <a:prstGeom prst="hexagon">
          <a:avLst>
            <a:gd name="adj" fmla="val 25000"/>
            <a:gd name="vf" fmla="val 115470"/>
          </a:avLst>
        </a:prstGeom>
        <a:solidFill>
          <a:schemeClr val="accent3">
            <a:shade val="80000"/>
            <a:hueOff val="218906"/>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latin typeface="Osaka"/>
              <a:ea typeface="Osaka"/>
              <a:cs typeface="Osaka"/>
            </a:rPr>
            <a:t>Energy use</a:t>
          </a:r>
        </a:p>
      </dsp:txBody>
      <dsp:txXfrm rot="-5400000">
        <a:off x="1710007" y="1884558"/>
        <a:ext cx="608729" cy="6996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3819B4-628F-274A-A245-CDC6D9CC2B75}">
      <dsp:nvSpPr>
        <dsp:cNvPr id="0" name=""/>
        <dsp:cNvSpPr/>
      </dsp:nvSpPr>
      <dsp:spPr>
        <a:xfrm>
          <a:off x="1436199" y="131306"/>
          <a:ext cx="2605920" cy="905002"/>
        </a:xfrm>
        <a:prstGeom prst="ellipse">
          <a:avLst/>
        </a:prstGeom>
        <a:solidFill>
          <a:schemeClr val="accent1">
            <a:tint val="50000"/>
            <a:alpha val="40000"/>
            <a:hueOff val="0"/>
            <a:satOff val="0"/>
            <a:lumOff val="0"/>
            <a:alphaOff val="0"/>
          </a:schemeClr>
        </a:solidFill>
        <a:ln>
          <a:noFill/>
        </a:ln>
        <a:effectLst/>
        <a:scene3d>
          <a:camera prst="orthographicFront"/>
          <a:lightRig rig="chilly" dir="t"/>
        </a:scene3d>
        <a:sp3d z="-152400" prstMaterial="matte"/>
      </dsp:spPr>
      <dsp:style>
        <a:lnRef idx="0">
          <a:scrgbClr r="0" g="0" b="0"/>
        </a:lnRef>
        <a:fillRef idx="1">
          <a:scrgbClr r="0" g="0" b="0"/>
        </a:fillRef>
        <a:effectRef idx="0">
          <a:scrgbClr r="0" g="0" b="0"/>
        </a:effectRef>
        <a:fontRef idx="minor"/>
      </dsp:style>
    </dsp:sp>
    <dsp:sp modelId="{5E02FAAA-C2C4-6D41-91EE-25E38F25330D}">
      <dsp:nvSpPr>
        <dsp:cNvPr id="0" name=""/>
        <dsp:cNvSpPr/>
      </dsp:nvSpPr>
      <dsp:spPr>
        <a:xfrm flipH="1" flipV="1">
          <a:off x="2720340" y="2486097"/>
          <a:ext cx="45719" cy="45718"/>
        </a:xfrm>
        <a:prstGeom prst="downArrow">
          <a:avLst/>
        </a:prstGeom>
        <a:solidFill>
          <a:schemeClr val="accent5">
            <a:lumMod val="60000"/>
            <a:lumOff val="4000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2BC5C942-A3C0-9B4F-8C6F-7651ADB3A6C3}">
      <dsp:nvSpPr>
        <dsp:cNvPr id="0" name=""/>
        <dsp:cNvSpPr/>
      </dsp:nvSpPr>
      <dsp:spPr>
        <a:xfrm>
          <a:off x="1531143" y="2605920"/>
          <a:ext cx="2424112" cy="6060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531143" y="2605920"/>
        <a:ext cx="2424112" cy="606028"/>
      </dsp:txXfrm>
    </dsp:sp>
    <dsp:sp modelId="{69CA18A2-AA43-5445-BADF-B2718B6098F6}">
      <dsp:nvSpPr>
        <dsp:cNvPr id="0" name=""/>
        <dsp:cNvSpPr/>
      </dsp:nvSpPr>
      <dsp:spPr>
        <a:xfrm>
          <a:off x="2250030" y="1030930"/>
          <a:ext cx="1176227" cy="1059588"/>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Calibri"/>
              <a:cs typeface="Calibri"/>
            </a:rPr>
            <a:t>SHARED VISIONS</a:t>
          </a:r>
        </a:p>
      </dsp:txBody>
      <dsp:txXfrm>
        <a:off x="2422284" y="1186103"/>
        <a:ext cx="831719" cy="749242"/>
      </dsp:txXfrm>
    </dsp:sp>
    <dsp:sp modelId="{4479ADA6-6EFD-8640-B007-927C2E98E257}">
      <dsp:nvSpPr>
        <dsp:cNvPr id="0" name=""/>
        <dsp:cNvSpPr/>
      </dsp:nvSpPr>
      <dsp:spPr>
        <a:xfrm>
          <a:off x="1550899" y="181732"/>
          <a:ext cx="1231152" cy="1106831"/>
        </a:xfrm>
        <a:prstGeom prst="ellipse">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mj-lt"/>
              <a:cs typeface="Avenir Medium"/>
            </a:rPr>
            <a:t>IMPACT</a:t>
          </a:r>
          <a:r>
            <a:rPr lang="en-US" sz="1000" b="1" kern="1200">
              <a:latin typeface="+mj-lt"/>
              <a:cs typeface="Avenir Medium"/>
            </a:rPr>
            <a:t> ENVIRONMENT</a:t>
          </a:r>
          <a:r>
            <a:rPr lang="en-US" sz="1100" b="1" kern="1200">
              <a:latin typeface="+mj-lt"/>
              <a:cs typeface="Avenir Medium"/>
            </a:rPr>
            <a:t> </a:t>
          </a:r>
        </a:p>
      </dsp:txBody>
      <dsp:txXfrm>
        <a:off x="1731197" y="343824"/>
        <a:ext cx="870556" cy="782647"/>
      </dsp:txXfrm>
    </dsp:sp>
    <dsp:sp modelId="{61FA6010-7719-934D-847E-C69F4BC8A548}">
      <dsp:nvSpPr>
        <dsp:cNvPr id="0" name=""/>
        <dsp:cNvSpPr/>
      </dsp:nvSpPr>
      <dsp:spPr>
        <a:xfrm>
          <a:off x="2496073" y="117656"/>
          <a:ext cx="1241687" cy="1082596"/>
        </a:xfrm>
        <a:prstGeom prst="ellipse">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mj-lt"/>
            </a:rPr>
            <a:t>SUPPLY CHAIN</a:t>
          </a:r>
          <a:r>
            <a:rPr lang="en-US" sz="1100" b="1" kern="1200" baseline="0">
              <a:latin typeface="+mj-lt"/>
            </a:rPr>
            <a:t> DECISIONS</a:t>
          </a:r>
          <a:endParaRPr lang="en-US" sz="1100" b="1" kern="1200">
            <a:latin typeface="+mj-lt"/>
          </a:endParaRPr>
        </a:p>
      </dsp:txBody>
      <dsp:txXfrm>
        <a:off x="2677914" y="276199"/>
        <a:ext cx="878005" cy="765510"/>
      </dsp:txXfrm>
    </dsp:sp>
    <dsp:sp modelId="{7770B8DB-EA7F-1740-976B-769AB6EA7A62}">
      <dsp:nvSpPr>
        <dsp:cNvPr id="0" name=""/>
        <dsp:cNvSpPr/>
      </dsp:nvSpPr>
      <dsp:spPr>
        <a:xfrm>
          <a:off x="1329134" y="20200"/>
          <a:ext cx="2828131" cy="2262505"/>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dkEdge">
          <a:bevelT w="127000" h="25400"/>
        </a:sp3d>
      </dsp:spPr>
      <dsp:style>
        <a:lnRef idx="1">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3819B4-628F-274A-A245-CDC6D9CC2B75}">
      <dsp:nvSpPr>
        <dsp:cNvPr id="0" name=""/>
        <dsp:cNvSpPr/>
      </dsp:nvSpPr>
      <dsp:spPr>
        <a:xfrm>
          <a:off x="1436199" y="131306"/>
          <a:ext cx="2605920" cy="905002"/>
        </a:xfrm>
        <a:prstGeom prst="ellipse">
          <a:avLst/>
        </a:prstGeom>
        <a:solidFill>
          <a:schemeClr val="accent1">
            <a:tint val="50000"/>
            <a:alpha val="40000"/>
            <a:hueOff val="0"/>
            <a:satOff val="0"/>
            <a:lumOff val="0"/>
            <a:alphaOff val="0"/>
          </a:schemeClr>
        </a:solidFill>
        <a:ln>
          <a:noFill/>
        </a:ln>
        <a:effectLst/>
        <a:scene3d>
          <a:camera prst="orthographicFront"/>
          <a:lightRig rig="chilly" dir="t"/>
        </a:scene3d>
        <a:sp3d z="-152400" prstMaterial="matte"/>
      </dsp:spPr>
      <dsp:style>
        <a:lnRef idx="0">
          <a:scrgbClr r="0" g="0" b="0"/>
        </a:lnRef>
        <a:fillRef idx="1">
          <a:scrgbClr r="0" g="0" b="0"/>
        </a:fillRef>
        <a:effectRef idx="0">
          <a:scrgbClr r="0" g="0" b="0"/>
        </a:effectRef>
        <a:fontRef idx="minor"/>
      </dsp:style>
    </dsp:sp>
    <dsp:sp modelId="{5E02FAAA-C2C4-6D41-91EE-25E38F25330D}">
      <dsp:nvSpPr>
        <dsp:cNvPr id="0" name=""/>
        <dsp:cNvSpPr/>
      </dsp:nvSpPr>
      <dsp:spPr>
        <a:xfrm flipH="1" flipV="1">
          <a:off x="2743200" y="2514601"/>
          <a:ext cx="47825" cy="94614"/>
        </a:xfrm>
        <a:prstGeom prst="downArrow">
          <a:avLst/>
        </a:prstGeom>
        <a:solidFill>
          <a:schemeClr val="accent2">
            <a:tint val="40000"/>
            <a:hueOff val="0"/>
            <a:satOff val="0"/>
            <a:lumOff val="0"/>
            <a:alphaOff val="0"/>
          </a:schemeClr>
        </a:solidFill>
        <a:ln>
          <a:noFill/>
        </a:ln>
        <a:effectLst/>
        <a:scene3d>
          <a:camera prst="orthographicFront">
            <a:rot lat="0" lon="1200001" rev="16200000"/>
          </a:camera>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2BC5C942-A3C0-9B4F-8C6F-7651ADB3A6C3}">
      <dsp:nvSpPr>
        <dsp:cNvPr id="0" name=""/>
        <dsp:cNvSpPr/>
      </dsp:nvSpPr>
      <dsp:spPr>
        <a:xfrm>
          <a:off x="1531143" y="2605920"/>
          <a:ext cx="2424112" cy="6060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531143" y="2605920"/>
        <a:ext cx="2424112" cy="606028"/>
      </dsp:txXfrm>
    </dsp:sp>
    <dsp:sp modelId="{46BF8F23-0B04-9143-97E2-3AC399299837}">
      <dsp:nvSpPr>
        <dsp:cNvPr id="0" name=""/>
        <dsp:cNvSpPr/>
      </dsp:nvSpPr>
      <dsp:spPr>
        <a:xfrm>
          <a:off x="2057396" y="2"/>
          <a:ext cx="1414065" cy="1414065"/>
        </a:xfrm>
        <a:prstGeom prst="ellipse">
          <a:avLst/>
        </a:prstGeom>
        <a:solidFill>
          <a:schemeClr val="accent5">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Calibri"/>
              <a:cs typeface="Calibri"/>
            </a:rPr>
            <a:t>CHALLENGES FOR STARTING APPAREL BRANDS</a:t>
          </a:r>
        </a:p>
      </dsp:txBody>
      <dsp:txXfrm>
        <a:off x="2264481" y="207087"/>
        <a:ext cx="999895" cy="999895"/>
      </dsp:txXfrm>
    </dsp:sp>
    <dsp:sp modelId="{7770B8DB-EA7F-1740-976B-769AB6EA7A62}">
      <dsp:nvSpPr>
        <dsp:cNvPr id="0" name=""/>
        <dsp:cNvSpPr/>
      </dsp:nvSpPr>
      <dsp:spPr>
        <a:xfrm>
          <a:off x="1329134" y="20200"/>
          <a:ext cx="2828131" cy="2262505"/>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dkEdge">
          <a:bevelT w="127000" h="25400"/>
        </a:sp3d>
      </dsp:spPr>
      <dsp:style>
        <a:lnRef idx="1">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chemeClr val="accent3">
              <a:lumMod val="75000"/>
            </a:schemeClr>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The15</b:Tag>
    <b:SourceType>InternetSite</b:SourceType>
    <b:Guid>{2071B7F8-28A2-2942-803C-F8AAC0E128A5}</b:Guid>
    <b:Title>UN Climate Summit 2014</b:Title>
    <b:Author>
      <b:Author>
        <b:Corporate>The United Nations</b:Corporate>
      </b:Author>
    </b:Author>
    <b:InternetSiteTitle>United Nations</b:InternetSiteTitle>
    <b:URL>http://www.un.org/climatechange/summit/</b:URL>
    <b:YearAccessed>2015</b:YearAccessed>
    <b:MonthAccessed>11</b:MonthAccessed>
    <b:DayAccessed>1</b:DayAccessed>
    <b:Year>2015</b:Year>
    <b:RefOrder>54</b:RefOrder>
  </b:Source>
  <b:Source>
    <b:Tag>Bur13</b:Tag>
    <b:SourceType>JournalArticle</b:SourceType>
    <b:Guid>{50679B0E-82B8-474E-AFCA-613864D92DDF}</b:Guid>
    <b:Author>
      <b:Author>
        <b:NameList>
          <b:Person>
            <b:Last>Burke</b:Last>
            <b:First>Jason</b:First>
          </b:Person>
        </b:NameList>
      </b:Author>
    </b:Author>
    <b:Title>Bangladesh factory fires: fashion industry's latest crisis</b:Title>
    <b:JournalName>The Guardian</b:JournalName>
    <b:City>Dhaka</b:City>
    <b:Year>2013</b:Year>
    <b:Month>December</b:Month>
    <b:Day>8</b:Day>
    <b:Publisher>The Guardian</b:Publisher>
    <b:RefOrder>55</b:RefOrder>
  </b:Source>
  <b:Source>
    <b:Tag>Wes15</b:Tag>
    <b:SourceType>JournalArticle</b:SourceType>
    <b:Guid>{121064E2-F342-7649-9A0D-38C3A1892C0D}</b:Guid>
    <b:Author>
      <b:Author>
        <b:NameList>
          <b:Person>
            <b:Last>Westervelt</b:Last>
            <b:First>Amy</b:First>
          </b:Person>
        </b:NameList>
      </b:Author>
    </b:Author>
    <b:Title>Two years after Rana Plaza, have conditions improved in Bangladesh’s factories?</b:Title>
    <b:JournalName>The Guardian</b:JournalName>
    <b:Year>2015</b:Year>
    <b:Month>April</b:Month>
    <b:Day>24</b:Day>
    <b:RefOrder>56</b:RefOrder>
  </b:Source>
  <b:Source>
    <b:Tag>Gol09</b:Tag>
    <b:SourceType>BookSection</b:SourceType>
    <b:Guid>{C2126AF2-9C3E-064E-AB07-B3C536989BC5}</b:Guid>
    <b:Title>Ecological Intelligence</b:Title>
    <b:City>New York</b:City>
    <b:Publisher>Broadway Books</b:Publisher>
    <b:Year>2009</b:Year>
    <b:Pages>153</b:Pages>
    <b:Author>
      <b:Author>
        <b:NameList>
          <b:Person>
            <b:Last>Goleman</b:Last>
            <b:First>Daniel</b:First>
          </b:Person>
        </b:NameList>
      </b:Author>
      <b:BookAuthor>
        <b:NameList>
          <b:Person>
            <b:Last>Goleman</b:Last>
            <b:First>Daniel</b:First>
          </b:Person>
        </b:NameList>
      </b:BookAuthor>
    </b:Author>
    <b:BookTitle>Ecological Intelligence</b:BookTitle>
    <b:RefOrder>4</b:RefOrder>
  </b:Source>
  <b:Source>
    <b:Tag>Dit15</b:Tag>
    <b:SourceType>InternetSite</b:SourceType>
    <b:Guid>{4F48533A-DF15-034D-B824-C09FA85EE1D7}</b:Guid>
    <b:Author>
      <b:Author>
        <b:NameList>
          <b:Person>
            <b:Last>Ditty</b:Last>
            <b:First>Sarah</b:First>
          </b:Person>
        </b:NameList>
      </b:Author>
    </b:Author>
    <b:Title>Europe in the World: The garment, textiles &amp; fashion industry</b:Title>
    <b:Institution>European Union</b:Institution>
    <b:Department>European Year for Development</b:Department>
    <b:Publisher>European Union</b:Publisher>
    <b:Year>2015</b:Year>
    <b:InternetSiteTitle>European Union</b:InternetSiteTitle>
    <b:URL>https://europa.eu/eyd2015/en/fashion-revolution/posts/europe-world-garment-textiles-and-fashion-industry</b:URL>
    <b:Month>January</b:Month>
    <b:Day>1</b:Day>
    <b:YearAccessed>2015</b:YearAccessed>
    <b:MonthAccessed>October</b:MonthAccessed>
    <b:DayAccessed>10</b:DayAccessed>
    <b:RefOrder>5</b:RefOrder>
  </b:Source>
  <b:Source>
    <b:Tag>Sch12</b:Tag>
    <b:SourceType>Book</b:SourceType>
    <b:Guid>{D018AB48-9DAC-9D4E-AD9C-DA06964F0A81}</b:Guid>
    <b:Title>Consumer Behaviour: a European outlook</b:Title>
    <b:Year>2012</b:Year>
    <b:City>Harlow</b:City>
    <b:StateProvince>Essex</b:StateProvince>
    <b:CountryRegion>United Kingdom</b:CountryRegion>
    <b:Publisher>Pearson</b:Publisher>
    <b:Edition>2nd Edition</b:Edition>
    <b:Author>
      <b:Author>
        <b:NameList>
          <b:Person>
            <b:Last>Schiffman</b:Last>
            <b:Middle>G.</b:Middle>
            <b:First>Leon</b:First>
          </b:Person>
          <b:Person>
            <b:Last>Kanuk</b:Last>
            <b:Middle>Lazar</b:Middle>
            <b:First>Leslie</b:First>
          </b:Person>
          <b:Person>
            <b:Last>Hansen</b:Last>
            <b:First>Havard</b:First>
          </b:Person>
        </b:NameList>
      </b:Author>
    </b:Author>
    <b:RefOrder>57</b:RefOrder>
  </b:Source>
  <b:Source>
    <b:Tag>Lew10</b:Tag>
    <b:SourceType>InternetSite</b:SourceType>
    <b:Guid>{B07BC611-6C8A-E740-870E-3CE29D7C4CDB}</b:Guid>
    <b:Title>Major Problems of the Retail Industry</b:Title>
    <b:InternetSiteTitle>Chron</b:InternetSiteTitle>
    <b:URL>http://smallbusiness.chron.com/major-problems-retail-industry-17471.html</b:URL>
    <b:Year>2010</b:Year>
    <b:YearAccessed>2016</b:YearAccessed>
    <b:MonthAccessed>February</b:MonthAccessed>
    <b:DayAccessed>5</b:DayAccessed>
    <b:Author>
      <b:Author>
        <b:NameList>
          <b:Person>
            <b:Last>Lewis</b:Last>
            <b:First>Jared</b:First>
          </b:Person>
        </b:NameList>
      </b:Author>
    </b:Author>
    <b:RefOrder>31</b:RefOrder>
  </b:Source>
  <b:Source>
    <b:Tag>Vaa12</b:Tag>
    <b:SourceType>JournalArticle</b:SourceType>
    <b:Guid>{01851B10-916D-334B-AA8A-A8AF58D20D85}</b:Guid>
    <b:Title>What is a Responsible Supply Chain?</b:Title>
    <b:Publisher>Canadian Center of Science and Education</b:Publisher>
    <b:Year>2012</b:Year>
    <b:JournalName>International Journal of Business and Management</b:JournalName>
    <b:Month>February</b:Month>
    <b:Day>16</b:Day>
    <b:Volume>7</b:Volume>
    <b:Author>
      <b:Author>
        <b:NameList>
          <b:Person>
            <b:Last>Vaaland</b:Last>
            <b:Middle>I.</b:Middle>
            <b:First>Terje</b:First>
          </b:Person>
          <b:Person>
            <b:Last>Owusu</b:Last>
            <b:Middle>Afriyie</b:Middle>
            <b:First>Richard</b:First>
          </b:Person>
        </b:NameList>
      </b:Author>
    </b:Author>
    <b:RefOrder>35</b:RefOrder>
  </b:Source>
  <b:Source>
    <b:Tag>Fai15</b:Tag>
    <b:SourceType>ArticleInAPeriodical</b:SourceType>
    <b:Guid>{3F90E24A-D69F-9049-8013-A77F771CE013}</b:Guid>
    <b:Title>Small businesses need support to build ethical supply chains</b:Title>
    <b:Year>2015</b:Year>
    <b:Month>May</b:Month>
    <b:Day>15</b:Day>
    <b:Author>
      <b:Author>
        <b:Corporate>Fairtrade Foundation</b:Corporate>
      </b:Author>
    </b:Author>
    <b:PeriodicalTitle>the Guardian</b:PeriodicalTitle>
    <b:Publisher>Fairtrade Foundation</b:Publisher>
    <b:RefOrder>58</b:RefOrder>
  </b:Source>
  <b:Source>
    <b:Tag>Dasnd1</b:Tag>
    <b:SourceType>InternetSite</b:SourceType>
    <b:Guid>{FEC39D8B-9CB4-754D-9678-1C939B2C48AC}</b:Guid>
    <b:Title>Apparel supply chain and its variants</b:Title>
    <b:InternetSiteTitle>Fibre2fashion</b:InternetSiteTitle>
    <b:URL>http://www.fibre2fashion.com/industry-article/3315/apparel-supply-chain-and-its-variants?page=3</b:URL>
    <b:Year>n.d.</b:Year>
    <b:YearAccessed>2016</b:YearAccessed>
    <b:MonthAccessed>March</b:MonthAccessed>
    <b:DayAccessed>12</b:DayAccessed>
    <b:Author>
      <b:Author>
        <b:NameList>
          <b:Person>
            <b:Last>Daspal</b:Last>
            <b:First>Debasis</b:First>
          </b:Person>
        </b:NameList>
      </b:Author>
    </b:Author>
    <b:RefOrder>59</b:RefOrder>
  </b:Source>
  <b:Source>
    <b:Tag>Sha14</b:Tag>
    <b:SourceType>InternetSite</b:SourceType>
    <b:Guid>{1744EF5A-1AAD-1248-A642-01B11D741C07}</b:Guid>
    <b:Title>Consumption and Consumerism</b:Title>
    <b:InternetSiteTitle>Global Issues</b:InternetSiteTitle>
    <b:URL>http://www.globalissues.org/issue/235/consumption-and-consumerism</b:URL>
    <b:Year>2014</b:Year>
    <b:Month>January</b:Month>
    <b:Day>05</b:Day>
    <b:YearAccessed>2016</b:YearAccessed>
    <b:MonthAccessed>January</b:MonthAccessed>
    <b:DayAccessed>25</b:DayAccessed>
    <b:Author>
      <b:Author>
        <b:NameList>
          <b:Person>
            <b:Last>Shah</b:Last>
            <b:First>Anup</b:First>
          </b:Person>
        </b:NameList>
      </b:Author>
    </b:Author>
    <b:RefOrder>60</b:RefOrder>
  </b:Source>
  <b:Source>
    <b:Tag>Kin12</b:Tag>
    <b:SourceType>InternetSite</b:SourceType>
    <b:Guid>{42AB76D0-92F3-7945-9556-C84314A864B3}</b:Guid>
    <b:Title>UN Launches First Industry-Specific Sustainability Initiative for Fashion</b:Title>
    <b:Year>2012</b:Year>
    <b:Month>January</b:Month>
    <b:Day>26</b:Day>
    <b:InternetSiteTitle>www.sustainablebrands.com</b:InternetSiteTitle>
    <b:URL>http://www.sustainablebrands.com/news_and_views/articles/un-launches-first-industry-specific-sustainability-initiative-fashion</b:URL>
    <b:YearAccessed>2016</b:YearAccessed>
    <b:MonthAccessed>July</b:MonthAccessed>
    <b:DayAccessed>5</b:DayAccessed>
    <b:Author>
      <b:Author>
        <b:NameList>
          <b:Person>
            <b:Last>King</b:Last>
            <b:First>Bart</b:First>
          </b:Person>
        </b:NameList>
      </b:Author>
    </b:Author>
    <b:RefOrder>8</b:RefOrder>
  </b:Source>
  <b:Source>
    <b:Tag>Buu95</b:Tag>
    <b:SourceType>Book</b:SourceType>
    <b:Guid>{8022D2C5-152D-0D46-9883-4848732E2C12}</b:Guid>
    <b:Title>Sociale psychologie en praktijkproblemen</b:Title>
    <b:Publisher>Bohn Stafleu van Loghum </b:Publisher>
    <b:Year>1995</b:Year>
    <b:Author>
      <b:Author>
        <b:NameList>
          <b:Person>
            <b:Last>Buunk</b:Last>
            <b:Middle>P</b:Middle>
            <b:First>A</b:First>
          </b:Person>
          <b:Person>
            <b:Last>Veen</b:Last>
            <b:First>P</b:First>
          </b:Person>
        </b:NameList>
      </b:Author>
    </b:Author>
    <b:Edition>2e druk </b:Edition>
    <b:RefOrder>48</b:RefOrder>
  </b:Source>
  <b:Source>
    <b:Tag>Ver14</b:Tag>
    <b:SourceType>Book</b:SourceType>
    <b:Guid>{B6261D8C-CF88-F74B-8FB9-0E6A24370899}</b:Guid>
    <b:Title>Wat is onderzoek?</b:Title>
    <b:City>Amsterdam</b:City>
    <b:Publisher>Boom Lemma Uitgevers</b:Publisher>
    <b:Year>2011</b:Year>
    <b:Edition>4e druk</b:Edition>
    <b:Author>
      <b:Author>
        <b:NameList>
          <b:Person>
            <b:Last>Verhoeven</b:Last>
            <b:First>Nel</b:First>
          </b:Person>
        </b:NameList>
      </b:Author>
    </b:Author>
    <b:RefOrder>51</b:RefOrder>
  </b:Source>
  <b:Source>
    <b:Tag>Inf13</b:Tag>
    <b:SourceType>BookSection</b:SourceType>
    <b:Guid>{09670189-B6BC-E14C-A3AE-733D6295F30E}</b:Guid>
    <b:Title>Supply Chain Management: Concepts, Methodologies, Tools and Applications</b:Title>
    <b:Publisher>Business Science Reference</b:Publisher>
    <b:City>Hershey</b:City>
    <b:Year>2013</b:Year>
    <b:Volume>1</b:Volume>
    <b:Author>
      <b:Author>
        <b:Corporate>Information Resources Management Association</b:Corporate>
      </b:Author>
      <b:BookAuthor>
        <b:NameList>
          <b:Person>
            <b:Last>International</b:Last>
            <b:First>Information</b:First>
            <b:Middle>Resources Management Association</b:Middle>
          </b:Person>
        </b:NameList>
      </b:BookAuthor>
      <b:Editor>
        <b:NameList>
          <b:Person>
            <b:Last>Gamon</b:Last>
            <b:First>Joel</b:First>
          </b:Person>
        </b:NameList>
      </b:Editor>
    </b:Author>
    <b:BookTitle>Supply Chain Management: Concepts, Methodologies, Tools and Applications</b:BookTitle>
    <b:StateProvince>Pennsylvania</b:StateProvince>
    <b:CountryRegion>United States of America</b:CountryRegion>
    <b:RefOrder>24</b:RefOrder>
  </b:Source>
  <b:Source>
    <b:Tag>Bra111</b:Tag>
    <b:SourceType>ElectronicSource</b:SourceType>
    <b:Guid>{D97DEAB1-ADC1-594A-92A7-CD76B62D8EDA}</b:Guid>
    <b:Title>Achieving a Competitive Advantage by SCM</b:Title>
    <b:URL>http://www.ibimapublishing.com/journals/IBIMABR/2011/957583/957583.html</b:URL>
    <b:Year>2011</b:Year>
    <b:PublicationTitle>Achieving a Competitive Advantage by SCM</b:PublicationTitle>
    <b:City>Zagreb</b:City>
    <b:CountryRegion>Croatia</b:CountryRegion>
    <b:Medium>Journal</b:Medium>
    <b:Volume>2011</b:Volume>
    <b:Publisher>IBIMA Publishing</b:Publisher>
    <b:Author>
      <b:Author>
        <b:NameList>
          <b:Person>
            <b:Last>Bratić</b:Last>
            <b:First>Diana</b:First>
          </b:Person>
        </b:NameList>
      </b:Author>
    </b:Author>
    <b:RefOrder>23</b:RefOrder>
  </b:Source>
  <b:Source>
    <b:Tag>Fer04</b:Tag>
    <b:SourceType>BookSection</b:SourceType>
    <b:Guid>{BA12D6B1-6482-444E-8236-1FB11F35A749}</b:Guid>
    <b:Title>Retail logistics: changes and challenges</b:Title>
    <b:Publisher>Kogan Page Limited</b:Publisher>
    <b:City>London</b:City>
    <b:Year>2004</b:Year>
    <b:ShortTitle>Insights into current practice and trends from leading experts</b:ShortTitle>
    <b:BookTitle>Logistics and retail management</b:BookTitle>
    <b:CountryRegion>United Kingdom</b:CountryRegion>
    <b:Author>
      <b:Author>
        <b:NameList>
          <b:Person>
            <b:Last>Fernie</b:Last>
            <b:First>John</b:First>
          </b:Person>
          <b:Person>
            <b:Last>Sparks</b:Last>
            <b:First>Leigh</b:First>
          </b:Person>
        </b:NameList>
      </b:Author>
      <b:BookAuthor>
        <b:NameList>
          <b:Person>
            <b:Last>Fernie</b:Last>
            <b:First>John</b:First>
          </b:Person>
          <b:Person>
            <b:Last>Sparks</b:Last>
            <b:First>Leigh</b:First>
          </b:Person>
        </b:NameList>
      </b:BookAuthor>
    </b:Author>
    <b:RefOrder>25</b:RefOrder>
  </b:Source>
  <b:Source>
    <b:Tag>App152</b:Tag>
    <b:SourceType>InternetSite</b:SourceType>
    <b:Guid>{56A489E5-5CBC-7B46-804E-3C6280E882A9}</b:Guid>
    <b:Author>
      <b:Author>
        <b:Corporate>Apparel Business Systems</b:Corporate>
      </b:Author>
    </b:Author>
    <b:Title>The life of a garment, from seed to sale: 6 steps in the fashion supply chain</b:Title>
    <b:InternetSiteTitle>Apparel Business Systems</b:InternetSiteTitle>
    <b:URL>http://apparelbusiness.com/the-life-of-a-garment-from-seed-to-sale-6-steps-in-the-fashion-supply-chain/</b:URL>
    <b:Year>2015</b:Year>
    <b:Month>April</b:Month>
    <b:Day>9</b:Day>
    <b:YearAccessed>2016</b:YearAccessed>
    <b:MonthAccessed>March</b:MonthAccessed>
    <b:DayAccessed>3</b:DayAccessed>
    <b:RefOrder>61</b:RefOrder>
  </b:Source>
  <b:Source>
    <b:Tag>Tho12</b:Tag>
    <b:SourceType>InternetSite</b:SourceType>
    <b:Guid>{3FE1E419-EE4C-5C45-A36F-766EA420AEEC}</b:Guid>
    <b:Title>Segmentation: Shift from One-Size-Fits-All Supply Chain</b:Title>
    <b:InternetSiteTitle>Supply chain nation</b:InternetSiteTitle>
    <b:URL>http://blog.jda.com/segmentation-shift-from-one-size-fits-all-supply-chain/</b:URL>
    <b:Year>2012</b:Year>
    <b:Month>April</b:Month>
    <b:Day>3</b:Day>
    <b:YearAccessed>2016</b:YearAccessed>
    <b:MonthAccessed>March 10</b:MonthAccessed>
    <b:Author>
      <b:Author>
        <b:NameList>
          <b:Person>
            <b:Last>Thomas</b:Last>
            <b:First>Kelly</b:First>
          </b:Person>
        </b:NameList>
      </b:Author>
    </b:Author>
    <b:RefOrder>10</b:RefOrder>
  </b:Source>
  <b:Source>
    <b:Tag>Far12</b:Tag>
    <b:SourceType>Book</b:SourceType>
    <b:Guid>{8ABACA32-E4C5-9B44-A290-E4FE717088B4}</b:Guid>
    <b:Title>Supply chain sustainability and raw material management: concepts and processes</b:Title>
    <b:Year>2012</b:Year>
    <b:BookTitle>Supply chain sustainability and raw material management: concepts and processes</b:BookTitle>
    <b:City>Hershey</b:City>
    <b:StateProvince>Pennsylvania</b:StateProvince>
    <b:CountryRegion>United States of America</b:CountryRegion>
    <b:Publisher>Business Science Reference</b:Publisher>
    <b:Author>
      <b:Author>
        <b:NameList>
          <b:Person>
            <b:Last>Farahani</b:Last>
            <b:Middle>Zanjirani</b:Middle>
            <b:First>Reza</b:First>
          </b:Person>
          <b:Person>
            <b:Last>Rezapour</b:Last>
            <b:First>Shabnam</b:First>
          </b:Person>
          <b:Person>
            <b:Last>Kardar</b:Last>
            <b:First>Laleh</b:First>
          </b:Person>
        </b:NameList>
      </b:Author>
      <b:BookAuthor>
        <b:NameList>
          <b:Person>
            <b:Last>Farahani</b:Last>
            <b:First>Reza</b:First>
            <b:Middle>Zanjirani</b:Middle>
          </b:Person>
          <b:Person>
            <b:Last>Rezapour</b:Last>
            <b:First>Shabnam</b:First>
          </b:Person>
          <b:Person>
            <b:Last>Kardar</b:Last>
            <b:First>Laleh</b:First>
          </b:Person>
        </b:NameList>
      </b:BookAuthor>
    </b:Author>
    <b:RefOrder>62</b:RefOrder>
  </b:Source>
  <b:Source>
    <b:Tag>Fer15</b:Tag>
    <b:SourceType>ElectronicSource</b:SourceType>
    <b:Guid>{04EE8F16-DF53-3040-A9EE-99D16EC5EB9F}</b:Guid>
    <b:Title>Fashion logistics: Insights into the fashion retail supply chain</b:Title>
    <b:Year>2015</b:Year>
    <b:Month>November</b:Month>
    <b:Publisher>Kogan Page Ltd</b:Publisher>
    <b:Author>
      <b:Author>
        <b:NameList>
          <b:Person>
            <b:Last>Fernie</b:Last>
            <b:First>John</b:First>
          </b:Person>
          <b:Person>
            <b:Last>Grant</b:Last>
            <b:Middle>B.</b:Middle>
            <b:First>David</b:First>
          </b:Person>
        </b:NameList>
      </b:Author>
    </b:Author>
    <b:City>Philadelphia</b:City>
    <b:StateProvince>Pennsylvania</b:StateProvince>
    <b:CountryRegion>United States of America</b:CountryRegion>
    <b:RefOrder>12</b:RefOrder>
  </b:Source>
  <b:Source>
    <b:Tag>Sze12</b:Tag>
    <b:SourceType>JournalArticle</b:SourceType>
    <b:Guid>{7848F76A-0444-C74C-9F7A-7B4889BDD557}</b:Guid>
    <b:Title>Challenges of Responsible Supply Chain Management</b:Title>
    <b:JournalName>Club of Economics in Miskolc</b:JournalName>
    <b:Publisher>Econpapers</b:Publisher>
    <b:Year>2012</b:Year>
    <b:Volume>8</b:Volume>
    <b:Issue>2</b:Issue>
    <b:Pages>68-75</b:Pages>
    <b:Author>
      <b:Author>
        <b:NameList>
          <b:Person>
            <b:Last>Szegedi</b:Last>
            <b:First>Krisztina</b:First>
          </b:Person>
          <b:Person>
            <b:Last>Kerekes</b:Last>
            <b:Middle>Norbert</b:Middle>
            <b:First>Karoly</b:First>
          </b:Person>
        </b:NameList>
      </b:Author>
    </b:Author>
    <b:RefOrder>32</b:RefOrder>
  </b:Source>
  <b:Source>
    <b:Tag>van11</b:Tag>
    <b:SourceType>Report</b:SourceType>
    <b:Guid>{8AC8A738-41B4-0043-AE63-9C7CFB4C9294}</b:Guid>
    <b:Title>Responsible Chain Management; Potential Success Factors and Challenges for Addressing Prevailing Human Rights and Other CSR Issues in Supply Chains of EU-based Companies</b:Title>
    <b:Publisher>CREM, SOMO</b:Publisher>
    <b:City>Amsterdam</b:City>
    <b:Year>2011</b:Year>
    <b:Pages>98-213</b:Pages>
    <b:ShortTitle>Responsible Chain Management</b:ShortTitle>
    <b:Author>
      <b:Author>
        <b:NameList>
          <b:Person>
            <b:Last>van Opijnen</b:Last>
            <b:First>Marjon</b:First>
          </b:Person>
          <b:Person>
            <b:Last>Oldenziel</b:Last>
            <b:First>Joris</b:First>
          </b:Person>
        </b:NameList>
      </b:Author>
    </b:Author>
    <b:Institution>European Commission</b:Institution>
    <b:Department>Social Europe</b:Department>
    <b:RefOrder>33</b:RefOrder>
  </b:Source>
  <b:Source>
    <b:Tag>PoV12</b:Tag>
    <b:SourceType>InternetSite</b:SourceType>
    <b:Guid>{4804115A-C3CF-664F-9E3E-F84DF9C03EEA}</b:Guid>
    <b:Title>Understanding the 3 Levels of Supply Chain Management</b:Title>
    <b:Year>2012</b:Year>
    <b:Month>December</b:Month>
    <b:Day>12</b:Day>
    <b:InternetSiteTitle>Procurement Bulletin</b:InternetSiteTitle>
    <b:URL>http://www.procurementbulletin.com/understanding-the-3-levels-of-supply-chain-management/</b:URL>
    <b:Author>
      <b:Author>
        <b:NameList>
          <b:Person>
            <b:Last>Po</b:Last>
            <b:First>Vincent</b:First>
          </b:Person>
        </b:NameList>
      </b:Author>
    </b:Author>
    <b:RefOrder>38</b:RefOrder>
  </b:Source>
  <b:Source>
    <b:Tag>BBCnd</b:Tag>
    <b:SourceType>InternetSite</b:SourceType>
    <b:Guid>{B35D49FB-8593-E045-B6E3-8B8E19537F59}</b:Guid>
    <b:Title>Business Management</b:Title>
    <b:Year>n.d.</b:Year>
    <b:Author>
      <b:Author>
        <b:Corporate>BBC</b:Corporate>
      </b:Author>
    </b:Author>
    <b:InternetSiteTitle>BBC</b:InternetSiteTitle>
    <b:URL>http://www.bbc.co.uk/bitesize/higher/business_management/business_enterprise/decision_making_business/revision/1/</b:URL>
    <b:YearAccessed>2016</b:YearAccessed>
    <b:MonthAccessed>February</b:MonthAccessed>
    <b:DayAccessed>18</b:DayAccessed>
    <b:RefOrder>39</b:RefOrder>
  </b:Source>
  <b:Source>
    <b:Tag>Pal10</b:Tag>
    <b:SourceType>Report</b:SourceType>
    <b:Guid>{1A5F361E-B441-0141-A5A9-2D16C6AD4721}</b:Guid>
    <b:Title>Zara and Benetton: Comparison of two business models</b:Title>
    <b:Institution>Universitat Politècnica de Catalunya</b:Institution>
    <b:Department>Organizacion de Empresas (OE)</b:Department>
    <b:Publisher>Universitat Politècnica de Catalunya</b:Publisher>
    <b:City>Barcelona</b:City>
    <b:ThesisType>Dissertation</b:ThesisType>
    <b:Year>2010</b:Year>
    <b:Author>
      <b:Author>
        <b:NameList>
          <b:Person>
            <b:Last>Palladino</b:Last>
            <b:Middle>Paola</b:Middle>
            <b:First>Amalia</b:First>
          </b:Person>
        </b:NameList>
      </b:Author>
    </b:Author>
    <b:RefOrder>40</b:RefOrder>
  </b:Source>
  <b:Source>
    <b:Tag>Ari10</b:Tag>
    <b:SourceType>ElectronicSource</b:SourceType>
    <b:Guid>{7D13EAFE-1D73-5F41-B134-81B196D4BFEE}</b:Guid>
    <b:Title>Module 6: Supply Chain Integration</b:Title>
    <b:PublicationTitle>Module 6: Supply Chain Integration</b:PublicationTitle>
    <b:City>Tempe</b:City>
    <b:StateProvince>Arizona</b:StateProvince>
    <b:CountryRegion>United States of America</b:CountryRegion>
    <b:Year>2010</b:Year>
    <b:Month>April</b:Month>
    <b:Day>15</b:Day>
    <b:Medium>Video</b:Medium>
    <b:Publisher>W. P. Carey School of Business</b:Publisher>
    <b:Author>
      <b:Author>
        <b:Corporate>Arizona State University</b:Corporate>
        <b:NameList>
          <b:Person>
            <b:Last>Davila</b:Last>
            <b:First>Eddie</b:First>
          </b:Person>
          <b:Person>
            <b:Last>Hough</b:Last>
            <b:First>Jeff</b:First>
          </b:Person>
          <b:Person>
            <b:Last>Cates</b:Last>
            <b:First>Randy</b:First>
          </b:Person>
          <b:Person>
            <b:Last>Feldman</b:Last>
            <b:First>Dawn</b:First>
          </b:Person>
          <b:Person>
            <b:Last>Ichikawa</b:Last>
            <b:First>Dan</b:First>
          </b:Person>
          <b:Person>
            <b:Last>Schmoel</b:Last>
            <b:First>Ian</b:First>
          </b:Person>
          <b:Person>
            <b:Last>Hardy</b:Last>
            <b:First>Matt</b:First>
          </b:Person>
        </b:NameList>
      </b:Author>
    </b:Author>
    <b:RefOrder>63</b:RefOrder>
  </b:Source>
  <b:Source>
    <b:Tag>Tay12</b:Tag>
    <b:SourceType>InternetSite</b:SourceType>
    <b:Guid>{E2E1C720-47CC-0D42-A493-79048C55A0BB}</b:Guid>
    <b:Title>Vertical vs. Horizontal Integration: Which is a Better Operations Strategy?</b:Title>
    <b:Year>2012</b:Year>
    <b:InternetSiteTitle>OPS rules</b:InternetSiteTitle>
    <b:URL>http://www.opsrules.com/supply-chain-optimization-blog/bid/241648/Vertical-vs-Horizontal-Integration-Which-is-a-Better-Operations-Strategy</b:URL>
    <b:Month>November</b:Month>
    <b:Day>9</b:Day>
    <b:YearAccessed>2016</b:YearAccessed>
    <b:MonthAccessed>April</b:MonthAccessed>
    <b:DayAccessed>3</b:DayAccessed>
    <b:Author>
      <b:Author>
        <b:NameList>
          <b:Person>
            <b:Last>Taylor</b:Last>
            <b:First>Todd</b:First>
          </b:Person>
        </b:NameList>
      </b:Author>
    </b:Author>
    <b:RefOrder>64</b:RefOrder>
  </b:Source>
  <b:Source>
    <b:Tag>Smi14</b:Tag>
    <b:SourceType>InternetSite</b:SourceType>
    <b:Guid>{62068C44-8247-0C43-861A-82F695CC00F0}</b:Guid>
    <b:Title>When It Comes to CSR, Size Matters</b:Title>
    <b:Publisher>Forbes</b:Publisher>
    <b:Year>2014</b:Year>
    <b:Comments>Professor of Ethics and Social Responsibility</b:Comments>
    <b:InternetSiteTitle>Forbes</b:InternetSiteTitle>
    <b:URL>http://www.forbes.com/sites/insead/2013/08/14/when-it-comes-to-csr-size-matters/#671f95471b6f</b:URL>
    <b:Month>August</b:Month>
    <b:YearAccessed>2016</b:YearAccessed>
    <b:MonthAccessed>January</b:MonthAccessed>
    <b:DayAccessed>30</b:DayAccessed>
    <b:Author>
      <b:Author>
        <b:NameList>
          <b:Person>
            <b:Last>Smith</b:Last>
            <b:Middle>Craig</b:Middle>
            <b:First>N.</b:First>
          </b:Person>
        </b:NameList>
      </b:Author>
    </b:Author>
    <b:RefOrder>13</b:RefOrder>
  </b:Source>
  <b:Source>
    <b:Tag>Lut10</b:Tag>
    <b:SourceType>Report</b:SourceType>
    <b:Guid>{2433DCEE-C8CB-8445-A492-617CA20EB08E}</b:Guid>
    <b:Title>Certificate of Advanced Studies in Corporate Social Responsibility</b:Title>
    <b:Year>2010</b:Year>
    <b:ShortTitle>MNCs and SMEs - Is it Davis versus Goliath when it comes to CSR?</b:ShortTitle>
    <b:Author>
      <b:Author>
        <b:NameList>
          <b:Person>
            <b:Last>Luthold</b:Last>
            <b:First>Miriam</b:First>
          </b:Person>
        </b:NameList>
      </b:Author>
    </b:Author>
    <b:Institution>University of Geneva</b:Institution>
    <b:Department>MA Political Science</b:Department>
    <b:Publisher>University of Geneva</b:Publisher>
    <b:City>Geneva</b:City>
    <b:ThesisType>MA Thesis</b:ThesisType>
    <b:RefOrder>14</b:RefOrder>
  </b:Source>
  <b:Source>
    <b:Tag>Mor09</b:Tag>
    <b:SourceType>ElectronicSource</b:SourceType>
    <b:Guid>{4C8CB2F9-DBA9-9A4D-A51C-3A2B628FBADA}</b:Guid>
    <b:Title>SMEs and MNEs in Global Supply Chain Setup</b:Title>
    <b:URL>https://www.academia.edu/3990150/SMEs_and_MNEs_in_Global_Supply_chain_setup</b:URL>
    <b:Year>2009</b:Year>
    <b:Month>March</b:Month>
    <b:City>Jaipur</b:City>
    <b:StateProvince>IBS</b:StateProvince>
    <b:CountryRegion>India</b:CountryRegion>
    <b:Medium>Document</b:Medium>
    <b:Volume>6</b:Volume>
    <b:Publisher>Academia</b:Publisher>
    <b:Author>
      <b:Author>
        <b:NameList>
          <b:Person>
            <b:Last>Morya</b:Last>
            <b:First>K.K.</b:First>
          </b:Person>
          <b:Person>
            <b:Last>Dwivedi</b:Last>
            <b:First>Harsh</b:First>
          </b:Person>
        </b:NameList>
      </b:Author>
    </b:Author>
    <b:RefOrder>15</b:RefOrder>
  </b:Source>
  <b:Source>
    <b:Tag>Ngu10</b:Tag>
    <b:SourceType>Report</b:SourceType>
    <b:Guid>{2A0B06DA-EA0C-1E48-97B1-28D8C7551537}</b:Guid>
    <b:Title>Increasing Performance of SMEs in supply chains of large enterprises: a SME perspective</b:Title>
    <b:Year>2010</b:Year>
    <b:ShortTitle>Master's thesis in logistics and innovation management</b:ShortTitle>
    <b:Institution>University of Gävle</b:Institution>
    <b:Department>Faculty of Engineering and Sustainable Development</b:Department>
    <b:Publisher>University of Gävle</b:Publisher>
    <b:City>Gävle</b:City>
    <b:ThesisType>Master thesis</b:ThesisType>
    <b:Author>
      <b:Author>
        <b:NameList>
          <b:Person>
            <b:Last>Nguyen Trung</b:Last>
            <b:First>Hieu</b:First>
          </b:Person>
          <b:Person>
            <b:Last>Belihu</b:Last>
            <b:First>Mekdes</b:First>
          </b:Person>
        </b:NameList>
      </b:Author>
    </b:Author>
    <b:RefOrder>16</b:RefOrder>
  </b:Source>
  <b:Source>
    <b:Tag>Pai11</b:Tag>
    <b:SourceType>JournalArticle</b:SourceType>
    <b:Guid>{4ACF2C72-47FC-9D48-8857-DD06C68258EC}</b:Guid>
    <b:Title>Supply Management in Small and Medium-Sized Enterprises:Role of SME size</b:Title>
    <b:Year>2011</b:Year>
    <b:JournalName>An International Journal</b:JournalName>
    <b:Publisher>Supply Chain Forum</b:Publisher>
    <b:City>Northridge</b:City>
    <b:Volume>12</b:Volume>
    <b:Issue>3</b:Issue>
    <b:Author>
      <b:Author>
        <b:NameList>
          <b:Person>
            <b:Last>Paik</b:Last>
            <b:First>Seung-Kuk</b:First>
          </b:Person>
        </b:NameList>
      </b:Author>
    </b:Author>
    <b:RefOrder>17</b:RefOrder>
  </b:Source>
  <b:Source>
    <b:Tag>CSRnd</b:Tag>
    <b:SourceType>InternetSite</b:SourceType>
    <b:Guid>{E05C0968-9BDD-124F-96AB-37167C514F3E}</b:Guid>
    <b:Author>
      <b:Author>
        <b:Corporate>Corporate Social Responsibility for SMEs</b:Corporate>
      </b:Author>
    </b:Author>
    <b:Title>CSR SMEs</b:Title>
    <b:InternetSiteTitle>Corporate Social Responsibility for SMEs</b:InternetSiteTitle>
    <b:URL>http://www.csr-smes.eu</b:URL>
    <b:Year>n.d.</b:Year>
    <b:YearAccessed>2016</b:YearAccessed>
    <b:MonthAccessed>Feburary</b:MonthAccessed>
    <b:DayAccessed>12</b:DayAccessed>
    <b:RefOrder>20</b:RefOrder>
  </b:Source>
  <b:Source>
    <b:Tag>Adm12</b:Tag>
    <b:SourceType>Report</b:SourceType>
    <b:Guid>{976AEDF4-EFA9-9B43-B7FA-950800F64C1A}</b:Guid>
    <b:Title>CSR for SME accountants</b:Title>
    <b:Institution>NBA (Nederlandse Beroepsorganisatie van Accountans)</b:Institution>
    <b:Department>Corporate Social Responsibility</b:Department>
    <b:Publisher>MKB Accountant</b:Publisher>
    <b:City>Amsterdam</b:City>
    <b:Year>2012</b:Year>
    <b:Author>
      <b:Author>
        <b:NameList>
          <b:Person>
            <b:Last>Admiraal</b:Last>
            <b:First>Michel</b:First>
          </b:Person>
        </b:NameList>
      </b:Author>
    </b:Author>
    <b:RefOrder>65</b:RefOrder>
  </b:Source>
  <b:Source>
    <b:Tag>Ros13</b:Tag>
    <b:SourceType>JournalArticle</b:SourceType>
    <b:Guid>{40708F0A-6E99-ED46-9D36-1B3A5E6E91C8}</b:Guid>
    <b:Title>The Influence of Corporate Social Responsibility on Supply Chain Management</b:Title>
    <b:JournalName>Business Logistics in Modern Management</b:JournalName>
    <b:Publisher>Econpapers</b:Publisher>
    <b:Year>2013</b:Year>
    <b:Volume>13</b:Volume>
    <b:Pages>41-47</b:Pages>
    <b:Author>
      <b:Author>
        <b:NameList>
          <b:Person>
            <b:Last>Rosi</b:Last>
            <b:First>Bojan</b:First>
          </b:Person>
          <b:Person>
            <b:Last>Cvahte</b:Last>
            <b:First>Tina</b:First>
          </b:Person>
          <b:Person>
            <b:Last>Jereb</b:Last>
            <b:First>Borut</b:First>
          </b:Person>
        </b:NameList>
      </b:Author>
    </b:Author>
    <b:RefOrder>34</b:RefOrder>
  </b:Source>
  <b:Source>
    <b:Tag>Bru16</b:Tag>
    <b:SourceType>BookSection</b:SourceType>
    <b:Guid>{E67A18C1-D420-EA41-9B99-1B36A55F8F78}</b:Guid>
    <b:Title>The Business Ethics Workshop, v. 1.0</b:Title>
    <b:Publisher>Flat World Education, Inc</b:Publisher>
    <b:Year>2016</b:Year>
    <b:Comments>Chapter 13.2: Three Theories of Corporate Social Responsibility</b:Comments>
    <b:BookTitle>Business Ethics Workshop, v. 1.0</b:BookTitle>
    <b:Author>
      <b:Author>
        <b:NameList>
          <b:Person>
            <b:Last>Brusseau</b:Last>
            <b:First>James</b:First>
          </b:Person>
        </b:NameList>
      </b:Author>
      <b:BookAuthor>
        <b:NameList>
          <b:Person>
            <b:Last>Brusseau</b:Last>
            <b:First>James</b:First>
          </b:Person>
        </b:NameList>
      </b:BookAuthor>
    </b:Author>
    <b:RefOrder>36</b:RefOrder>
  </b:Source>
  <b:Source>
    <b:Tag>Udd08</b:Tag>
    <b:SourceType>JournalArticle</b:SourceType>
    <b:Guid>{50139EC5-531B-814E-8583-888B0E1F16DB}</b:Guid>
    <b:Title>Three Dimensional Aspects of Corporate Social Responsibility</b:Title>
    <b:Year>2008</b:Year>
    <b:Month>January</b:Month>
    <b:Author>
      <b:Author>
        <b:NameList>
          <b:Person>
            <b:Last>Uddin</b:Last>
            <b:Middle>Belal</b:Middle>
            <b:First>Mohammed</b:First>
          </b:Person>
          <b:Person>
            <b:Last>Hassan</b:Last>
            <b:First>Riad</b:First>
          </b:Person>
          <b:Person>
            <b:Last>Tarique</b:Last>
            <b:First>Kazi</b:First>
          </b:Person>
        </b:NameList>
      </b:Author>
    </b:Author>
    <b:JournalName>Daffodil International University Journal of Business and Economics</b:JournalName>
    <b:Publisher>Kantakji</b:Publisher>
    <b:Volume>3</b:Volume>
    <b:Issue>1</b:Issue>
    <b:RefOrder>37</b:RefOrder>
  </b:Source>
  <b:Source>
    <b:Tag>Uni07</b:Tag>
    <b:SourceType>ArticleInAPeriodical</b:SourceType>
    <b:Guid>{F77048D0-2A85-F940-BFD4-320C8F717B1B}</b:Guid>
    <b:Title>Connected Dreams, Globalization and the Environment</b:Title>
    <b:City>Nairobi</b:City>
    <b:Publisher>UNEP</b:Publisher>
    <b:Year>2007</b:Year>
    <b:ShortTitle>Connected Dreams</b:ShortTitle>
    <b:Month>February</b:Month>
    <b:Author>
      <b:Author>
        <b:Corporate>United Nations Environment Programme </b:Corporate>
      </b:Author>
      <b:Editor>
        <b:NameList>
          <b:Person>
            <b:Last>Lean</b:Last>
            <b:First>Geoffrey</b:First>
          </b:Person>
        </b:NameList>
      </b:Editor>
    </b:Author>
    <b:PeriodicalTitle>Our Planet Magazine</b:PeriodicalTitle>
    <b:RefOrder>1</b:RefOrder>
  </b:Source>
  <b:Source>
    <b:Tag>Cho12</b:Tag>
    <b:SourceType>Book</b:SourceType>
    <b:Guid>{02CBFED7-18A6-6345-8206-84B7620E3ED6}</b:Guid>
    <b:Title>The Reponsible Company</b:Title>
    <b:Publisher>Pantagonia books</b:Publisher>
    <b:Year>2012</b:Year>
    <b:StateProvince>California</b:StateProvince>
    <b:CountryRegion>United States of America</b:CountryRegion>
    <b:Author>
      <b:Author>
        <b:NameList>
          <b:Person>
            <b:Last>Chouinard</b:Last>
            <b:First>Yvon</b:First>
          </b:Person>
          <b:Person>
            <b:Last>Stanley</b:Last>
            <b:First>Vincent</b:First>
          </b:Person>
        </b:NameList>
      </b:Author>
    </b:Author>
    <b:RefOrder>2</b:RefOrder>
  </b:Source>
  <b:Source>
    <b:Tag>Spe10</b:Tag>
    <b:SourceType>BookSection</b:SourceType>
    <b:Guid>{8B4F12C3-143E-1740-BFB6-2380AAE85FC0}</b:Guid>
    <b:Title>Ethics in Small and Medium Enterprises</b:Title>
    <b:Year>2010</b:Year>
    <b:ShortTitle>A Global Commentary</b:ShortTitle>
    <b:BookTitle>Ethics in Small and Medium Enterprises</b:BookTitle>
    <b:City>Chicago</b:City>
    <b:StateProvince>Illinois</b:StateProvince>
    <b:CountryRegion>United States of America</b:CountryRegion>
    <b:Publisher>Springer</b:Publisher>
    <b:Pages>35-55</b:Pages>
    <b:Author>
      <b:Author>
        <b:NameList>
          <b:Person>
            <b:Last>Spence</b:Last>
            <b:Middle>J.</b:Middle>
            <b:First>Laura</b:First>
          </b:Person>
          <b:Person>
            <b:Last>Painter-Morland</b:Last>
            <b:First>Mollie</b:First>
          </b:Person>
        </b:NameList>
      </b:Author>
    </b:Author>
    <b:RefOrder>18</b:RefOrder>
  </b:Source>
  <b:Source>
    <b:Tag>Wilnd</b:Tag>
    <b:SourceType>InternetSite</b:SourceType>
    <b:Guid>{18080C58-BB2C-C74A-8E7B-B297F4BBE585}</b:Guid>
    <b:Title>Environmental Issues That Affect Business</b:Title>
    <b:Year>n.d.</b:Year>
    <b:InternetSiteTitle>Chron</b:InternetSiteTitle>
    <b:URL>http://smallbusiness.chron.com/environmental-issues-affect-business-4175.html</b:URL>
    <b:YearAccessed>2016</b:YearAccessed>
    <b:MonthAccessed>February</b:MonthAccessed>
    <b:DayAccessed>28</b:DayAccessed>
    <b:Author>
      <b:Author>
        <b:NameList>
          <b:Person>
            <b:Last>Williams</b:Last>
            <b:First>Jennifer</b:First>
          </b:Person>
        </b:NameList>
      </b:Author>
    </b:Author>
    <b:RefOrder>19</b:RefOrder>
  </b:Source>
  <b:Source>
    <b:Tag>Bij16</b:Tag>
    <b:SourceType>InternetSite</b:SourceType>
    <b:Guid>{DB2D96F6-429F-BC4C-A9FD-24B4602D6DCC}</b:Guid>
    <b:Title>Eerste IMVO-covenant wordt praktijk</b:Title>
    <b:Year>2016</b:Year>
    <b:Month>July</b:Month>
    <b:InternetSiteTitle>www.ser.nl</b:InternetSiteTitle>
    <b:URL>https://www.ser.nl/nl/publicaties/ser/2016/juli-augustus2016/imvo-convenant.aspx</b:URL>
    <b:YearAccessed>2016</b:YearAccessed>
    <b:MonthAccessed>July</b:MonthAccessed>
    <b:DayAccessed>8</b:DayAccessed>
    <b:Author>
      <b:Author>
        <b:NameList>
          <b:Person>
            <b:Last>Bijma</b:Last>
            <b:First>Berber</b:First>
          </b:Person>
        </b:NameList>
      </b:Author>
    </b:Author>
    <b:RefOrder>9</b:RefOrder>
  </b:Source>
  <b:Source>
    <b:Tag>MOD16</b:Tag>
    <b:SourceType>InternetSite</b:SourceType>
    <b:Guid>{F6E706E3-FB8A-A149-86F3-8BC86F619524}</b:Guid>
    <b:Author>
      <b:Author>
        <b:Corporate>MODINT</b:Corporate>
      </b:Author>
    </b:Author>
    <b:Title>Wie zijn wij?</b:Title>
    <b:InternetSiteTitle>www.modintledennet.nl</b:InternetSiteTitle>
    <b:URL>http://www.modintledennet.nl/website/over-modint/wie-zijn-wij/modint-wie-zijn-wij</b:URL>
    <b:Year>2016</b:Year>
    <b:YearAccessed>2016</b:YearAccessed>
    <b:MonthAccessed>July</b:MonthAccessed>
    <b:DayAccessed>8</b:DayAccessed>
    <b:RefOrder>66</b:RefOrder>
  </b:Source>
  <b:Source>
    <b:Tag>Jac14</b:Tag>
    <b:SourceType>DocumentFromInternetSite</b:SourceType>
    <b:Guid>{5815756B-CCCB-3F40-889F-A7EBEC1794BB}</b:Guid>
    <b:Title>Assessingt the environmental impact of the fashion world</b:Title>
    <b:InternetSiteTitle>Environmental leader</b:InternetSiteTitle>
    <b:URL>http://www.environmentalleader.com/2014/10/06/assessing-the-environmental-impact-of-the-fashion-world/ </b:URL>
    <b:Year>2014</b:Year>
    <b:Month>October</b:Month>
    <b:Day>6</b:Day>
    <b:YearAccessed>2016</b:YearAccessed>
    <b:MonthAccessed>July</b:MonthAccessed>
    <b:DayAccessed>1</b:DayAccessed>
    <b:Author>
      <b:Author>
        <b:NameList>
          <b:Person>
            <b:Last>Jackson</b:Last>
            <b:First>Jacqueline</b:First>
          </b:Person>
        </b:NameList>
      </b:Author>
    </b:Author>
    <b:RefOrder>6</b:RefOrder>
  </b:Source>
  <b:Source>
    <b:Tag>Nor161</b:Tag>
    <b:SourceType>DocumentFromInternetSite</b:SourceType>
    <b:Guid>{F322E502-4D7D-D443-AAE1-642676BBFE51}</b:Guid>
    <b:Author>
      <b:Author>
        <b:Corporate>Nordic Fashion Association</b:Corporate>
      </b:Author>
    </b:Author>
    <b:Title>Environment</b:Title>
    <b:InternetSiteTitle>Nordic Fashion Association</b:InternetSiteTitle>
    <b:URL>http://nordicfashionassociation.com/content/environment</b:URL>
    <b:Year>2016</b:Year>
    <b:YearAccessed>2016</b:YearAccessed>
    <b:MonthAccessed>July</b:MonthAccessed>
    <b:DayAccessed>1</b:DayAccessed>
    <b:RefOrder>7</b:RefOrder>
  </b:Source>
  <b:Source>
    <b:Tag>Cho121</b:Tag>
    <b:SourceType>Book</b:SourceType>
    <b:Guid>{A3FCCF25-CC0C-F84C-BA12-AB3ADC8C45F3}</b:Guid>
    <b:Title>The Responsible Company</b:Title>
    <b:Publisher>Pantagonia Books</b:Publisher>
    <b:City>Ventura</b:City>
    <b:Year>2012</b:Year>
    <b:StateProvince>California</b:StateProvince>
    <b:CountryRegion>United Stated of America</b:CountryRegion>
    <b:Edition>1rst Edition</b:Edition>
    <b:Author>
      <b:Author>
        <b:NameList>
          <b:Person>
            <b:Last>Chouinard</b:Last>
            <b:First>Yvon</b:First>
          </b:Person>
          <b:Person>
            <b:Last>Stanley</b:Last>
            <b:First>Vincent</b:First>
          </b:Person>
        </b:NameList>
      </b:Author>
    </b:Author>
    <b:RefOrder>3</b:RefOrder>
  </b:Source>
  <b:Source>
    <b:Tag>Nor16</b:Tag>
    <b:SourceType>DocumentFromInternetSite</b:SourceType>
    <b:Guid>{1E21582B-471B-6440-90EC-2E874FB4DA63}</b:Guid>
    <b:Author>
      <b:Author>
        <b:Corporate>Nordic Fashion Association</b:Corporate>
      </b:Author>
    </b:Author>
    <b:Title>Raw materials</b:Title>
    <b:InternetSiteTitle>Nordic Fashion Association</b:InternetSiteTitle>
    <b:URL>http://nordicfashionassociation.com/content/raw-materials</b:URL>
    <b:Year>2016</b:Year>
    <b:YearAccessed>2016</b:YearAccessed>
    <b:MonthAccessed>July</b:MonthAccessed>
    <b:DayAccessed>1</b:DayAccessed>
    <b:RefOrder>26</b:RefOrder>
  </b:Source>
  <b:Source>
    <b:Tag>Eur161</b:Tag>
    <b:SourceType>InternetSite</b:SourceType>
    <b:Guid>{6592D654-080C-6049-AA14-C89C07F09318}</b:Guid>
    <b:Author>
      <b:Author>
        <b:Corporate>European Commission</b:Corporate>
      </b:Author>
    </b:Author>
    <b:Title>Directive 2008/98/EC on waste (Waste Framework Directive)</b:Title>
    <b:InternetSiteTitle>European Commission envionment</b:InternetSiteTitle>
    <b:URL>http://ec.europa.eu/environment/waste/framework/</b:URL>
    <b:Year>2016</b:Year>
    <b:Month>March</b:Month>
    <b:Day>30</b:Day>
    <b:YearAccessed>2016</b:YearAccessed>
    <b:MonthAccessed>June</b:MonthAccessed>
    <b:DayAccessed>6</b:DayAccessed>
    <b:RefOrder>45</b:RefOrder>
  </b:Source>
  <b:Source>
    <b:Tag>Kel142</b:Tag>
    <b:SourceType>InternetSite</b:SourceType>
    <b:Guid>{08AA6C3F-8B4F-034F-BB7E-FA9EC4371F97}</b:Guid>
    <b:Title>Reducing your waste costs</b:Title>
    <b:InternetSiteTitle>Direct365 supporting you and your workplace</b:InternetSiteTitle>
    <b:URL>http://www.direct365.co.uk/blog/reducing-waste-costs/</b:URL>
    <b:Year>2014</b:Year>
    <b:Month>May</b:Month>
    <b:Day>30</b:Day>
    <b:YearAccessed>2016</b:YearAccessed>
    <b:MonthAccessed>June</b:MonthAccessed>
    <b:DayAccessed>6</b:DayAccessed>
    <b:Author>
      <b:Author>
        <b:NameList>
          <b:Person>
            <b:Last>Kellett</b:Last>
            <b:First>Laurence</b:First>
          </b:Person>
        </b:NameList>
      </b:Author>
    </b:Author>
    <b:RefOrder>47</b:RefOrder>
  </b:Source>
  <b:Source>
    <b:Tag>Eurnd2</b:Tag>
    <b:SourceType>DocumentFromInternetSite</b:SourceType>
    <b:Guid>{54CAC8C6-74E5-2A4D-9CF6-096591198590}</b:Guid>
    <b:Title>Sustainable production and consumption</b:Title>
    <b:InternetSiteTitle>European Commission Environment</b:InternetSiteTitle>
    <b:URL>http://ec.europa.eu/environment/waste/publications/pdf/Making_Sust_Consumption.pdf</b:URL>
    <b:Year>n.d.</b:Year>
    <b:Author>
      <b:Author>
        <b:Corporate>European Commission</b:Corporate>
      </b:Author>
    </b:Author>
    <b:RefOrder>46</b:RefOrder>
  </b:Source>
  <b:Source>
    <b:Tag>Mat15</b:Tag>
    <b:SourceType>InternetSite</b:SourceType>
    <b:Guid>{F925C15D-A27D-8945-9A4E-309814BCC5C5}</b:Guid>
    <b:Title>Good Fashion Mastery</b:Title>
    <b:InternetSiteTitle>Hasmik balancing fashion and sustainability</b:InternetSiteTitle>
    <b:URL>http://hasmikmatevosyan.com/home/</b:URL>
    <b:Year>2015</b:Year>
    <b:YearAccessed>2016</b:YearAccessed>
    <b:MonthAccessed>July</b:MonthAccessed>
    <b:DayAccessed>6</b:DayAccessed>
    <b:Author>
      <b:Author>
        <b:NameList>
          <b:Person>
            <b:Last>Matevosyan</b:Last>
            <b:First>Hasmik</b:First>
          </b:Person>
        </b:NameList>
      </b:Author>
    </b:Author>
    <b:RefOrder>43</b:RefOrder>
  </b:Source>
  <b:Source>
    <b:Tag>Gun15</b:Tag>
    <b:SourceType>JournalArticle</b:SourceType>
    <b:Guid>{58DD1326-FFFB-6E48-8F22-97F146513040}</b:Guid>
    <b:Title>Green Logistics: improving the sustainability of logistics in environmental and organizational point of view</b:Title>
    <b:Year>2015</b:Year>
    <b:JournalName>International Journal of Science, Technology &amp; Management</b:JournalName>
    <b:Publisher>International Journal of Science, Technology &amp; Management</b:Publisher>
    <b:Volume>4</b:Volume>
    <b:Issue>3</b:Issue>
    <b:Pages>124-130</b:Pages>
    <b:Author>
      <b:Author>
        <b:NameList>
          <b:Person>
            <b:Last>Gunjal</b:Last>
            <b:Middle>Uttam</b:Middle>
            <b:First>Prashant</b:First>
          </b:Person>
          <b:Person>
            <b:Last>Nalwade</b:Last>
            <b:Middle>M.</b:Middle>
            <b:First>P.</b:First>
          </b:Person>
          <b:Person>
            <b:Last>Dhondge</b:Last>
            <b:First>Dilip</b:First>
          </b:Person>
          <b:Person>
            <b:Last>Ingale</b:Last>
            <b:Middle>R.</b:Middle>
            <b:First>P.</b:First>
          </b:Person>
          <b:Person>
            <b:Last>Patil</b:Last>
            <b:First>Ashok</b:First>
          </b:Person>
        </b:NameList>
      </b:Author>
    </b:Author>
    <b:RefOrder>41</b:RefOrder>
  </b:Source>
  <b:Source>
    <b:Tag>Invnd</b:Tag>
    <b:SourceType>ElectronicSource</b:SourceType>
    <b:Guid>{0B2FCE6D-B75A-0940-9A54-002F6ADE9B2F}</b:Guid>
    <b:Title>What are 'Consumer Packaged Goods - CPG' </b:Title>
    <b:Year>n.d.</b:Year>
    <b:Author>
      <b:Author>
        <b:Corporate>Investopedia</b:Corporate>
      </b:Author>
    </b:Author>
    <b:PublicationTitle>Consumer Packaged Goods - CPG</b:PublicationTitle>
    <b:RefOrder>42</b:RefOrder>
  </b:Source>
  <b:Source>
    <b:Tag>Int13</b:Tag>
    <b:SourceType>InternetSite</b:SourceType>
    <b:Guid>{6B683079-B159-8D42-959F-A04FE8A37A15}</b:Guid>
    <b:Author>
      <b:Author>
        <b:Corporate>International Institute for Sustainable Development</b:Corporate>
      </b:Author>
    </b:Author>
    <b:Title>Green procurement</b:Title>
    <b:Year>2013</b:Year>
    <b:InternetSiteTitle>Business and sustainable development</b:InternetSiteTitle>
    <b:URL>https://www.iisd.org/business/tools/bt_green_pro.aspx</b:URL>
    <b:YearAccessed>2016</b:YearAccessed>
    <b:MonthAccessed>August</b:MonthAccessed>
    <b:DayAccessed>1</b:DayAccessed>
    <b:RefOrder>53</b:RefOrder>
  </b:Source>
  <b:Source>
    <b:Tag>Uni15</b:Tag>
    <b:SourceType>Report</b:SourceType>
    <b:Guid>{E279F950-255D-274D-B79A-B3C657825602}</b:Guid>
    <b:Author>
      <b:Author>
        <b:Corporate>United Nations</b:Corporate>
      </b:Author>
    </b:Author>
    <b:Title>Sustainable consumption and production global edition. A handbook for policymakers</b:Title>
    <b:URL>https://sustainabledevelopment.un.org/topics/sustainableconsumptionandproduction</b:URL>
    <b:Year>2015</b:Year>
    <b:Publisher>UNEP</b:Publisher>
    <b:Institution>United Nations Environment Programme</b:Institution>
    <b:Department>Sustainable consumption and production </b:Department>
    <b:ThesisType>Handbook</b:ThesisType>
    <b:RefOrder>44</b:RefOrder>
  </b:Source>
  <b:Source>
    <b:Tag>Wat16</b:Tag>
    <b:SourceType>JournalArticle</b:SourceType>
    <b:Guid>{8C76F2A7-0E43-3744-A8A3-0E251EEE4B43}</b:Guid>
    <b:Title>What is the difference between a startup and a small business?</b:Title>
    <b:Year>2016</b:Year>
    <b:Month>February</b:Month>
    <b:Day>11</b:Day>
    <b:JournalName>The Sidney Morning Herald</b:JournalName>
    <b:Author>
      <b:Author>
        <b:NameList>
          <b:Person>
            <b:Last>Waters</b:Last>
            <b:First>Cara</b:First>
          </b:Person>
        </b:NameList>
      </b:Author>
    </b:Author>
    <b:RefOrder>21</b:RefOrder>
  </b:Source>
  <b:Source>
    <b:Tag>Kin15</b:Tag>
    <b:SourceType>ElectronicSource</b:SourceType>
    <b:Guid>{931FE0EE-C3FC-1147-8F73-CE27D1E2BB56}</b:Guid>
    <b:Title>CRM definition: what does ''SMB'' or ''SME'' mean?</b:Title>
    <b:Year>2015</b:Year>
    <b:Month>June</b:Month>
    <b:Day>15</b:Day>
    <b:Author>
      <b:Author>
        <b:NameList>
          <b:Person>
            <b:Last>King</b:Last>
            <b:First>Tyler</b:First>
          </b:Person>
        </b:NameList>
      </b:Author>
    </b:Author>
    <b:Medium>Blog</b:Medium>
    <b:RefOrder>28</b:RefOrder>
  </b:Source>
  <b:Source>
    <b:Tag>Maj15</b:Tag>
    <b:SourceType>ElectronicSource</b:SourceType>
    <b:Guid>{BD7FAA03-24C5-1841-A995-0324321AE0C1}</b:Guid>
    <b:Title>Fashion industry</b:Title>
    <b:Year>2015</b:Year>
    <b:Month>November</b:Month>
    <b:Day>29</b:Day>
    <b:Author>
      <b:Author>
        <b:NameList>
          <b:Person>
            <b:Last>Major</b:Last>
            <b:Middle>S.</b:Middle>
            <b:First>John</b:First>
          </b:Person>
        </b:NameList>
      </b:Author>
    </b:Author>
    <b:City>New York</b:City>
    <b:StateProvince>New York</b:StateProvince>
    <b:Publisher>ENCYCLOPÆDIA BRITANNICA</b:Publisher>
    <b:Comments>http://www.britannica.com/topic/fashion-industry</b:Comments>
    <b:RefOrder>30</b:RefOrder>
  </b:Source>
  <b:Source>
    <b:Tag>Ric15</b:Tag>
    <b:SourceType>ElectronicSource</b:SourceType>
    <b:Guid>{A309A5F5-9DCE-8D4E-869B-8E64FDE347C9}</b:Guid>
    <b:Title>Small businesses and startups have more in common than you think</b:Title>
    <b:Year>2015</b:Year>
    <b:Month>July</b:Month>
    <b:Day>6</b:Day>
    <b:Publisher>Entrepeneur</b:Publisher>
    <b:Author>
      <b:Author>
        <b:NameList>
          <b:Person>
            <b:Last>Richelson</b:Last>
            <b:First>Jason</b:First>
          </b:Person>
        </b:NameList>
      </b:Author>
    </b:Author>
    <b:RefOrder>27</b:RefOrder>
  </b:Source>
  <b:Source>
    <b:Tag>Fonnd</b:Tag>
    <b:SourceType>InternetSite</b:SourceType>
    <b:Guid>{B5FD3F28-383C-0349-BA40-64223F2F44AA}</b:Guid>
    <b:Title>What exactly is a startup?</b:Title>
    <b:Year>n.d.</b:Year>
    <b:InternetSiteTitle>Investopedia</b:InternetSiteTitle>
    <b:URL>http://www.investopedia.com/ask/answers/12/what-is-a-startup.asp</b:URL>
    <b:YearAccessed>2016</b:YearAccessed>
    <b:MonthAccessed>August</b:MonthAccessed>
    <b:DayAccessed>22</b:DayAccessed>
    <b:Author>
      <b:Author>
        <b:NameList>
          <b:Person>
            <b:Last>Fontinelle</b:Last>
            <b:First>Amy</b:First>
          </b:Person>
        </b:NameList>
      </b:Author>
    </b:Author>
    <b:RefOrder>67</b:RefOrder>
  </b:Source>
  <b:Source>
    <b:Tag>Busnd</b:Tag>
    <b:SourceType>InternetSite</b:SourceType>
    <b:Guid>{2EA67072-BD29-674C-8C61-1E6EE443F008}</b:Guid>
    <b:Title>Corporate Social Responsibility</b:Title>
    <b:InternetSiteTitle>Business dictionary</b:InternetSiteTitle>
    <b:URL>http://www.businessdictionary.com/definition/corporate-social-responsibility.html</b:URL>
    <b:Year>n.d.</b:Year>
    <b:YearAccessed>2016</b:YearAccessed>
    <b:MonthAccessed>August</b:MonthAccessed>
    <b:DayAccessed>22</b:DayAccessed>
    <b:Author>
      <b:Author>
        <b:Corporate>Business dictionary</b:Corporate>
      </b:Author>
    </b:Author>
    <b:RefOrder>68</b:RefOrder>
  </b:Source>
  <b:Source>
    <b:Tag>Sal15</b:Tag>
    <b:SourceType>InternetSite</b:SourceType>
    <b:Guid>{F0389B46-CD6B-FE41-B2E4-90C56A7483A3}</b:Guid>
    <b:Author>
      <b:Author>
        <b:Corporate>Salma Patel</b:Corporate>
      </b:Author>
    </b:Author>
    <b:Title>Saturation in qualitative research samples</b:Title>
    <b:InternetSiteTitle>Salma Patel</b:InternetSiteTitle>
    <b:URL>http://salmapatel.co.uk/academia/saturation-in-qualitative-research-samples</b:URL>
    <b:Year>2015</b:Year>
    <b:Month>July</b:Month>
    <b:Day>11</b:Day>
    <b:YearAccessed>2016</b:YearAccessed>
    <b:MonthAccessed>August</b:MonthAccessed>
    <b:DayAccessed>25</b:DayAccessed>
    <b:RefOrder>49</b:RefOrder>
  </b:Source>
  <b:Source>
    <b:Tag>Fug15</b:Tag>
    <b:SourceType>JournalArticle</b:SourceType>
    <b:Guid>{D8C0BA81-6E88-6346-9F21-94F4ECA0DDEE}</b:Guid>
    <b:Title>Supporting thinking on sample sizes for thematic analyses: a quantitative tool</b:Title>
    <b:URL>http://www.tandfonline.com/doi/full/10.1080/13645579.2015.1005453</b:URL>
    <b:Year>2015</b:Year>
    <b:Month>February</b:Month>
    <b:Day>10</b:Day>
    <b:Author>
      <b:Author>
        <b:NameList>
          <b:Person>
            <b:Last>Fugard</b:Last>
            <b:Middle>J.B.</b:Middle>
            <b:First>Andew</b:First>
          </b:Person>
          <b:Person>
            <b:Last>Potts</b:Last>
            <b:Middle>W.W.</b:Middle>
            <b:First>Henry</b:First>
          </b:Person>
        </b:NameList>
      </b:Author>
    </b:Author>
    <b:JournalName>International journal of social research methodology</b:JournalName>
    <b:Publisher>Taylor &amp; Francis online</b:Publisher>
    <b:Volume>18</b:Volume>
    <b:Issue>6</b:Issue>
    <b:Pages>669-684</b:Pages>
    <b:RefOrder>50</b:RefOrder>
  </b:Source>
  <b:Source>
    <b:Tag>Abt13</b:Tag>
    <b:SourceType>InternetSite</b:SourceType>
    <b:Guid>{B16B11A9-CA3F-A546-A096-BC5FF1FBFD0D}</b:Guid>
    <b:Title>Rethinking the Fashion Supply Chain</b:Title>
    <b:InternetSiteTitle>BCG perspectives</b:InternetSiteTitle>
    <b:URL>https://www.bcgperspectives.com/content/articles/retail_supply_chain_management_fast_flexible_lean_rethinking_fashion_supply_chain/</b:URL>
    <b:Year>2013</b:Year>
    <b:Month>June</b:Month>
    <b:Day>25</b:Day>
    <b:YearAccessed>2016</b:YearAccessed>
    <b:MonthAccessed>March</b:MonthAccessed>
    <b:DayAccessed>3</b:DayAccessed>
    <b:Author>
      <b:Author>
        <b:NameList>
          <b:Person>
            <b:Last>Abtan</b:Last>
            <b:First>Olivier</b:First>
          </b:Person>
          <b:Person>
            <b:Last>Bellaïche</b:Last>
            <b:First>Jean-Marc</b:First>
          </b:Person>
          <b:Person>
            <b:Last>Vahle</b:Last>
            <b:First>Kyle</b:First>
          </b:Person>
        </b:NameList>
      </b:Author>
    </b:Author>
    <b:RefOrder>11</b:RefOrder>
  </b:Source>
  <b:Source>
    <b:Tag>Bus</b:Tag>
    <b:SourceType>InternetSite</b:SourceType>
    <b:Guid>{D5E43F30-57CF-2147-AB03-8E63AF4BB07C}</b:Guid>
    <b:Author>
      <b:Author>
        <b:Corporate>Business dictionary</b:Corporate>
      </b:Author>
    </b:Author>
    <b:Title>Framework</b:Title>
    <b:InternetSiteTitle>Business dictionary</b:InternetSiteTitle>
    <b:URL>http://www.businessdictionary.com/definition/framework.html</b:URL>
    <b:Year>n.d.</b:Year>
    <b:RefOrder>69</b:RefOrder>
  </b:Source>
  <b:Source>
    <b:Tag>Waa14</b:Tag>
    <b:SourceType>JournalArticle</b:SourceType>
    <b:Guid>{D942EC72-FA23-644C-A564-9DA7998A99C1}</b:Guid>
    <b:Title>Sustainability assessment and indicators: tools in a decision-making strategy for sustainable development</b:Title>
    <b:Year>2014</b:Year>
    <b:Month>August</b:Month>
    <b:Day>25</b:Day>
    <b:JournalName>Sustainability</b:JournalName>
    <b:Publisher>Sustainability — Open Access Journal</b:Publisher>
    <b:Volume>6</b:Volume>
    <b:Issue>9</b:Issue>
    <b:Pages>5513-5518</b:Pages>
    <b:Author>
      <b:Author>
        <b:NameList>
          <b:Person>
            <b:Last>Waas</b:Last>
            <b:First>Tom</b:First>
          </b:Person>
          <b:Person>
            <b:Last>Huge</b:Last>
            <b:First>Jean</b:First>
          </b:Person>
          <b:Person>
            <b:Last>Block</b:Last>
            <b:First>Thomas</b:First>
          </b:Person>
          <b:Person>
            <b:Last>Wright</b:Last>
            <b:First>Tarah</b:First>
          </b:Person>
          <b:Person>
            <b:Last>Benitez-Capistros</b:Last>
            <b:First>Francisco</b:First>
          </b:Person>
          <b:Person>
            <b:Last>Verbruggen</b:Last>
            <b:First>Aviel</b:First>
          </b:Person>
        </b:NameList>
      </b:Author>
    </b:Author>
    <b:RefOrder>70</b:RefOrder>
  </b:Source>
  <b:Source>
    <b:Tag>Bus1</b:Tag>
    <b:SourceType>InternetSite</b:SourceType>
    <b:Guid>{A9971D6A-E7F7-DC4B-9CC7-1131D08BF9A1}</b:Guid>
    <b:Author>
      <b:Author>
        <b:Corporate>Business dictionary</b:Corporate>
      </b:Author>
    </b:Author>
    <b:Title>Drop shipment</b:Title>
    <b:InternetSiteTitle>Business dictionary</b:InternetSiteTitle>
    <b:URL>http://www.businessdictionary.com/definition/drop-shipment.html</b:URL>
    <b:Year>n.d.</b:Year>
    <b:RefOrder>71</b:RefOrder>
  </b:Source>
  <b:Source>
    <b:Tag>van16</b:Tag>
    <b:SourceType>Interview</b:SourceType>
    <b:Guid>{46ABE242-CE0E-EB49-8198-9CD8AAA9CE0A}</b:Guid>
    <b:Title>Concept store True Fashion Charlie &amp; Mary</b:Title>
    <b:Year>2016</b:Year>
    <b:Month>May</b:Month>
    <b:Day>17</b:Day>
    <b:Author>
      <b:Interviewee>
        <b:NameList>
          <b:Person>
            <b:Last>van Waes</b:Last>
            <b:First>Charlotte</b:First>
          </b:Person>
        </b:NameList>
      </b:Interviewee>
      <b:Interviewer>
        <b:NameList>
          <b:Person>
            <b:Last>Le</b:Last>
            <b:First>Eva</b:First>
          </b:Person>
        </b:NameList>
      </b:Interviewer>
    </b:Author>
    <b:RefOrder>52</b:RefOrder>
  </b:Source>
  <b:Source>
    <b:Tag>Ricnd</b:Tag>
    <b:SourceType>JournalArticle</b:SourceType>
    <b:Guid>{99EF0FDC-5B76-C248-9DF4-08987CBB3C3A}</b:Guid>
    <b:Title>Which Type of Strategy Is Most Appropiate for Your Organization?</b:Title>
    <b:City>Houston</b:City>
    <b:StateProvince>Texas</b:StateProvince>
    <b:CountryRegion>United States of America</b:CountryRegion>
    <b:Publisher>Demand Media</b:Publisher>
    <b:Year>n.d.</b:Year>
    <b:Author>
      <b:Author>
        <b:NameList>
          <b:Person>
            <b:Last>Richards</b:Last>
            <b:First>Leigh</b:First>
          </b:Person>
        </b:NameList>
      </b:Author>
    </b:Author>
    <b:JournalName>Chron</b:JournalName>
    <b:Month>n.d.</b:Month>
    <b:Day>n.d.</b:Day>
    <b:RefOrder>29</b:RefOrder>
  </b:Source>
  <b:Source>
    <b:Tag>Eurnd3</b:Tag>
    <b:SourceType>InternetSite</b:SourceType>
    <b:Guid>{E9D6DCF3-9F7F-534E-9B03-0122635A3DD0}</b:Guid>
    <b:Title>What is an SME?</b:Title>
    <b:Year>n.d.</b:Year>
    <b:Author>
      <b:Author>
        <b:Corporate>European Commission</b:Corporate>
      </b:Author>
    </b:Author>
    <b:InternetSiteTitle>Ondernemerschap en MKB</b:InternetSiteTitle>
    <b:URL>http://ec.europa.eu/growth/smes/business-friendly-environment/sme-definition_nl</b:URL>
    <b:RefOrder>72</b:RefOrder>
  </b:Source>
  <b:Source>
    <b:Tag>Res</b:Tag>
    <b:SourceType>Report</b:SourceType>
    <b:Guid>{B3D81B0A-4C43-EE45-908A-0F6EB6B5C67A}</b:Guid>
    <b:Author>
      <b:Author>
        <b:NameList>
          <b:Person>
            <b:First>Business for Social Responsiblity</b:First>
          </b:Person>
          <b:Person>
            <b:First>Futerra</b:First>
          </b:Person>
        </b:NameList>
      </b:Author>
    </b:Author>
    <b:Title>Selling sustainability</b:Title>
    <b:Department>Futerra sustainability communications</b:Department>
    <b:Publisher>Lifestyles Frontier Group</b:Publisher>
    <b:ThesisType>Guide</b:ThesisType>
    <b:Year>2015</b:Year>
    <b:RefOrder>73</b:RefOrder>
  </b:Source>
  <b:Source>
    <b:Tag>Invnd1</b:Tag>
    <b:SourceType>InternetSite</b:SourceType>
    <b:Guid>{1E8286A6-01F7-4548-855D-41410C4E3828}</b:Guid>
    <b:Title>Supply Chain</b:Title>
    <b:Year>n.d.</b:Year>
    <b:Author>
      <b:Author>
        <b:Corporate>Investopedia</b:Corporate>
      </b:Author>
    </b:Author>
    <b:InternetSiteTitle>Investopedia</b:InternetSiteTitle>
    <b:URL>http://www.investopedia.com/terms/s/supplychain.asp</b:URL>
    <b:RefOrder>22</b:RefOrder>
  </b:Source>
  <b:Source>
    <b:Tag>Invnd2</b:Tag>
    <b:SourceType>InternetSite</b:SourceType>
    <b:Guid>{D46E6354-6561-3943-9F5B-A6847AFA5ABF}</b:Guid>
    <b:Author>
      <b:Author>
        <b:Corporate>Investopedia</b:Corporate>
      </b:Author>
    </b:Author>
    <b:Title>Lean Six Sigma</b:Title>
    <b:InternetSiteTitle>Investopedia</b:InternetSiteTitle>
    <b:URL>http://www.investopedia.com/terms/l/lean-six-sigma.asp</b:URL>
    <b:Year>n.d.</b:Year>
    <b:RefOrder>74</b:RefOrder>
  </b:Source>
</b:Sources>
</file>

<file path=customXml/itemProps1.xml><?xml version="1.0" encoding="utf-8"?>
<ds:datastoreItem xmlns:ds="http://schemas.openxmlformats.org/officeDocument/2006/customXml" ds:itemID="{09938653-6F4D-A846-BBB6-55CBD298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111</Pages>
  <Words>38413</Words>
  <Characters>209357</Characters>
  <Application>Microsoft Macintosh Word</Application>
  <DocSecurity>0</DocSecurity>
  <Lines>4361</Lines>
  <Paragraphs>1697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EXECUTIVE SUMMARY</vt:lpstr>
      <vt:lpstr>1. INTRODUCTION</vt:lpstr>
      <vt:lpstr>    1.1 Background </vt:lpstr>
      <vt:lpstr>    1.2 Problem identification</vt:lpstr>
      <vt:lpstr>    1.3 Main question and sub-questions </vt:lpstr>
      <vt:lpstr>    1.4 Concept definitions </vt:lpstr>
      <vt:lpstr>    1.5 Aims and objectives </vt:lpstr>
      <vt:lpstr>    1.6 Reading guide </vt:lpstr>
      <vt:lpstr>    2.1 The supply chain of the apparel industry </vt:lpstr>
      <vt:lpstr>    2.2 Different traits of start-ups, SMEs and MNEs</vt:lpstr>
      <vt:lpstr>    2.3 Responsible Supply Chain Management </vt:lpstr>
      <vt:lpstr>        2.3.1 Corporate Social Responsibility (CSR)</vt:lpstr>
      <vt:lpstr>        2.3.2 Supply Chain Management (SCM)</vt:lpstr>
      <vt:lpstr>    2.4 Environmental responsible supply chain  </vt:lpstr>
      <vt:lpstr>    2.5 Existing techniques contributing to an environmental sound apparel business</vt:lpstr>
      <vt:lpstr>    2.6 Conclusion and conceptual model</vt:lpstr>
    </vt:vector>
  </TitlesOfParts>
  <Manager/>
  <Company/>
  <LinksUpToDate>false</LinksUpToDate>
  <CharactersWithSpaces>246073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Le</dc:creator>
  <cp:keywords/>
  <dc:description/>
  <cp:lastModifiedBy>Eva Le</cp:lastModifiedBy>
  <cp:revision>221</cp:revision>
  <cp:lastPrinted>2016-09-19T04:28:00Z</cp:lastPrinted>
  <dcterms:created xsi:type="dcterms:W3CDTF">2016-09-16T08:56:00Z</dcterms:created>
  <dcterms:modified xsi:type="dcterms:W3CDTF">2016-09-19T04:42:00Z</dcterms:modified>
  <cp:category/>
</cp:coreProperties>
</file>